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f109" w14:textId="2d2f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бойынша 2015–2016 оқу жылына техникалық және кәсіптік, орта білімнен кейінгі білімі бар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2015 жылғы 16 шілдедегі № 177 қаулысы. Батыс Қазақстан облысының Әділет департаментінде 2015 жылғы 14 тамызда № 3989 болып тіркелді. Күші жойылды - Батыс Қазақстан облысы әкімдігінің 2016 жылғы 5 тамыздағы № 237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 05.08.2016 </w:t>
      </w:r>
      <w:r>
        <w:rPr>
          <w:rFonts w:ascii="Times New Roman"/>
          <w:b w:val="false"/>
          <w:i w:val="false"/>
          <w:color w:val="ff0000"/>
          <w:sz w:val="28"/>
        </w:rPr>
        <w:t>№ 237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 - 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2007 жылғы 27 шілдедегі Қазақстан Республикасының Заңдарын басшылыққа ала отырып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Қоса беріліп отырған Батыс Қазақстан облысы бойынша 2015-2016 оқу жылына техникалық және кәсіптік, орта білімнен кейінгі білімі бар мамандарды даярлауға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білім басқармасы" мемлекеттік мекемесі осы қаулыдан туындайтын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2014 жылғы 05 тамыздағы № 207 "Батыс Қазақстан облысы бойынша 2014-2015 оқу жылына техникалық және кәсіптік, орта білімнен кейінгі білімі бар мамандарды даярлауға арналған мемлекеттік білім беру тапсырысын бекіту туралы" (Нормативтік құқықтық актілерді мемлекеттік тіркеу тізілімінде № 3614 тіркелген, 2014 жылғы 21 тамыздағы "Орал өңірі" және "Приуралье" газеттерінде жарияланған) Батыс Қазақстан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облыс әкімінің орынбасары Б. М. Мәкенге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16 шілдедегі №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2015-2016 оқу жылына техникалық және кәсіптік,</w:t>
      </w:r>
      <w:r>
        <w:br/>
      </w:r>
      <w:r>
        <w:rPr>
          <w:rFonts w:ascii="Times New Roman"/>
          <w:b/>
          <w:i w:val="false"/>
          <w:color w:val="000000"/>
        </w:rPr>
        <w:t>орта білімнен кейінгі білімі бар мамандарды даярлауға арналған мемлекеттік</w:t>
      </w:r>
      <w:r>
        <w:br/>
      </w:r>
      <w:r>
        <w:rPr>
          <w:rFonts w:ascii="Times New Roman"/>
          <w:b/>
          <w:i w:val="false"/>
          <w:color w:val="000000"/>
        </w:rPr>
        <w:t>білім беру тапсырысы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4858"/>
        <w:gridCol w:w="2510"/>
        <w:gridCol w:w="789"/>
        <w:gridCol w:w="581"/>
        <w:gridCol w:w="790"/>
        <w:gridCol w:w="790"/>
        <w:gridCol w:w="1381"/>
      </w:tblGrid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4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Мамандық, біліктілік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бір маманды оқытуға жұмсалатын шығынның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"Орал газ, мұнай және салалық технологиялар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0518000, 0518033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бойынша), экономист-бухгалтер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0802000, 0802043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құбырлары мен қоймаларын салу және пайдалану,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0809000, 0809223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кен орындарын пайдалану (бейін бойынша),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0819000, 0819073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мен газды қайта өңдеу технологиясы,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0902000, 0902033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 (салалары бойынша), 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пайдалану,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құрылыс-технигі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1410000, 1410013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мен аэродромдар құрылысы, құрылысшы-техник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1405000, 1405043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қамтамасыз ету жабдықтары мен жүйелерін құрастыру және пайдалану, газ объектілері құрал-жабдығын пайдалану 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1513000, 1513053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Ветеринария, ветеринарлық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1516000, 1516013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Өрт қауіпсіздігі, өрт сөндіру инспекторы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білім басқармасының "Ж. Досмұхамедов атындағы педагогикалық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0105000, 0105013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беру, бастауыш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0103000, 0103033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спорт, спорт жаттықтырушы - оқытушы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0106000, 0106013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сызу, бейнелеу өнері және сызу пәнінің негізгі орта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0108000, 0108013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 беру, мектепке дейінгі және негізгі орта білім беру ұйымдардағы музыка пәнінің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0111000, 0111013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беру, қазақ тілі мен әдебиеті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0111000, 0111083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беру, шет тілі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0511000, 0511043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(салалары бойынша), 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"Ауылшаруашылық колледжі" МКҚК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пайдалану,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0516000, 0516053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(салалар бойынша), қаржылық жұмыс жөніндегі 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0518000, 0518033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бойынша), экономист-бухгалтер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 білім басқармасының "Құрманғазы атындағы саз колледжі" МКҚК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0404000, 0404013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 және музыкалық өнер эстрадасы (түрлері бойынша), балалар музыка мектебінің оқытушысы, концертмейстер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0404000, 0404023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 және музыкалық өнер эстрадасы (түрлері бойынша), балалар музыка мектебінің оқытушысы, ансамбль, оркестр әртісі (жетекшісі)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0404000, 0404033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 және музыкалық өнер эстрадасы (түрлері бойынша), балалар музыка мектебінің оқытушысы, халық аспаптар оркестрінің әртісі (жетекшісі)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0407000, 0407013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салу, балалар музыка мектебінің оқытушысы, академиялық ән салу әртісі, ансамбль солисі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0407000, 0407023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салу, балалар музыка мектебінің оқытушысы, домбырамен халық әндерін орындау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0405000, 0405013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дирижеры, оқытушы, хормейстер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0403000, 0403013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қызметі және халықтық көркем өнер шығармашылығы (бейін бойынша), ұйымдастырушы-педагог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0402000, 0402013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(бейін бойынша), дизайнер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0413000, 0413153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Сәндік-қолданбалы және халықтық кәсіпшілік өнері (бейін бойынша), шағын кескіндеу суретшісі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0401000, 0401013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ісі, кітапханашы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денсаулық сақтау басқармасының "Батыс Қазақстан медициналық колледжі" МКҚК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0301000, 0301013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ісі,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0301000, 0301023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ісі, акушер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0302000, 0302033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Мейірбикелік іс, жалпы практика мейірбикесі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 білім басқармасының "Батыс Қазақстан индустриалды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1109000, 1109012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бойынша), 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1109000, 1109062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бойынша), оюшы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бойынша), электр газымен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1307000, 1307022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байланысы мен желімен хабарлау желілік құрылыстарын пайдалану, электр байланысы және желімен хабарлау желілік құрылыстарының электромонтері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1115000, 1115042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Өндірістердегі электрлік-механикалық жабдықтар (түрлері бойынша), электр жабдықтарын жөндейтін және қызмет көрсететін электромонтер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1403000, 1403082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бойынша), газ электрмен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1115000, 1115063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Өндірістердегі электрлік-механикалық жабдықтар (түрлері бойынша), электр механигі (барлық атаулары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"Орал "Сервис" технологиялық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ұйымдастыру,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1211000, 1211062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үлгілеу, арнайы тігінші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1211000, 1211062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 өндірісі және киімдерді үлгілеу, арнайы тігінші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0506000, 0506012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косметика, шаш үлгілерін жасаушы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"Технологиялық колледжі"МКҚК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0104000, 0104023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бойынша), Өндірістік оқыту шебері, техник-технолог (барлық аталымдар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ұйымдастыру,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0511000, 0511012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(салалары бойынша), туризм жөніндегі нұсқаушы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0506000, 0506012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косметика, шаш үлгілерін жасаушы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 білім басқармасының "Орал политехникалық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1403000, 1403082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монтаждау және пайдалану (түрлері бойынша), электргаз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1402000, 1402162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 (түрлері бойынша), автомобиль кранының 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1201000, 1201011,1201072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қызмет көрсету, жөндеу және пайдалану, жүргізуші, автокөлікті жөндеу слесарі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құрылыс шебері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құрғақ әдіс құрылысының маманы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құрылыс 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0910000, 0910032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 механикалық жабдықтар (түрлері бойынша), жарық беру және жарықтандыру желілері бойынша электр монтаждаушы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"Орал ақпараттық технологиялар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пайдалану, автокөлікті жөндеу слесарі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пайдалану,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бойынша), техник-бағдарламашы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бойынша), электрондық есептеу машиналарының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1013000, 1013073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өңдеу, өлшеу-бақылау құралдары және өнеркәсіпте автоматика,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 білім басқармасының "Сервис және жаңа технологиялар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ұйымдастыру,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ұйымдастыру,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0513000, 0513032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(салалары бойынша), бақылаушы-кассир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0413000, 0413122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Сәндік-қолданбалы және халықтық кәсіпшілік өнері (бейін бойынша), көркем заттарды тері мен жүннен жасаушы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"А.Иманов атындағы жол-көлік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1402000, 1402062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 (түрлері бойынша), тығыздаушы және тегістеуші тығыздаушы машина 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1402000, 1402162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 (түрлері бойынша), автомобиль кранының 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1402000, 1402102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 (түрлері бойынша), бір ожаулы экскаватор 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1402000, 1402132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 (түрлері бойынша), автогрейдер 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1402000, 1402203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 (түрлері бойынша),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1402000, 1402122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 (түрлері бойынша), тиейтін автомобиль 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"Ақжайық аграрлық – техникалық колледжі" МКҚК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0518000, 0518033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бойынша), экономист-бухгалтер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бойынша), электрондық есептеу машиналарының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(бейіндері бойынша),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(бейіндері бойынша), 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ағаш ұстасы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"Ақсай техникалық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ұйымдастыру,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бойынша), электр газымен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1115000, 1115042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Өндірістердегі электромеханикалық жабдықтар (түрлері бойынша), электр жабдықтарын жөндейтін және қызмет көрсететін 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Автокөліктерге техникалық қызмет көрсету, жөндеу және пайдалану, техник - 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білім басқармасының "Шыңғырлау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бойынша), электр газымен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ұйымдастыру,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бойынша), электрондық есептеу машинасының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білім басқармасының "Жаңақала колледжі" МКҚК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(бейіндері бойынша), 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 шаруашылығы (бейіндері бойынша), электр жабдықтарына қызмет көрсету жөніндегі электр монтер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бойынша), электр газымен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пайдалану, автокөлікті жөндеу слесарі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"Жәнібек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бойынша), электр газымен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бойынша), электрондық есептеу машиналарының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(бейіндері бойынша),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білім басқармасының "Тайпақ колледжі" МКҚК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(бейіндері бойынша),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бойынша), электрондық есептеу машиналарының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білім басқармасының "Теректі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(бейіндері бойынша),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(бейіндері бойынша), электр жабдықтарына қызмет көрсету жөніндегі электрмонтер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1513000, 1513012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Ветеринария, жануарларды ветеринарлық өңдеуші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білім басқармасының "Зеленов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бойынша), электр газымен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(бейіндері бойынша), 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(бейіндері бойынша),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(бейіндері бойынша), автомобиль жүргізушісі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(бейіндері бойынша), электр жабдықтарына қызмет көрсету жөніндегі электрмонтер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білім басқармасының "Рубежка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(бейіндері бойынша), 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(бейіндері бойынша),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(бейіндері бойынша), автомобиль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білім басқармасының "Жалпақтал аграрлық және салалық технологиялар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(бейіндері бойынша), 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1504000, 1504062, 1504082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шаруашылығы(бейіндері бойынша), ауыл шаруашылық өндірісіндегі тракторшы-машинист, автомобиль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1401000, 1401042, 1401102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сылақшы, плитамен қаптаушы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1304000, 1304012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 және бағдарламалық қамтамасыз ету (түрлері бойынша), электрондық есептеу машиналарының операторы,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бойынша),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"Бөкей ордасы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 және бағдарламалық қамтамасыз ету (түрлері бойынша), электрондық есептеу машиналарының операторы,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1403000, 1403082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 мен вентеляцияны монтаждау және пайдалану (түрлері бойынша), электргаз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(бейіндері бойынша), 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(бейіндері бойынша),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"Сырым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(бейіндері бойынша), ауыл шаруашылығы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(бейіндері бойынша), электр жабдықтарына қызмет көрсету жөніндегі электр 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(бейіндері бойынша), 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бойынша), электрондық есептеу машиналарының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1403000, 1403082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 мен вентеляцияны монтаждау және пайдалану (түрлері бойынша), электргаз дәнекерлеушi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білім басқармасының "Тасқала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бойынша), электр газымен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(бейіндері бойынша),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(бейіндері бойынша), 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Батыс Қазақстан облысының әкімдігі білім басқармасының "Қаратөбе колледжі"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бойынша), электр газымен 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1211000, 1211032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үлгілеу, тігінші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(бейіндері бойынша), 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"Орал колледжі" МКҚК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1403000, 1403082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 мен вентеляцияны монтаждау және пайдалану (түрлері бойынша), электргаз дәнекерлеушi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пайдалану, ағаш ұстасы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инженерлік – технологиялық колледжі" МЕББМ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0819000, 0819073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газды қайта өңдеу технологиясы,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0902000, 0902033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Электрмен қамтамасыз ету (салалары бойынша), техник-электрик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пайдалану,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1505000, 1505043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(түрлері бойынша), техник-балық өсіруші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1513000, 1513053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Ветеринария, ветеринарлық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"Экономика және Ақпараттар технологиялар колледжі" МЕББМ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бойынша), 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құрылыс- 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"Жоғары Техникалық Мектебі" МЕББМ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0819000, 0819073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газды қайта өңдеу технологиясы,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0809000, 0809223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кен орындарын пайдалану (бейін бойынша),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академиялық колледжі "АТиСО" ЖМ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0511000, 0511043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(салалары бойынша), 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МКҚК –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МЕББМ – мемлекеттік емес білім беру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ЖМ – жеке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