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2f06" w14:textId="241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16 маусымдағы № 147 қаулысы. Батыс Қазақстан облысының Әділет департаментінде 2015 жылғы 2 шілдеде № 3942 болып тіркелді. Күші жойылды - Батыс Қазақстан облысы әкімдігінің 2016 жылғы 19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"2015-2017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 енгізу туралы" Қазақстан Республикасы Үкіметінің 2015 жылғы 20 ақпандағы № 84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20 қаңтардағы № 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3802 тіркелген, 2015 жылғы 5 ақпандағы "Орал өңірі" және "Приуралье"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асыл тұқымды мал шаруашылығын дамытуды, мал шаруашылығының өнiмдiлiгiн және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"Батыс Қазақстан облысының ауыл шаруашылығы басқармасы" мемлекеттік мекемесі (М. К. 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Ноғаев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____________А. 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"12" 06.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1278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16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147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 өнiмiнiң өнiмдiлiгi мен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225"/>
        <w:gridCol w:w="296"/>
        <w:gridCol w:w="2274"/>
        <w:gridCol w:w="3428"/>
        <w:gridCol w:w="2768"/>
        <w:gridCol w:w="103"/>
        <w:gridCol w:w="104"/>
        <w:gridCol w:w="104"/>
        <w:gridCol w:w="104"/>
        <w:gridCol w:w="106"/>
        <w:gridCol w:w="107"/>
      </w:tblGrid>
      <w:tr>
        <w:trPr/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1 963 718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2 458 880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1 520 230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немесе операторға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3 756 735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(Ресейден, Белоруссиядан және Украинадан)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тұқымдық аналық қой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