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0617" w14:textId="25a0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облысында коммуналдық қалдықтардың түзілуі мен жинақталу нормаларын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13 сәуірдегі № 98 қаулысы. Батыс Қазақстан облысының Әділет департаментінде 2015 жылғы 22 мамырда № 3914 болып тіркелді. Күші жойылды - Батыс Қазақстан облысы 2022 жылғы 8 тамыздағы № 150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08.08.2022 </w:t>
      </w:r>
      <w:r>
        <w:rPr>
          <w:rFonts w:ascii="Times New Roman"/>
          <w:b w:val="false"/>
          <w:i w:val="false"/>
          <w:color w:val="000000"/>
          <w:sz w:val="28"/>
        </w:rPr>
        <w:t>№ 150</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Экологиялық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Батыс Қазақстан облысында коммуналдық қалдықтардың түзілуі мен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"Батыс Қазақстан облысының табиғи ресурстар және табиғат пайдалануды реттеу басқармасы" мемлекеттік мекемесі (А. М. Дәулетжанов)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Батыс Қазақстан облысы әкімінің орынбасары А. Б. Бадашевқа жүктелсін.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 xml:space="preserve">2015 жылғы 13 сәуірдегі </w:t>
            </w:r>
            <w:r>
              <w:br/>
            </w:r>
            <w:r>
              <w:rPr>
                <w:rFonts w:ascii="Times New Roman"/>
                <w:b w:val="false"/>
                <w:i w:val="false"/>
                <w:color w:val="000000"/>
                <w:sz w:val="20"/>
              </w:rPr>
              <w:t>№ 98 қаулысымен бекітілген</w:t>
            </w:r>
          </w:p>
        </w:tc>
      </w:tr>
    </w:tbl>
    <w:bookmarkStart w:name="z10" w:id="1"/>
    <w:p>
      <w:pPr>
        <w:spacing w:after="0"/>
        <w:ind w:left="0"/>
        <w:jc w:val="left"/>
      </w:pPr>
      <w:r>
        <w:rPr>
          <w:rFonts w:ascii="Times New Roman"/>
          <w:b/>
          <w:i w:val="false"/>
          <w:color w:val="000000"/>
        </w:rPr>
        <w:t xml:space="preserve"> Батыс Қазақстан облысында коммуналдық қалдықтардың түзілуі мен жинақталу нормаларын есептеу қағидалары</w:t>
      </w:r>
    </w:p>
    <w:bookmarkEnd w:id="1"/>
    <w:bookmarkStart w:name="z11"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2" w:id="3"/>
      <w:r>
        <w:rPr>
          <w:rFonts w:ascii="Times New Roman"/>
          <w:b w:val="false"/>
          <w:i w:val="false"/>
          <w:color w:val="000000"/>
          <w:sz w:val="28"/>
        </w:rPr>
        <w:t xml:space="preserve">
      1. Осы Батыс Қазақстан облысында коммуналдық қалдықтардың түзілуі мен жинақталу нормаларын есептеу қағидалары (бұдан әрі – Қағидалар) Қазақстан Республикасы Энергетика министрінің 2014 жылғы 25 қарашадағы № 145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түзілуі мен жинақталу нормаларын есептеудің тәртібін анықтайды.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Коммуналдық қалдықтарға тұрмыстық қатты қалдықтар және елдi мекендерде, оның iшiнде адамның тiршiлiк әрекетi нәтижесiнде түзілген тұтыну қалдықтары, сондай-ақ құрамы мен түзілу сипаты жағынан осыларға ұқсас өндiрiс қалдықтары жатады.</w:t>
      </w:r>
    </w:p>
    <w:bookmarkStart w:name="z14" w:id="4"/>
    <w:p>
      <w:pPr>
        <w:spacing w:after="0"/>
        <w:ind w:left="0"/>
        <w:jc w:val="left"/>
      </w:pPr>
      <w:r>
        <w:rPr>
          <w:rFonts w:ascii="Times New Roman"/>
          <w:b/>
          <w:i w:val="false"/>
          <w:color w:val="000000"/>
        </w:rPr>
        <w:t xml:space="preserve"> 2. Коммуналдық қалдықтардың түзілуі мен жинақталу нормаларын есептеу тәртібі</w:t>
      </w:r>
    </w:p>
    <w:bookmarkEnd w:id="4"/>
    <w:p>
      <w:pPr>
        <w:spacing w:after="0"/>
        <w:ind w:left="0"/>
        <w:jc w:val="both"/>
      </w:pPr>
      <w:bookmarkStart w:name="z15" w:id="5"/>
      <w:r>
        <w:rPr>
          <w:rFonts w:ascii="Times New Roman"/>
          <w:b w:val="false"/>
          <w:i w:val="false"/>
          <w:color w:val="000000"/>
          <w:sz w:val="28"/>
        </w:rPr>
        <w:t>
      3. Коммуналдық қалдықтардың түзілуі мен жинақталу нормалары тұрғын үй қорының барлық объектілері, тұрғын емес үй-жайлар үшін жеке-жеке белгіленеді.</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Коммуналдық қалдықтардың түзілуі мен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Коммуналдық қалдықтардың түзілуі мен жинақталу нормалары кейіннен есептік бірлікке жинақталу көлемін есептей отырып, заттай өлшеу жүргізу жолымен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Заттай өлшеу жүргізу үшін жайлылық деңгейі әртүрлі екі үлгідегі тұрғын үй қорының объектілері бөлінеді: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 құбыры, кәріз, газбен жабдықтау, орталықтан жылыту, қоқыс құбыры бар жайлы тұрғын үй;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пешпен жылытылатын, су құбыры мен кәрізі жоқ жайлы емес тұрғын үй.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Тұрғындар тарапынан түзілетін коммуналдық қалдықтардың түзілуі мен жинақталу нормаларын анықтау үшін тұрғылықты халықтың мынадай саны бар учаскелер бөліп 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халқының саны 300 мың адамға дейінгі қалаларда учаскелер жайлылықтың әрбір түрі бойынша тұрғындардың жалпы санының 2%-ын;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халқының саны 300-ден 500 мың адамға дейінгі қалаларда - 1%-ын қамти отырып таңдалады.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Таңдап алынған объектілерде өлшеу жүргізер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үй қоры мен тұрғын емес үй-жайлардың коммуналдық паспорттарын жасайды.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Түзілген және жинақталған коммуналдық қалдықтардың салмағы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Өлшеуді бастамас бұрын контейнердегі қалдықтар тегістеледі және өлшеу сызғышының көмегімен қалдықтың көлемі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Жинақталған қалдықтардың салмағы толған контейнерлерді өлшеу жолымен және кейін бос контейнердің салмағын алып тастау арқылы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Егер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жағдайда, қалдықтардың салмағын қоқыс тиелген және бос машиналарды автомобиль таразысында өлшеу жолымен анықтауға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Түзілген және жинақталған қалдықтардың салмағы мен көлемі жөніндегі деректер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жазылады.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Өлшеу бойынша бастапқы материалдарды өңдегеннен кейін әрбір объектінің алынған деректері (салмағы, көлемі) аптаның күндері бойынша жалпы саны шығарылады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Маусымдық өлшеу жүргізілгеннен кейін деректер (салмақ, көлем)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Белгілі бір объекті бойынша өлшеу болжанып отырған коммуналдық қалдықтарды жинағанда басқа объектілердің коммуналдық қалдықтары араласып кетпеуге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 мақсатында қосымша контейнерлер орнату көзделеді, оларды орнату қажеттілігі мен олардың саны таңдап алынған учаскелерді тексерген кезде нақтыланады.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Өлшеу басталғанға дейін бір тәулік бұрын барлық контейнерлер толық тазартылуға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Өлшеу бойынша бастапқы материалдарды өңдеу өлшеу жүргізген күннен кейінгі келесі күннен кешіктірмей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Коммуналдық қалдықтардың түзілуі мен жинақталу нормаларын есептеу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облысында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түзілуі мен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8" w:id="6"/>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6"/>
    <w:p>
      <w:pPr>
        <w:spacing w:after="0"/>
        <w:ind w:left="0"/>
        <w:jc w:val="both"/>
      </w:pPr>
      <w:r>
        <w:rPr>
          <w:rFonts w:ascii="Times New Roman"/>
          <w:b w:val="false"/>
          <w:i w:val="false"/>
          <w:color w:val="ff0000"/>
          <w:sz w:val="28"/>
        </w:rPr>
        <w:t xml:space="preserve">
      Ескерту. 1-қосымшаға өзгеріс енгізілді - Батыс Қазақстан облысы әкімдігінің 12.02.2020 </w:t>
      </w:r>
      <w:r>
        <w:rPr>
          <w:rFonts w:ascii="Times New Roman"/>
          <w:b w:val="false"/>
          <w:i w:val="false"/>
          <w:color w:val="ff0000"/>
          <w:sz w:val="28"/>
        </w:rPr>
        <w:t>№ 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7"/>
          <w:p>
            <w:pPr>
              <w:spacing w:after="20"/>
              <w:ind w:left="20"/>
              <w:jc w:val="both"/>
            </w:pPr>
            <w:r>
              <w:rPr>
                <w:rFonts w:ascii="Times New Roman"/>
                <w:b w:val="false"/>
                <w:i w:val="false"/>
                <w:color w:val="000000"/>
                <w:sz w:val="20"/>
              </w:rPr>
              <w:t>
№</w:t>
            </w:r>
          </w:p>
          <w:bookmarkEnd w:id="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8"/>
          <w:p>
            <w:pPr>
              <w:spacing w:after="20"/>
              <w:ind w:left="20"/>
              <w:jc w:val="both"/>
            </w:pPr>
            <w:r>
              <w:rPr>
                <w:rFonts w:ascii="Times New Roman"/>
                <w:b w:val="false"/>
                <w:i w:val="false"/>
                <w:color w:val="000000"/>
                <w:sz w:val="20"/>
              </w:rPr>
              <w:t>
1</w:t>
            </w:r>
          </w:p>
          <w:bookmarkEnd w:id="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9"/>
          <w:p>
            <w:pPr>
              <w:spacing w:after="20"/>
              <w:ind w:left="20"/>
              <w:jc w:val="both"/>
            </w:pPr>
            <w:r>
              <w:rPr>
                <w:rFonts w:ascii="Times New Roman"/>
                <w:b w:val="false"/>
                <w:i w:val="false"/>
                <w:color w:val="000000"/>
                <w:sz w:val="20"/>
              </w:rPr>
              <w:t>
2</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тағы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0"/>
          <w:p>
            <w:pPr>
              <w:spacing w:after="20"/>
              <w:ind w:left="20"/>
              <w:jc w:val="both"/>
            </w:pPr>
            <w:r>
              <w:rPr>
                <w:rFonts w:ascii="Times New Roman"/>
                <w:b w:val="false"/>
                <w:i w:val="false"/>
                <w:color w:val="000000"/>
                <w:sz w:val="20"/>
              </w:rPr>
              <w:t>
3</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1"/>
          <w:p>
            <w:pPr>
              <w:spacing w:after="20"/>
              <w:ind w:left="20"/>
              <w:jc w:val="both"/>
            </w:pPr>
            <w:r>
              <w:rPr>
                <w:rFonts w:ascii="Times New Roman"/>
                <w:b w:val="false"/>
                <w:i w:val="false"/>
                <w:color w:val="000000"/>
                <w:sz w:val="20"/>
              </w:rPr>
              <w:t>
4</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2"/>
          <w:p>
            <w:pPr>
              <w:spacing w:after="20"/>
              <w:ind w:left="20"/>
              <w:jc w:val="both"/>
            </w:pPr>
            <w:r>
              <w:rPr>
                <w:rFonts w:ascii="Times New Roman"/>
                <w:b w:val="false"/>
                <w:i w:val="false"/>
                <w:color w:val="000000"/>
                <w:sz w:val="20"/>
              </w:rPr>
              <w:t>
5</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3"/>
          <w:p>
            <w:pPr>
              <w:spacing w:after="20"/>
              <w:ind w:left="20"/>
              <w:jc w:val="both"/>
            </w:pPr>
            <w:r>
              <w:rPr>
                <w:rFonts w:ascii="Times New Roman"/>
                <w:b w:val="false"/>
                <w:i w:val="false"/>
                <w:color w:val="000000"/>
                <w:sz w:val="20"/>
              </w:rPr>
              <w:t>
6</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4"/>
          <w:p>
            <w:pPr>
              <w:spacing w:after="20"/>
              <w:ind w:left="20"/>
              <w:jc w:val="both"/>
            </w:pPr>
            <w:r>
              <w:rPr>
                <w:rFonts w:ascii="Times New Roman"/>
                <w:b w:val="false"/>
                <w:i w:val="false"/>
                <w:color w:val="000000"/>
                <w:sz w:val="20"/>
              </w:rPr>
              <w:t>
7</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 -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5"/>
          <w:p>
            <w:pPr>
              <w:spacing w:after="20"/>
              <w:ind w:left="20"/>
              <w:jc w:val="both"/>
            </w:pPr>
            <w:r>
              <w:rPr>
                <w:rFonts w:ascii="Times New Roman"/>
                <w:b w:val="false"/>
                <w:i w:val="false"/>
                <w:color w:val="000000"/>
                <w:sz w:val="20"/>
              </w:rPr>
              <w:t>
8</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6"/>
          <w:p>
            <w:pPr>
              <w:spacing w:after="20"/>
              <w:ind w:left="20"/>
              <w:jc w:val="both"/>
            </w:pPr>
            <w:r>
              <w:rPr>
                <w:rFonts w:ascii="Times New Roman"/>
                <w:b w:val="false"/>
                <w:i w:val="false"/>
                <w:color w:val="000000"/>
                <w:sz w:val="20"/>
              </w:rPr>
              <w:t>
9</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7"/>
          <w:p>
            <w:pPr>
              <w:spacing w:after="20"/>
              <w:ind w:left="20"/>
              <w:jc w:val="both"/>
            </w:pPr>
            <w:r>
              <w:rPr>
                <w:rFonts w:ascii="Times New Roman"/>
                <w:b w:val="false"/>
                <w:i w:val="false"/>
                <w:color w:val="000000"/>
                <w:sz w:val="20"/>
              </w:rPr>
              <w:t>
10</w:t>
            </w:r>
          </w:p>
          <w:bookmarkEnd w:id="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8"/>
          <w:p>
            <w:pPr>
              <w:spacing w:after="20"/>
              <w:ind w:left="20"/>
              <w:jc w:val="both"/>
            </w:pPr>
            <w:r>
              <w:rPr>
                <w:rFonts w:ascii="Times New Roman"/>
                <w:b w:val="false"/>
                <w:i w:val="false"/>
                <w:color w:val="000000"/>
                <w:sz w:val="20"/>
              </w:rPr>
              <w:t>
11</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9"/>
          <w:p>
            <w:pPr>
              <w:spacing w:after="20"/>
              <w:ind w:left="20"/>
              <w:jc w:val="both"/>
            </w:pPr>
            <w:r>
              <w:rPr>
                <w:rFonts w:ascii="Times New Roman"/>
                <w:b w:val="false"/>
                <w:i w:val="false"/>
                <w:color w:val="000000"/>
                <w:sz w:val="20"/>
              </w:rPr>
              <w:t>
12</w:t>
            </w:r>
          </w:p>
          <w:bookmarkEnd w:id="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0"/>
          <w:p>
            <w:pPr>
              <w:spacing w:after="20"/>
              <w:ind w:left="20"/>
              <w:jc w:val="both"/>
            </w:pPr>
            <w:r>
              <w:rPr>
                <w:rFonts w:ascii="Times New Roman"/>
                <w:b w:val="false"/>
                <w:i w:val="false"/>
                <w:color w:val="000000"/>
                <w:sz w:val="20"/>
              </w:rPr>
              <w:t>
13</w:t>
            </w:r>
          </w:p>
          <w:bookmarkEnd w:id="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1"/>
          <w:p>
            <w:pPr>
              <w:spacing w:after="20"/>
              <w:ind w:left="20"/>
              <w:jc w:val="both"/>
            </w:pPr>
            <w:r>
              <w:rPr>
                <w:rFonts w:ascii="Times New Roman"/>
                <w:b w:val="false"/>
                <w:i w:val="false"/>
                <w:color w:val="000000"/>
                <w:sz w:val="20"/>
              </w:rPr>
              <w:t>
14</w:t>
            </w:r>
          </w:p>
          <w:bookmarkEnd w:id="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2"/>
          <w:p>
            <w:pPr>
              <w:spacing w:after="20"/>
              <w:ind w:left="20"/>
              <w:jc w:val="both"/>
            </w:pPr>
            <w:r>
              <w:rPr>
                <w:rFonts w:ascii="Times New Roman"/>
                <w:b w:val="false"/>
                <w:i w:val="false"/>
                <w:color w:val="000000"/>
                <w:sz w:val="20"/>
              </w:rPr>
              <w:t>
15</w:t>
            </w:r>
          </w:p>
          <w:bookmarkEnd w:id="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3"/>
          <w:p>
            <w:pPr>
              <w:spacing w:after="20"/>
              <w:ind w:left="20"/>
              <w:jc w:val="both"/>
            </w:pPr>
            <w:r>
              <w:rPr>
                <w:rFonts w:ascii="Times New Roman"/>
                <w:b w:val="false"/>
                <w:i w:val="false"/>
                <w:color w:val="000000"/>
                <w:sz w:val="20"/>
              </w:rPr>
              <w:t>
16</w:t>
            </w:r>
          </w:p>
          <w:bookmarkEnd w:id="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базалары, азық-түлік және өнеркәсіп тауарларының қоймалары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4"/>
          <w:p>
            <w:pPr>
              <w:spacing w:after="20"/>
              <w:ind w:left="20"/>
              <w:jc w:val="both"/>
            </w:pPr>
            <w:r>
              <w:rPr>
                <w:rFonts w:ascii="Times New Roman"/>
                <w:b w:val="false"/>
                <w:i w:val="false"/>
                <w:color w:val="000000"/>
                <w:sz w:val="20"/>
              </w:rPr>
              <w:t>
17</w:t>
            </w:r>
          </w:p>
          <w:bookmarkEnd w:id="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5"/>
          <w:p>
            <w:pPr>
              <w:spacing w:after="20"/>
              <w:ind w:left="20"/>
              <w:jc w:val="both"/>
            </w:pPr>
            <w:r>
              <w:rPr>
                <w:rFonts w:ascii="Times New Roman"/>
                <w:b w:val="false"/>
                <w:i w:val="false"/>
                <w:color w:val="000000"/>
                <w:sz w:val="20"/>
              </w:rPr>
              <w:t>
18</w:t>
            </w:r>
          </w:p>
          <w:bookmarkEnd w:id="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6"/>
          <w:p>
            <w:pPr>
              <w:spacing w:after="20"/>
              <w:ind w:left="20"/>
              <w:jc w:val="both"/>
            </w:pPr>
            <w:r>
              <w:rPr>
                <w:rFonts w:ascii="Times New Roman"/>
                <w:b w:val="false"/>
                <w:i w:val="false"/>
                <w:color w:val="000000"/>
                <w:sz w:val="20"/>
              </w:rPr>
              <w:t>
19</w:t>
            </w:r>
          </w:p>
          <w:bookmarkEnd w:id="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7"/>
          <w:p>
            <w:pPr>
              <w:spacing w:after="20"/>
              <w:ind w:left="20"/>
              <w:jc w:val="both"/>
            </w:pPr>
            <w:r>
              <w:rPr>
                <w:rFonts w:ascii="Times New Roman"/>
                <w:b w:val="false"/>
                <w:i w:val="false"/>
                <w:color w:val="000000"/>
                <w:sz w:val="20"/>
              </w:rPr>
              <w:t>
20</w:t>
            </w:r>
          </w:p>
          <w:bookmarkEnd w:id="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8"/>
          <w:p>
            <w:pPr>
              <w:spacing w:after="20"/>
              <w:ind w:left="20"/>
              <w:jc w:val="both"/>
            </w:pPr>
            <w:r>
              <w:rPr>
                <w:rFonts w:ascii="Times New Roman"/>
                <w:b w:val="false"/>
                <w:i w:val="false"/>
                <w:color w:val="000000"/>
                <w:sz w:val="20"/>
              </w:rPr>
              <w:t>
21</w:t>
            </w:r>
          </w:p>
          <w:bookmarkEnd w:id="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автомобильдерге жанармай құю бекеттері, гараждар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9"/>
          <w:p>
            <w:pPr>
              <w:spacing w:after="20"/>
              <w:ind w:left="20"/>
              <w:jc w:val="both"/>
            </w:pPr>
            <w:r>
              <w:rPr>
                <w:rFonts w:ascii="Times New Roman"/>
                <w:b w:val="false"/>
                <w:i w:val="false"/>
                <w:color w:val="000000"/>
                <w:sz w:val="20"/>
              </w:rPr>
              <w:t>
22</w:t>
            </w:r>
          </w:p>
          <w:bookmarkEnd w:id="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0"/>
          <w:p>
            <w:pPr>
              <w:spacing w:after="20"/>
              <w:ind w:left="20"/>
              <w:jc w:val="both"/>
            </w:pPr>
            <w:r>
              <w:rPr>
                <w:rFonts w:ascii="Times New Roman"/>
                <w:b w:val="false"/>
                <w:i w:val="false"/>
                <w:color w:val="000000"/>
                <w:sz w:val="20"/>
              </w:rPr>
              <w:t>
23</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1"/>
          <w:p>
            <w:pPr>
              <w:spacing w:after="20"/>
              <w:ind w:left="20"/>
              <w:jc w:val="both"/>
            </w:pPr>
            <w:r>
              <w:rPr>
                <w:rFonts w:ascii="Times New Roman"/>
                <w:b w:val="false"/>
                <w:i w:val="false"/>
                <w:color w:val="000000"/>
                <w:sz w:val="20"/>
              </w:rPr>
              <w:t>
24</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2"/>
          <w:p>
            <w:pPr>
              <w:spacing w:after="20"/>
              <w:ind w:left="20"/>
              <w:jc w:val="both"/>
            </w:pPr>
            <w:r>
              <w:rPr>
                <w:rFonts w:ascii="Times New Roman"/>
                <w:b w:val="false"/>
                <w:i w:val="false"/>
                <w:color w:val="000000"/>
                <w:sz w:val="20"/>
              </w:rPr>
              <w:t>
25</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3"/>
          <w:p>
            <w:pPr>
              <w:spacing w:after="20"/>
              <w:ind w:left="20"/>
              <w:jc w:val="both"/>
            </w:pPr>
            <w:r>
              <w:rPr>
                <w:rFonts w:ascii="Times New Roman"/>
                <w:b w:val="false"/>
                <w:i w:val="false"/>
                <w:color w:val="000000"/>
                <w:sz w:val="20"/>
              </w:rPr>
              <w:t>
26</w:t>
            </w:r>
          </w:p>
          <w:bookmarkEnd w:id="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4"/>
          <w:p>
            <w:pPr>
              <w:spacing w:after="20"/>
              <w:ind w:left="20"/>
              <w:jc w:val="both"/>
            </w:pPr>
            <w:r>
              <w:rPr>
                <w:rFonts w:ascii="Times New Roman"/>
                <w:b w:val="false"/>
                <w:i w:val="false"/>
                <w:color w:val="000000"/>
                <w:sz w:val="20"/>
              </w:rPr>
              <w:t>
27</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тағы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5"/>
          <w:p>
            <w:pPr>
              <w:spacing w:after="20"/>
              <w:ind w:left="20"/>
              <w:jc w:val="both"/>
            </w:pPr>
            <w:r>
              <w:rPr>
                <w:rFonts w:ascii="Times New Roman"/>
                <w:b w:val="false"/>
                <w:i w:val="false"/>
                <w:color w:val="000000"/>
                <w:sz w:val="20"/>
              </w:rPr>
              <w:t>
28</w:t>
            </w:r>
          </w:p>
          <w:bookmarkEnd w:id="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6"/>
          <w:p>
            <w:pPr>
              <w:spacing w:after="20"/>
              <w:ind w:left="20"/>
              <w:jc w:val="both"/>
            </w:pPr>
            <w:r>
              <w:rPr>
                <w:rFonts w:ascii="Times New Roman"/>
                <w:b w:val="false"/>
                <w:i w:val="false"/>
                <w:color w:val="000000"/>
                <w:sz w:val="20"/>
              </w:rPr>
              <w:t>
29</w:t>
            </w:r>
          </w:p>
          <w:bookmarkEnd w:id="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жаппай іс-шаралар ұйымдастыратын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7"/>
          <w:p>
            <w:pPr>
              <w:spacing w:after="20"/>
              <w:ind w:left="20"/>
              <w:jc w:val="both"/>
            </w:pPr>
            <w:r>
              <w:rPr>
                <w:rFonts w:ascii="Times New Roman"/>
                <w:b w:val="false"/>
                <w:i w:val="false"/>
                <w:color w:val="000000"/>
                <w:sz w:val="20"/>
              </w:rPr>
              <w:t>
30</w:t>
            </w:r>
          </w:p>
          <w:bookmarkEnd w:id="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облысында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түзілуі мен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 2-қосымша</w:t>
            </w:r>
          </w:p>
        </w:tc>
      </w:tr>
    </w:tbl>
    <w:bookmarkStart w:name="z71" w:id="3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8"/>
    <w:bookmarkStart w:name="z72" w:id="39"/>
    <w:p>
      <w:pPr>
        <w:spacing w:after="0"/>
        <w:ind w:left="0"/>
        <w:jc w:val="both"/>
      </w:pPr>
      <w:r>
        <w:rPr>
          <w:rFonts w:ascii="Times New Roman"/>
          <w:b w:val="false"/>
          <w:i w:val="false"/>
          <w:color w:val="000000"/>
          <w:sz w:val="28"/>
        </w:rPr>
        <w:t>
      Тұрғын үй қоры объектісінің коммуналдық паспорты</w:t>
      </w:r>
      <w:r>
        <w:br/>
      </w:r>
      <w:r>
        <w:rPr>
          <w:rFonts w:ascii="Times New Roman"/>
          <w:b w:val="false"/>
          <w:i w:val="false"/>
          <w:color w:val="000000"/>
          <w:sz w:val="28"/>
        </w:rPr>
        <w:t>
</w:t>
      </w:r>
    </w:p>
    <w:bookmarkEnd w:id="39"/>
    <w:p>
      <w:pPr>
        <w:spacing w:after="0"/>
        <w:ind w:left="0"/>
        <w:jc w:val="both"/>
      </w:pPr>
      <w:bookmarkStart w:name="z73" w:id="40"/>
      <w:r>
        <w:rPr>
          <w:rFonts w:ascii="Times New Roman"/>
          <w:b w:val="false"/>
          <w:i w:val="false"/>
          <w:color w:val="000000"/>
          <w:sz w:val="28"/>
        </w:rPr>
        <w:t>
      Қала ___________________________________________________________</w:t>
      </w:r>
    </w:p>
    <w:bookmarkEnd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Мекен жайы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Қабаттылығы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Үйдің нөмірі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Тұрып жатқан адамдардың саны, адам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Жайлылық деңгейі: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су құбырының, газдың, кәріздің болуы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 жылу беру түрі (орталықтан, пешпен, жергілікті)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отынның түрі - көмір (таскөмір, қоңыртемір), ағаш отын, газ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 қоқыс құбырының болуы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 аула аумағының алаңы, м2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жасыл екпелер бар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жабыны қатты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оның ішінде жаяу соқпақтар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Контейнерлердің типтері, олардың саны және сыйымдылығы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Қоқысты шығару кезеңділігі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Қайталама шикізатты бөлек жинау жүргізіле ме? (қандай және қанша)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Т.А.Ә., лауазымы</w:t>
      </w:r>
    </w:p>
    <w:p>
      <w:pPr>
        <w:spacing w:after="0"/>
        <w:ind w:left="0"/>
        <w:jc w:val="both"/>
      </w:pPr>
    </w:p>
    <w:bookmarkStart w:name="z96" w:id="4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41"/>
    <w:bookmarkStart w:name="z97" w:id="42"/>
    <w:p>
      <w:pPr>
        <w:spacing w:after="0"/>
        <w:ind w:left="0"/>
        <w:jc w:val="both"/>
      </w:pPr>
      <w:r>
        <w:rPr>
          <w:rFonts w:ascii="Times New Roman"/>
          <w:b w:val="false"/>
          <w:i w:val="false"/>
          <w:color w:val="000000"/>
          <w:sz w:val="28"/>
        </w:rPr>
        <w:t>
      Тұрғын емес үй-жайлар объектілерінің коммуналдық паспорты</w:t>
      </w:r>
      <w:r>
        <w:br/>
      </w:r>
      <w:r>
        <w:rPr>
          <w:rFonts w:ascii="Times New Roman"/>
          <w:b w:val="false"/>
          <w:i w:val="false"/>
          <w:color w:val="000000"/>
          <w:sz w:val="28"/>
        </w:rPr>
        <w:t>
</w:t>
      </w:r>
    </w:p>
    <w:bookmarkEnd w:id="42"/>
    <w:p>
      <w:pPr>
        <w:spacing w:after="0"/>
        <w:ind w:left="0"/>
        <w:jc w:val="both"/>
      </w:pPr>
      <w:bookmarkStart w:name="z98" w:id="43"/>
      <w:r>
        <w:rPr>
          <w:rFonts w:ascii="Times New Roman"/>
          <w:b w:val="false"/>
          <w:i w:val="false"/>
          <w:color w:val="000000"/>
          <w:sz w:val="28"/>
        </w:rPr>
        <w:t>
      Қала _________________________________________________________</w:t>
      </w:r>
    </w:p>
    <w:bookmarkEnd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Объектінің атауы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Мекен жайы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Жапсарлас салынған немесе жеке тұрған (соңғысының қабатын көрсету қажет)</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Орын саны (қызметкерлер және тағы басқа)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Тәулігіне өткізу қабілеті: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ойын-сауық кәсіпорындары үшін (орын саны)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қоғамдық тамақтану кәсіпорындары үшін (тағам түрі)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Қызмет көрсететін персоналдың саны, адам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Үй-жайдың жалпы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сауда алаңы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қоймалық және қосалқы алаң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жасыл екпелер бар________________________________________________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жабын қатты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Контейнерлердің типі, олардың саны және сыйымдылығы 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Қалдықтарды шығару мерзімі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Тамақ қалдықтарын және қайталама шикізатты бөлек жинау жүргізіле ме?</w:t>
      </w:r>
    </w:p>
    <w:p>
      <w:pPr>
        <w:spacing w:after="0"/>
        <w:ind w:left="0"/>
        <w:jc w:val="both"/>
      </w:pPr>
      <w:r>
        <w:rPr>
          <w:rFonts w:ascii="Times New Roman"/>
          <w:b w:val="false"/>
          <w:i w:val="false"/>
          <w:color w:val="000000"/>
          <w:sz w:val="28"/>
        </w:rPr>
        <w:t>
      (қандай және қанша)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облысында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түзілуі мен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22" w:id="4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44"/>
    <w:bookmarkStart w:name="z123" w:id="45"/>
    <w:p>
      <w:pPr>
        <w:spacing w:after="0"/>
        <w:ind w:left="0"/>
        <w:jc w:val="both"/>
      </w:pPr>
      <w:r>
        <w:rPr>
          <w:rFonts w:ascii="Times New Roman"/>
          <w:b w:val="false"/>
          <w:i w:val="false"/>
          <w:color w:val="000000"/>
          <w:sz w:val="28"/>
        </w:rPr>
        <w:t>
      Бастапқы жазба бланкісі</w:t>
      </w:r>
      <w:r>
        <w:br/>
      </w:r>
      <w:r>
        <w:rPr>
          <w:rFonts w:ascii="Times New Roman"/>
          <w:b w:val="false"/>
          <w:i w:val="false"/>
          <w:color w:val="000000"/>
          <w:sz w:val="28"/>
        </w:rPr>
        <w:t>
</w:t>
      </w:r>
    </w:p>
    <w:bookmarkEnd w:id="45"/>
    <w:p>
      <w:pPr>
        <w:spacing w:after="0"/>
        <w:ind w:left="0"/>
        <w:jc w:val="both"/>
      </w:pPr>
      <w:bookmarkStart w:name="z124" w:id="46"/>
      <w:r>
        <w:rPr>
          <w:rFonts w:ascii="Times New Roman"/>
          <w:b w:val="false"/>
          <w:i w:val="false"/>
          <w:color w:val="000000"/>
          <w:sz w:val="28"/>
        </w:rPr>
        <w:t>
      _________________</w:t>
      </w:r>
    </w:p>
    <w:bookmarkEnd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_______________________________________________объектісі бойынша</w:t>
      </w:r>
    </w:p>
    <w:p>
      <w:pPr>
        <w:spacing w:after="0"/>
        <w:ind w:left="0"/>
        <w:jc w:val="both"/>
      </w:pPr>
    </w:p>
    <w:bookmarkStart w:name="z127" w:id="47"/>
    <w:p>
      <w:pPr>
        <w:spacing w:after="0"/>
        <w:ind w:left="0"/>
        <w:jc w:val="both"/>
      </w:pPr>
      <w:r>
        <w:rPr>
          <w:rFonts w:ascii="Times New Roman"/>
          <w:b w:val="false"/>
          <w:i w:val="false"/>
          <w:color w:val="000000"/>
          <w:sz w:val="28"/>
        </w:rPr>
        <w:t>
      (атауы, мекенжайы)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8"/>
          <w:p>
            <w:pPr>
              <w:spacing w:after="20"/>
              <w:ind w:left="20"/>
              <w:jc w:val="both"/>
            </w:pPr>
            <w:r>
              <w:rPr>
                <w:rFonts w:ascii="Times New Roman"/>
                <w:b w:val="false"/>
                <w:i w:val="false"/>
                <w:color w:val="000000"/>
                <w:sz w:val="20"/>
              </w:rPr>
              <w:t>
Контейнердің р-с №</w:t>
            </w:r>
          </w:p>
          <w:bookmarkEnd w:id="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w:t>
            </w:r>
            <w:r>
              <w:rPr>
                <w:rFonts w:ascii="Times New Roman"/>
                <w:b w:val="false"/>
                <w:i w:val="false"/>
                <w:color w:val="000000"/>
                <w:vertAlign w:val="subscript"/>
              </w:rPr>
              <w:t>з</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салмағы (қоқыс тасығыш),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салмағы, m</w:t>
            </w:r>
            <w:r>
              <w:rPr>
                <w:rFonts w:ascii="Times New Roman"/>
                <w:b w:val="false"/>
                <w:i w:val="false"/>
                <w:color w:val="000000"/>
                <w:vertAlign w:val="subscript"/>
              </w:rPr>
              <w:t>з</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49"/>
          <w:p>
            <w:pPr>
              <w:spacing w:after="20"/>
              <w:ind w:left="20"/>
              <w:jc w:val="both"/>
            </w:pPr>
            <w:r>
              <w:rPr>
                <w:rFonts w:ascii="Times New Roman"/>
                <w:b w:val="false"/>
                <w:i w:val="false"/>
                <w:color w:val="000000"/>
                <w:sz w:val="20"/>
              </w:rPr>
              <w:t>
1</w:t>
            </w:r>
          </w:p>
          <w:bookmarkEnd w:id="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0"/>
          <w:p>
            <w:pPr>
              <w:spacing w:after="20"/>
              <w:ind w:left="20"/>
              <w:jc w:val="both"/>
            </w:pPr>
            <w:r>
              <w:rPr>
                <w:rFonts w:ascii="Times New Roman"/>
                <w:b w:val="false"/>
                <w:i w:val="false"/>
                <w:color w:val="000000"/>
                <w:sz w:val="20"/>
              </w:rPr>
              <w:t>
2</w:t>
            </w:r>
          </w:p>
          <w:bookmarkEnd w:id="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1"/>
          <w:p>
            <w:pPr>
              <w:spacing w:after="20"/>
              <w:ind w:left="20"/>
              <w:jc w:val="both"/>
            </w:pPr>
            <w:r>
              <w:rPr>
                <w:rFonts w:ascii="Times New Roman"/>
                <w:b w:val="false"/>
                <w:i w:val="false"/>
                <w:color w:val="000000"/>
                <w:sz w:val="20"/>
              </w:rPr>
              <w:t>
3</w:t>
            </w:r>
          </w:p>
          <w:bookmarkEnd w:id="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2"/>
          <w:p>
            <w:pPr>
              <w:spacing w:after="20"/>
              <w:ind w:left="20"/>
              <w:jc w:val="both"/>
            </w:pPr>
            <w:r>
              <w:rPr>
                <w:rFonts w:ascii="Times New Roman"/>
                <w:b w:val="false"/>
                <w:i w:val="false"/>
                <w:color w:val="000000"/>
                <w:sz w:val="20"/>
              </w:rPr>
              <w:t>
Тәулік ішіндегі жиыны</w:t>
            </w:r>
          </w:p>
          <w:bookmarkEnd w:id="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облысында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түзілуімен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34" w:id="5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53"/>
    <w:bookmarkStart w:name="z135" w:id="54"/>
    <w:p>
      <w:pPr>
        <w:spacing w:after="0"/>
        <w:ind w:left="0"/>
        <w:jc w:val="both"/>
      </w:pPr>
      <w:r>
        <w:rPr>
          <w:rFonts w:ascii="Times New Roman"/>
          <w:b w:val="false"/>
          <w:i w:val="false"/>
          <w:color w:val="000000"/>
          <w:sz w:val="28"/>
        </w:rPr>
        <w:t>
      Объектілердің топтары бойынша коммуналдық қалдықтардың түзілуі мен жинақталуының жиынтық айлық (маусымдық) ведомосы</w:t>
      </w:r>
      <w:r>
        <w:br/>
      </w:r>
      <w:r>
        <w:rPr>
          <w:rFonts w:ascii="Times New Roman"/>
          <w:b w:val="false"/>
          <w:i w:val="false"/>
          <w:color w:val="000000"/>
          <w:sz w:val="28"/>
        </w:rPr>
        <w:t>
</w:t>
      </w:r>
    </w:p>
    <w:bookmarkEnd w:id="54"/>
    <w:p>
      <w:pPr>
        <w:spacing w:after="0"/>
        <w:ind w:left="0"/>
        <w:jc w:val="both"/>
      </w:pPr>
      <w:bookmarkStart w:name="z136" w:id="55"/>
      <w:r>
        <w:rPr>
          <w:rFonts w:ascii="Times New Roman"/>
          <w:b w:val="false"/>
          <w:i w:val="false"/>
          <w:color w:val="000000"/>
          <w:sz w:val="28"/>
        </w:rPr>
        <w:t>
      20__ жылғы ___ _____________ бастап ___ ____________ дейін</w:t>
      </w:r>
    </w:p>
    <w:bookmarkEnd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Жайлылық типі 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56"/>
          <w:p>
            <w:pPr>
              <w:spacing w:after="20"/>
              <w:ind w:left="20"/>
              <w:jc w:val="both"/>
            </w:pPr>
            <w:r>
              <w:rPr>
                <w:rFonts w:ascii="Times New Roman"/>
                <w:b w:val="false"/>
                <w:i w:val="false"/>
                <w:color w:val="000000"/>
                <w:sz w:val="20"/>
              </w:rPr>
              <w:t>
Аптаның күндері</w:t>
            </w:r>
          </w:p>
          <w:bookmarkEnd w:id="56"/>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көлемі-салмағы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57"/>
          <w:p>
            <w:pPr>
              <w:spacing w:after="20"/>
              <w:ind w:left="20"/>
              <w:jc w:val="both"/>
            </w:pPr>
            <w:r>
              <w:rPr>
                <w:rFonts w:ascii="Times New Roman"/>
                <w:b w:val="false"/>
                <w:i w:val="false"/>
                <w:color w:val="000000"/>
                <w:sz w:val="20"/>
              </w:rPr>
              <w:t>
Дүйсенбі</w:t>
            </w:r>
          </w:p>
          <w:bookmarkEnd w:id="5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58"/>
          <w:p>
            <w:pPr>
              <w:spacing w:after="20"/>
              <w:ind w:left="20"/>
              <w:jc w:val="both"/>
            </w:pPr>
            <w:r>
              <w:rPr>
                <w:rFonts w:ascii="Times New Roman"/>
                <w:b w:val="false"/>
                <w:i w:val="false"/>
                <w:color w:val="000000"/>
                <w:sz w:val="20"/>
              </w:rPr>
              <w:t>
Сейсенбі</w:t>
            </w:r>
          </w:p>
          <w:bookmarkEnd w:id="5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59"/>
          <w:p>
            <w:pPr>
              <w:spacing w:after="20"/>
              <w:ind w:left="20"/>
              <w:jc w:val="both"/>
            </w:pPr>
            <w:r>
              <w:rPr>
                <w:rFonts w:ascii="Times New Roman"/>
                <w:b w:val="false"/>
                <w:i w:val="false"/>
                <w:color w:val="000000"/>
                <w:sz w:val="20"/>
              </w:rPr>
              <w:t>
Сәрсенбі</w:t>
            </w:r>
          </w:p>
          <w:bookmarkEnd w:id="5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0"/>
          <w:p>
            <w:pPr>
              <w:spacing w:after="20"/>
              <w:ind w:left="20"/>
              <w:jc w:val="both"/>
            </w:pPr>
            <w:r>
              <w:rPr>
                <w:rFonts w:ascii="Times New Roman"/>
                <w:b w:val="false"/>
                <w:i w:val="false"/>
                <w:color w:val="000000"/>
                <w:sz w:val="20"/>
              </w:rPr>
              <w:t>
Бейсенбі</w:t>
            </w:r>
          </w:p>
          <w:bookmarkEnd w:id="6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1"/>
          <w:p>
            <w:pPr>
              <w:spacing w:after="20"/>
              <w:ind w:left="20"/>
              <w:jc w:val="both"/>
            </w:pPr>
            <w:r>
              <w:rPr>
                <w:rFonts w:ascii="Times New Roman"/>
                <w:b w:val="false"/>
                <w:i w:val="false"/>
                <w:color w:val="000000"/>
                <w:sz w:val="20"/>
              </w:rPr>
              <w:t>
Жұма</w:t>
            </w:r>
          </w:p>
          <w:bookmarkEnd w:id="6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2"/>
          <w:p>
            <w:pPr>
              <w:spacing w:after="20"/>
              <w:ind w:left="20"/>
              <w:jc w:val="both"/>
            </w:pPr>
            <w:r>
              <w:rPr>
                <w:rFonts w:ascii="Times New Roman"/>
                <w:b w:val="false"/>
                <w:i w:val="false"/>
                <w:color w:val="000000"/>
                <w:sz w:val="20"/>
              </w:rPr>
              <w:t>
Сенбі</w:t>
            </w:r>
          </w:p>
          <w:bookmarkEnd w:id="6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3"/>
          <w:p>
            <w:pPr>
              <w:spacing w:after="20"/>
              <w:ind w:left="20"/>
              <w:jc w:val="both"/>
            </w:pPr>
            <w:r>
              <w:rPr>
                <w:rFonts w:ascii="Times New Roman"/>
                <w:b w:val="false"/>
                <w:i w:val="false"/>
                <w:color w:val="000000"/>
                <w:sz w:val="20"/>
              </w:rPr>
              <w:t>
Жексенбі</w:t>
            </w:r>
          </w:p>
          <w:bookmarkEnd w:id="6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4"/>
          <w:p>
            <w:pPr>
              <w:spacing w:after="20"/>
              <w:ind w:left="20"/>
              <w:jc w:val="both"/>
            </w:pPr>
            <w:r>
              <w:rPr>
                <w:rFonts w:ascii="Times New Roman"/>
                <w:b w:val="false"/>
                <w:i w:val="false"/>
                <w:color w:val="000000"/>
                <w:sz w:val="20"/>
              </w:rPr>
              <w:t>
Тәулігіне орташа</w:t>
            </w:r>
          </w:p>
          <w:bookmarkEnd w:id="6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Қолдары</w:t>
      </w:r>
      <w:r>
        <w:br/>
      </w:r>
      <w:r>
        <w:rPr>
          <w:rFonts w:ascii="Times New Roman"/>
          <w:b w:val="false"/>
          <w:i w:val="false"/>
          <w:color w:val="000000"/>
          <w:sz w:val="28"/>
        </w:rPr>
        <w:t xml:space="preserve">
      </w:t>
      </w:r>
      <w:r>
        <w:rPr>
          <w:rFonts w:ascii="Times New Roman"/>
          <w:b w:val="false"/>
          <w:i w:val="false"/>
          <w:color w:val="000000"/>
          <w:sz w:val="28"/>
        </w:rPr>
        <w:t>Т.А.Ә., лауазымы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облысында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түзілуі мен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52" w:id="6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65"/>
    <w:bookmarkStart w:name="z153" w:id="66"/>
    <w:p>
      <w:pPr>
        <w:spacing w:after="0"/>
        <w:ind w:left="0"/>
        <w:jc w:val="both"/>
      </w:pPr>
      <w:r>
        <w:rPr>
          <w:rFonts w:ascii="Times New Roman"/>
          <w:b w:val="false"/>
          <w:i w:val="false"/>
          <w:color w:val="000000"/>
          <w:sz w:val="28"/>
        </w:rPr>
        <w:t>
      Коммуналдық қалдықтардың түзілуі мен жинақталуының жиынтық жылдық ведомосы</w:t>
      </w:r>
      <w:r>
        <w:br/>
      </w:r>
      <w:r>
        <w:rPr>
          <w:rFonts w:ascii="Times New Roman"/>
          <w:b w:val="false"/>
          <w:i w:val="false"/>
          <w:color w:val="000000"/>
          <w:sz w:val="28"/>
        </w:rPr>
        <w:t>
</w:t>
      </w:r>
    </w:p>
    <w:bookmarkEnd w:id="66"/>
    <w:p>
      <w:pPr>
        <w:spacing w:after="0"/>
        <w:ind w:left="0"/>
        <w:jc w:val="both"/>
      </w:pPr>
      <w:bookmarkStart w:name="z154" w:id="67"/>
      <w:r>
        <w:rPr>
          <w:rFonts w:ascii="Times New Roman"/>
          <w:b w:val="false"/>
          <w:i w:val="false"/>
          <w:color w:val="000000"/>
          <w:sz w:val="28"/>
        </w:rPr>
        <w:t>
      Жайлылық типі _________________________________________________</w:t>
      </w:r>
    </w:p>
    <w:bookmarkEnd w:id="67"/>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68"/>
          <w:p>
            <w:pPr>
              <w:spacing w:after="20"/>
              <w:ind w:left="20"/>
              <w:jc w:val="both"/>
            </w:pPr>
            <w:r>
              <w:rPr>
                <w:rFonts w:ascii="Times New Roman"/>
                <w:b w:val="false"/>
                <w:i w:val="false"/>
                <w:color w:val="000000"/>
                <w:sz w:val="20"/>
              </w:rPr>
              <w:t>
Объект</w:t>
            </w:r>
          </w:p>
          <w:bookmarkEnd w:id="68"/>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69"/>
          <w:p>
            <w:pPr>
              <w:spacing w:after="20"/>
              <w:ind w:left="20"/>
              <w:jc w:val="both"/>
            </w:pPr>
            <w:r>
              <w:rPr>
                <w:rFonts w:ascii="Times New Roman"/>
                <w:b w:val="false"/>
                <w:i w:val="false"/>
                <w:color w:val="000000"/>
                <w:sz w:val="20"/>
              </w:rPr>
              <w:t>
1</w:t>
            </w:r>
          </w:p>
          <w:bookmarkEnd w:id="6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0"/>
          <w:p>
            <w:pPr>
              <w:spacing w:after="20"/>
              <w:ind w:left="20"/>
              <w:jc w:val="both"/>
            </w:pPr>
            <w:r>
              <w:rPr>
                <w:rFonts w:ascii="Times New Roman"/>
                <w:b w:val="false"/>
                <w:i w:val="false"/>
                <w:color w:val="000000"/>
                <w:sz w:val="20"/>
              </w:rPr>
              <w:t>
 </w:t>
            </w:r>
          </w:p>
          <w:bookmarkEnd w:id="7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1"/>
          <w:p>
            <w:pPr>
              <w:spacing w:after="20"/>
              <w:ind w:left="20"/>
              <w:jc w:val="both"/>
            </w:pPr>
            <w:r>
              <w:rPr>
                <w:rFonts w:ascii="Times New Roman"/>
                <w:b w:val="false"/>
                <w:i w:val="false"/>
                <w:color w:val="000000"/>
                <w:sz w:val="20"/>
              </w:rPr>
              <w:t>
 </w:t>
            </w:r>
          </w:p>
          <w:bookmarkEnd w:id="7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2"/>
          <w:p>
            <w:pPr>
              <w:spacing w:after="20"/>
              <w:ind w:left="20"/>
              <w:jc w:val="both"/>
            </w:pPr>
            <w:r>
              <w:rPr>
                <w:rFonts w:ascii="Times New Roman"/>
                <w:b w:val="false"/>
                <w:i w:val="false"/>
                <w:color w:val="000000"/>
                <w:sz w:val="20"/>
              </w:rPr>
              <w:t>
 </w:t>
            </w:r>
          </w:p>
          <w:bookmarkEnd w:id="7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73"/>
          <w:p>
            <w:pPr>
              <w:spacing w:after="20"/>
              <w:ind w:left="20"/>
              <w:jc w:val="both"/>
            </w:pPr>
            <w:r>
              <w:rPr>
                <w:rFonts w:ascii="Times New Roman"/>
                <w:b w:val="false"/>
                <w:i w:val="false"/>
                <w:color w:val="000000"/>
                <w:sz w:val="20"/>
              </w:rPr>
              <w:t>
 </w:t>
            </w:r>
          </w:p>
          <w:bookmarkEnd w:id="7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74"/>
          <w:p>
            <w:pPr>
              <w:spacing w:after="20"/>
              <w:ind w:left="20"/>
              <w:jc w:val="both"/>
            </w:pPr>
            <w:r>
              <w:rPr>
                <w:rFonts w:ascii="Times New Roman"/>
                <w:b w:val="false"/>
                <w:i w:val="false"/>
                <w:color w:val="000000"/>
                <w:sz w:val="20"/>
              </w:rPr>
              <w:t>
 </w:t>
            </w:r>
          </w:p>
          <w:bookmarkEnd w:id="7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5"/>
          <w:p>
            <w:pPr>
              <w:spacing w:after="20"/>
              <w:ind w:left="20"/>
              <w:jc w:val="both"/>
            </w:pPr>
            <w:r>
              <w:rPr>
                <w:rFonts w:ascii="Times New Roman"/>
                <w:b w:val="false"/>
                <w:i w:val="false"/>
                <w:color w:val="000000"/>
                <w:sz w:val="20"/>
              </w:rPr>
              <w:t>
 </w:t>
            </w:r>
          </w:p>
          <w:bookmarkEnd w:id="7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76"/>
          <w:p>
            <w:pPr>
              <w:spacing w:after="20"/>
              <w:ind w:left="20"/>
              <w:jc w:val="both"/>
            </w:pPr>
            <w:r>
              <w:rPr>
                <w:rFonts w:ascii="Times New Roman"/>
                <w:b w:val="false"/>
                <w:i w:val="false"/>
                <w:color w:val="000000"/>
                <w:sz w:val="20"/>
              </w:rPr>
              <w:t>
 </w:t>
            </w:r>
          </w:p>
          <w:bookmarkEnd w:id="7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Барлығы</w:t>
      </w:r>
      <w:r>
        <w:br/>
      </w:r>
      <w:r>
        <w:rPr>
          <w:rFonts w:ascii="Times New Roman"/>
          <w:b w:val="false"/>
          <w:i w:val="false"/>
          <w:color w:val="000000"/>
          <w:sz w:val="28"/>
        </w:rPr>
        <w:t xml:space="preserve">
      </w:t>
      </w:r>
      <w:r>
        <w:rPr>
          <w:rFonts w:ascii="Times New Roman"/>
          <w:b w:val="false"/>
          <w:i w:val="false"/>
          <w:color w:val="000000"/>
          <w:sz w:val="28"/>
        </w:rPr>
        <w:t>Тәулігіне орташа</w:t>
      </w:r>
      <w:r>
        <w:br/>
      </w:r>
      <w:r>
        <w:rPr>
          <w:rFonts w:ascii="Times New Roman"/>
          <w:b w:val="false"/>
          <w:i w:val="false"/>
          <w:color w:val="000000"/>
          <w:sz w:val="28"/>
        </w:rPr>
        <w:t xml:space="preserve">
      </w:t>
      </w:r>
      <w:r>
        <w:rPr>
          <w:rFonts w:ascii="Times New Roman"/>
          <w:b w:val="false"/>
          <w:i w:val="false"/>
          <w:color w:val="000000"/>
          <w:sz w:val="28"/>
        </w:rPr>
        <w:t>Қолдары</w:t>
      </w:r>
      <w:r>
        <w:br/>
      </w:r>
      <w:r>
        <w:rPr>
          <w:rFonts w:ascii="Times New Roman"/>
          <w:b w:val="false"/>
          <w:i w:val="false"/>
          <w:color w:val="000000"/>
          <w:sz w:val="28"/>
        </w:rPr>
        <w:t xml:space="preserve">
      </w:t>
      </w:r>
      <w:r>
        <w:rPr>
          <w:rFonts w:ascii="Times New Roman"/>
          <w:b w:val="false"/>
          <w:i w:val="false"/>
          <w:color w:val="000000"/>
          <w:sz w:val="28"/>
        </w:rPr>
        <w:t>Т.А.Ә., лауазымы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облысында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түзілуі мен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71" w:id="77"/>
    <w:p>
      <w:pPr>
        <w:spacing w:after="0"/>
        <w:ind w:left="0"/>
        <w:jc w:val="left"/>
      </w:pPr>
      <w:r>
        <w:rPr>
          <w:rFonts w:ascii="Times New Roman"/>
          <w:b/>
          <w:i w:val="false"/>
          <w:color w:val="000000"/>
        </w:rPr>
        <w:t xml:space="preserve"> Коммуналдық қалдықтардың түзілуі мен жинақталу нормаларын есептеу</w:t>
      </w:r>
    </w:p>
    <w:bookmarkEnd w:id="77"/>
    <w:p>
      <w:pPr>
        <w:spacing w:after="0"/>
        <w:ind w:left="0"/>
        <w:jc w:val="both"/>
      </w:pPr>
      <w:bookmarkStart w:name="z172" w:id="78"/>
      <w:r>
        <w:rPr>
          <w:rFonts w:ascii="Times New Roman"/>
          <w:b w:val="false"/>
          <w:i w:val="false"/>
          <w:color w:val="000000"/>
          <w:sz w:val="28"/>
        </w:rPr>
        <w:t>
      1. Коммуналдық қалдықтардың түзілуі мен жинақталу нормаларын есептеу былайша жүргізіледі:</w:t>
      </w:r>
    </w:p>
    <w:bookmarkEnd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бір тәулікте объектіде коммуналдық қалдықтарды жинақтауға арналған бір контейнерде түзілген және жинақталған қалдықтардың көлемін анықтау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конт</w:t>
      </w:r>
      <w:r>
        <w:rPr>
          <w:rFonts w:ascii="Times New Roman"/>
          <w:b w:val="false"/>
          <w:i w:val="false"/>
          <w:color w:val="000000"/>
          <w:sz w:val="28"/>
        </w:rPr>
        <w:t>=h*S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h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 - контейнер түбінің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контейнерлік алаңда коммуналдық қалдықтардың түзілуі мен жинақталуының жалпы көлемін анықтау (V</w:t>
      </w:r>
      <w:r>
        <w:rPr>
          <w:rFonts w:ascii="Times New Roman"/>
          <w:b w:val="false"/>
          <w:i w:val="false"/>
          <w:color w:val="000000"/>
          <w:vertAlign w:val="subscript"/>
        </w:rPr>
        <w:t>тәу</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тәу</w:t>
      </w:r>
      <w:r>
        <w:rPr>
          <w:rFonts w:ascii="Times New Roman"/>
          <w:b w:val="false"/>
          <w:i w:val="false"/>
          <w:color w:val="000000"/>
          <w:sz w:val="28"/>
        </w:rPr>
        <w:t>=V</w:t>
      </w:r>
      <w:r>
        <w:rPr>
          <w:rFonts w:ascii="Times New Roman"/>
          <w:b w:val="false"/>
          <w:i w:val="false"/>
          <w:color w:val="000000"/>
          <w:vertAlign w:val="subscript"/>
        </w:rPr>
        <w:t>конт1</w:t>
      </w:r>
      <w:r>
        <w:rPr>
          <w:rFonts w:ascii="Times New Roman"/>
          <w:b w:val="false"/>
          <w:i w:val="false"/>
          <w:color w:val="000000"/>
          <w:sz w:val="28"/>
        </w:rPr>
        <w:t>+V</w:t>
      </w:r>
      <w:r>
        <w:rPr>
          <w:rFonts w:ascii="Times New Roman"/>
          <w:b w:val="false"/>
          <w:i w:val="false"/>
          <w:color w:val="000000"/>
          <w:vertAlign w:val="subscript"/>
        </w:rPr>
        <w:t>конт2</w:t>
      </w:r>
      <w:r>
        <w:rPr>
          <w:rFonts w:ascii="Times New Roman"/>
          <w:b w:val="false"/>
          <w:i w:val="false"/>
          <w:color w:val="000000"/>
          <w:sz w:val="28"/>
        </w:rPr>
        <w:t>+V</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коммуналдық қалдықтарды жинақтауға арналған контейнерде жинақталған коммуналдық қалдықтардың тәуліктік салмағын анықтау (m</w:t>
      </w:r>
      <w:r>
        <w:rPr>
          <w:rFonts w:ascii="Times New Roman"/>
          <w:b w:val="false"/>
          <w:i w:val="false"/>
          <w:color w:val="000000"/>
          <w:vertAlign w:val="subscript"/>
        </w:rPr>
        <w:t>конт</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конт</w:t>
      </w:r>
      <w:r>
        <w:rPr>
          <w:rFonts w:ascii="Times New Roman"/>
          <w:b w:val="false"/>
          <w:i w:val="false"/>
          <w:color w:val="000000"/>
          <w:sz w:val="28"/>
        </w:rPr>
        <w:t>=m</w:t>
      </w:r>
      <w:r>
        <w:rPr>
          <w:rFonts w:ascii="Times New Roman"/>
          <w:b w:val="false"/>
          <w:i w:val="false"/>
          <w:color w:val="000000"/>
          <w:vertAlign w:val="subscript"/>
        </w:rPr>
        <w:t>т</w:t>
      </w:r>
      <w:r>
        <w:rPr>
          <w:rFonts w:ascii="Times New Roman"/>
          <w:b w:val="false"/>
          <w:i w:val="false"/>
          <w:color w:val="000000"/>
          <w:sz w:val="28"/>
        </w:rPr>
        <w:t>-m</w:t>
      </w:r>
      <w:r>
        <w:rPr>
          <w:rFonts w:ascii="Times New Roman"/>
          <w:b w:val="false"/>
          <w:i w:val="false"/>
          <w:color w:val="000000"/>
          <w:vertAlign w:val="subscript"/>
        </w:rPr>
        <w:t>б</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m</w:t>
      </w:r>
      <w:r>
        <w:rPr>
          <w:rFonts w:ascii="Times New Roman"/>
          <w:b w:val="false"/>
          <w:i w:val="false"/>
          <w:color w:val="000000"/>
          <w:vertAlign w:val="subscript"/>
        </w:rPr>
        <w:t>т</w:t>
      </w:r>
      <w:r>
        <w:rPr>
          <w:rFonts w:ascii="Times New Roman"/>
          <w:b w:val="false"/>
          <w:i w:val="false"/>
          <w:color w:val="000000"/>
          <w:sz w:val="28"/>
        </w:rPr>
        <w:t xml:space="preserve"> - қалдықтар тиелген контейнердің салмағы,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б</w:t>
      </w:r>
      <w:r>
        <w:rPr>
          <w:rFonts w:ascii="Times New Roman"/>
          <w:b w:val="false"/>
          <w:i w:val="false"/>
          <w:color w:val="000000"/>
          <w:sz w:val="28"/>
        </w:rPr>
        <w:t xml:space="preserve"> - қалдықтардан бос контейнердің салмағы,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объектіде түзілген коммуналдық қалдықтардың тәуліктік салмағын анықтау (m</w:t>
      </w:r>
      <w:r>
        <w:rPr>
          <w:rFonts w:ascii="Times New Roman"/>
          <w:b w:val="false"/>
          <w:i w:val="false"/>
          <w:color w:val="000000"/>
          <w:vertAlign w:val="subscript"/>
        </w:rPr>
        <w:t>тәу</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тәу</w:t>
      </w:r>
      <w:r>
        <w:rPr>
          <w:rFonts w:ascii="Times New Roman"/>
          <w:b w:val="false"/>
          <w:i w:val="false"/>
          <w:color w:val="000000"/>
          <w:sz w:val="28"/>
        </w:rPr>
        <w:t>=m</w:t>
      </w:r>
      <w:r>
        <w:rPr>
          <w:rFonts w:ascii="Times New Roman"/>
          <w:b w:val="false"/>
          <w:i w:val="false"/>
          <w:color w:val="000000"/>
          <w:vertAlign w:val="subscript"/>
        </w:rPr>
        <w:t>конт1</w:t>
      </w:r>
      <w:r>
        <w:rPr>
          <w:rFonts w:ascii="Times New Roman"/>
          <w:b w:val="false"/>
          <w:i w:val="false"/>
          <w:color w:val="000000"/>
          <w:sz w:val="28"/>
        </w:rPr>
        <w:t>+m</w:t>
      </w:r>
      <w:r>
        <w:rPr>
          <w:rFonts w:ascii="Times New Roman"/>
          <w:b w:val="false"/>
          <w:i w:val="false"/>
          <w:color w:val="000000"/>
          <w:vertAlign w:val="subscript"/>
        </w:rPr>
        <w:t>конт2</w:t>
      </w:r>
      <w:r>
        <w:rPr>
          <w:rFonts w:ascii="Times New Roman"/>
          <w:b w:val="false"/>
          <w:i w:val="false"/>
          <w:color w:val="000000"/>
          <w:sz w:val="28"/>
        </w:rPr>
        <w:t>+m</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тәуліктік салмағы.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жинақталу нормалары жылдың маусымдары бойынша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Өлшеу қызмет көрсету кестесіне сәйкес контейнерлік алаңнан қалдықтарды шығарғанға дейін тәуліктің бір мезгілінде жеті күн бойы (үзіліссіз)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Өлшеу жүргізу мерзімдері: қыста – желтоқсан-қаңтар; көктемде – сәуір-мамыр; жазда – маусым-шілде; күзде – қыркүйек-қазан.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Маусымдық кезең ішінде объектіде түзілген коммуналдық қалдықтардың көлемін анықтау (V</w:t>
      </w:r>
      <w:r>
        <w:rPr>
          <w:rFonts w:ascii="Times New Roman"/>
          <w:b w:val="false"/>
          <w:i w:val="false"/>
          <w:color w:val="000000"/>
          <w:vertAlign w:val="subscript"/>
        </w:rPr>
        <w:t>маус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маус</w:t>
      </w:r>
      <w:r>
        <w:rPr>
          <w:rFonts w:ascii="Times New Roman"/>
          <w:b w:val="false"/>
          <w:i w:val="false"/>
          <w:color w:val="000000"/>
          <w:sz w:val="28"/>
        </w:rPr>
        <w:t>=V</w:t>
      </w:r>
      <w:r>
        <w:rPr>
          <w:rFonts w:ascii="Times New Roman"/>
          <w:b w:val="false"/>
          <w:i w:val="false"/>
          <w:color w:val="000000"/>
          <w:vertAlign w:val="subscript"/>
        </w:rPr>
        <w:t>тәу1</w:t>
      </w:r>
      <w:r>
        <w:rPr>
          <w:rFonts w:ascii="Times New Roman"/>
          <w:b w:val="false"/>
          <w:i w:val="false"/>
          <w:color w:val="000000"/>
          <w:sz w:val="28"/>
        </w:rPr>
        <w:t>+V</w:t>
      </w:r>
      <w:r>
        <w:rPr>
          <w:rFonts w:ascii="Times New Roman"/>
          <w:b w:val="false"/>
          <w:i w:val="false"/>
          <w:color w:val="000000"/>
          <w:vertAlign w:val="subscript"/>
        </w:rPr>
        <w:t>тәу2</w:t>
      </w:r>
      <w:r>
        <w:rPr>
          <w:rFonts w:ascii="Times New Roman"/>
          <w:b w:val="false"/>
          <w:i w:val="false"/>
          <w:color w:val="000000"/>
          <w:sz w:val="28"/>
        </w:rPr>
        <w:t>+….+V</w:t>
      </w:r>
      <w:r>
        <w:rPr>
          <w:rFonts w:ascii="Times New Roman"/>
          <w:b w:val="false"/>
          <w:i w:val="false"/>
          <w:color w:val="000000"/>
          <w:vertAlign w:val="subscript"/>
        </w:rPr>
        <w:t>тәу7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әр тәулік ішінде объектіде түзілген коммуналдық қалдықтардың көлемі;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маусымдық кезең ішінде объектіде түзілген коммуналдық қалдықтардың көлемін анықтау (m</w:t>
      </w:r>
      <w:r>
        <w:rPr>
          <w:rFonts w:ascii="Times New Roman"/>
          <w:b w:val="false"/>
          <w:i w:val="false"/>
          <w:color w:val="000000"/>
          <w:vertAlign w:val="subscript"/>
        </w:rPr>
        <w:t>маус</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маус</w:t>
      </w:r>
      <w:r>
        <w:rPr>
          <w:rFonts w:ascii="Times New Roman"/>
          <w:b w:val="false"/>
          <w:i w:val="false"/>
          <w:color w:val="000000"/>
          <w:sz w:val="28"/>
        </w:rPr>
        <w:t>=m</w:t>
      </w:r>
      <w:r>
        <w:rPr>
          <w:rFonts w:ascii="Times New Roman"/>
          <w:b w:val="false"/>
          <w:i w:val="false"/>
          <w:color w:val="000000"/>
          <w:vertAlign w:val="subscript"/>
        </w:rPr>
        <w:t>тәу1</w:t>
      </w:r>
      <w:r>
        <w:rPr>
          <w:rFonts w:ascii="Times New Roman"/>
          <w:b w:val="false"/>
          <w:i w:val="false"/>
          <w:color w:val="000000"/>
          <w:sz w:val="28"/>
        </w:rPr>
        <w:t>+m</w:t>
      </w:r>
      <w:r>
        <w:rPr>
          <w:rFonts w:ascii="Times New Roman"/>
          <w:b w:val="false"/>
          <w:i w:val="false"/>
          <w:color w:val="000000"/>
          <w:vertAlign w:val="subscript"/>
        </w:rPr>
        <w:t>тәу2</w:t>
      </w:r>
      <w:r>
        <w:rPr>
          <w:rFonts w:ascii="Times New Roman"/>
          <w:b w:val="false"/>
          <w:i w:val="false"/>
          <w:color w:val="000000"/>
          <w:sz w:val="28"/>
        </w:rPr>
        <w:t>+…+m</w:t>
      </w:r>
      <w:r>
        <w:rPr>
          <w:rFonts w:ascii="Times New Roman"/>
          <w:b w:val="false"/>
          <w:i w:val="false"/>
          <w:color w:val="000000"/>
          <w:vertAlign w:val="subscript"/>
        </w:rPr>
        <w:t>тәу7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m</w:t>
      </w:r>
      <w:r>
        <w:rPr>
          <w:rFonts w:ascii="Times New Roman"/>
          <w:b w:val="false"/>
          <w:i w:val="false"/>
          <w:color w:val="000000"/>
          <w:vertAlign w:val="subscript"/>
        </w:rPr>
        <w:t>тәу1</w:t>
      </w:r>
      <w:r>
        <w:rPr>
          <w:rFonts w:ascii="Times New Roman"/>
          <w:b w:val="false"/>
          <w:i w:val="false"/>
          <w:color w:val="000000"/>
          <w:sz w:val="28"/>
        </w:rPr>
        <w:t>, m</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тәулік ішінде объектідегі коммуналдық қалдықтардың салмағы;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көлемі бойынша (V</w:t>
      </w:r>
      <w:r>
        <w:rPr>
          <w:rFonts w:ascii="Times New Roman"/>
          <w:b w:val="false"/>
          <w:i w:val="false"/>
          <w:color w:val="000000"/>
          <w:vertAlign w:val="subscript"/>
        </w:rPr>
        <w:t>о</w:t>
      </w:r>
      <w:r>
        <w:rPr>
          <w:rFonts w:ascii="Times New Roman"/>
          <w:b w:val="false"/>
          <w:i w:val="false"/>
          <w:color w:val="000000"/>
          <w:vertAlign w:val="subscript"/>
        </w:rPr>
        <w:t>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ом</w:t>
      </w:r>
      <w:r>
        <w:rPr>
          <w:rFonts w:ascii="Times New Roman"/>
          <w:b w:val="false"/>
          <w:i w:val="false"/>
          <w:color w:val="000000"/>
          <w:sz w:val="28"/>
        </w:rPr>
        <w:t>=V</w:t>
      </w:r>
      <w:r>
        <w:rPr>
          <w:rFonts w:ascii="Times New Roman"/>
          <w:b w:val="false"/>
          <w:i w:val="false"/>
          <w:color w:val="000000"/>
          <w:vertAlign w:val="subscript"/>
        </w:rPr>
        <w:t>маус</w:t>
      </w:r>
      <w:r>
        <w:rPr>
          <w:rFonts w:ascii="Times New Roman"/>
          <w:b w:val="false"/>
          <w:i w:val="false"/>
          <w:color w:val="000000"/>
          <w:sz w:val="28"/>
        </w:rPr>
        <w:t xml:space="preserve"> / (n×a)</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салмағы бойынша (m</w:t>
      </w:r>
      <w:r>
        <w:rPr>
          <w:rFonts w:ascii="Times New Roman"/>
          <w:b w:val="false"/>
          <w:i w:val="false"/>
          <w:color w:val="000000"/>
          <w:vertAlign w:val="subscript"/>
        </w:rPr>
        <w:t>ом</w:t>
      </w:r>
      <w:r>
        <w:rPr>
          <w:rFonts w:ascii="Times New Roman"/>
          <w:b w:val="false"/>
          <w:i w:val="false"/>
          <w:color w:val="000000"/>
          <w:sz w:val="28"/>
        </w:rPr>
        <w:t>,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ом</w:t>
      </w:r>
      <w:r>
        <w:rPr>
          <w:rFonts w:ascii="Times New Roman"/>
          <w:b w:val="false"/>
          <w:i w:val="false"/>
          <w:color w:val="000000"/>
          <w:sz w:val="28"/>
        </w:rPr>
        <w:t>=m</w:t>
      </w:r>
      <w:r>
        <w:rPr>
          <w:rFonts w:ascii="Times New Roman"/>
          <w:b w:val="false"/>
          <w:i w:val="false"/>
          <w:color w:val="000000"/>
          <w:vertAlign w:val="subscript"/>
        </w:rPr>
        <w:t>маус</w:t>
      </w:r>
      <w:r>
        <w:rPr>
          <w:rFonts w:ascii="Times New Roman"/>
          <w:b w:val="false"/>
          <w:i w:val="false"/>
          <w:color w:val="000000"/>
          <w:sz w:val="28"/>
        </w:rPr>
        <w:t xml:space="preserve"> / (n×a)</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n – маусымдық кезең ішінде бақылау тәулігінің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 – есептік бірліктің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көлемі бойынша (V</w:t>
      </w:r>
      <w:r>
        <w:rPr>
          <w:rFonts w:ascii="Times New Roman"/>
          <w:b w:val="false"/>
          <w:i w:val="false"/>
          <w:color w:val="000000"/>
          <w:vertAlign w:val="subscript"/>
        </w:rPr>
        <w:t>то</w:t>
      </w:r>
      <w:r>
        <w:rPr>
          <w:rFonts w:ascii="Times New Roman"/>
          <w:b w:val="false"/>
          <w:i w:val="false"/>
          <w:color w:val="000000"/>
          <w:vertAlign w:val="subscript"/>
        </w:rPr>
        <w:t>ж</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то</w:t>
      </w:r>
      <w:r>
        <w:rPr>
          <w:rFonts w:ascii="Times New Roman"/>
          <w:b w:val="false"/>
          <w:i w:val="false"/>
          <w:color w:val="000000"/>
          <w:vertAlign w:val="subscript"/>
        </w:rPr>
        <w:t>ж</w:t>
      </w:r>
      <w:r>
        <w:rPr>
          <w:rFonts w:ascii="Times New Roman"/>
          <w:b w:val="false"/>
          <w:i w:val="false"/>
          <w:color w:val="000000"/>
          <w:sz w:val="28"/>
        </w:rPr>
        <w:t>=(V</w:t>
      </w:r>
      <w:r>
        <w:rPr>
          <w:rFonts w:ascii="Times New Roman"/>
          <w:b w:val="false"/>
          <w:i w:val="false"/>
          <w:color w:val="000000"/>
          <w:vertAlign w:val="superscript"/>
        </w:rPr>
        <w:t>қ</w:t>
      </w:r>
      <w:r>
        <w:rPr>
          <w:rFonts w:ascii="Times New Roman"/>
          <w:b w:val="false"/>
          <w:i w:val="false"/>
          <w:color w:val="000000"/>
          <w:vertAlign w:val="subscript"/>
        </w:rPr>
        <w:t>о</w:t>
      </w:r>
      <w:r>
        <w:rPr>
          <w:rFonts w:ascii="Times New Roman"/>
          <w:b w:val="false"/>
          <w:i w:val="false"/>
          <w:color w:val="000000"/>
          <w:vertAlign w:val="subscript"/>
        </w:rPr>
        <w:t>м</w:t>
      </w:r>
      <w:r>
        <w:rPr>
          <w:rFonts w:ascii="Times New Roman"/>
          <w:b w:val="false"/>
          <w:i w:val="false"/>
          <w:color w:val="000000"/>
          <w:sz w:val="28"/>
        </w:rPr>
        <w:t>+V</w:t>
      </w:r>
      <w:r>
        <w:rPr>
          <w:rFonts w:ascii="Times New Roman"/>
          <w:b w:val="false"/>
          <w:i w:val="false"/>
          <w:color w:val="000000"/>
          <w:vertAlign w:val="superscript"/>
        </w:rPr>
        <w:t>к</w:t>
      </w:r>
      <w:r>
        <w:rPr>
          <w:rFonts w:ascii="Times New Roman"/>
          <w:b w:val="false"/>
          <w:i w:val="false"/>
          <w:color w:val="000000"/>
          <w:vertAlign w:val="subscript"/>
        </w:rPr>
        <w:t>о</w:t>
      </w:r>
      <w:r>
        <w:rPr>
          <w:rFonts w:ascii="Times New Roman"/>
          <w:b w:val="false"/>
          <w:i w:val="false"/>
          <w:color w:val="000000"/>
          <w:vertAlign w:val="subscript"/>
        </w:rPr>
        <w:t>м</w:t>
      </w:r>
      <w:r>
        <w:rPr>
          <w:rFonts w:ascii="Times New Roman"/>
          <w:b w:val="false"/>
          <w:i w:val="false"/>
          <w:color w:val="000000"/>
          <w:sz w:val="28"/>
        </w:rPr>
        <w:t>+V</w:t>
      </w:r>
      <w:r>
        <w:rPr>
          <w:rFonts w:ascii="Times New Roman"/>
          <w:b w:val="false"/>
          <w:i w:val="false"/>
          <w:color w:val="000000"/>
          <w:vertAlign w:val="superscript"/>
        </w:rPr>
        <w:t>ж</w:t>
      </w:r>
      <w:r>
        <w:rPr>
          <w:rFonts w:ascii="Times New Roman"/>
          <w:b w:val="false"/>
          <w:i w:val="false"/>
          <w:color w:val="000000"/>
          <w:vertAlign w:val="subscript"/>
        </w:rPr>
        <w:t>ом</w:t>
      </w:r>
      <w:r>
        <w:rPr>
          <w:rFonts w:ascii="Times New Roman"/>
          <w:b w:val="false"/>
          <w:i w:val="false"/>
          <w:color w:val="000000"/>
          <w:sz w:val="28"/>
        </w:rPr>
        <w:t>+V</w:t>
      </w:r>
      <w:r>
        <w:rPr>
          <w:rFonts w:ascii="Times New Roman"/>
          <w:b w:val="false"/>
          <w:i w:val="false"/>
          <w:color w:val="000000"/>
          <w:vertAlign w:val="superscript"/>
        </w:rPr>
        <w:t>кү</w:t>
      </w:r>
      <w:r>
        <w:rPr>
          <w:rFonts w:ascii="Times New Roman"/>
          <w:b w:val="false"/>
          <w:i w:val="false"/>
          <w:color w:val="000000"/>
          <w:vertAlign w:val="subscript"/>
        </w:rPr>
        <w:t>ом</w:t>
      </w:r>
      <w:r>
        <w:rPr>
          <w:rFonts w:ascii="Times New Roman"/>
          <w:b w:val="false"/>
          <w:i w:val="false"/>
          <w:color w:val="000000"/>
          <w:sz w:val="28"/>
        </w:rPr>
        <w:t>)/n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салмағы бойынша (m</w:t>
      </w:r>
      <w:r>
        <w:rPr>
          <w:rFonts w:ascii="Times New Roman"/>
          <w:b w:val="false"/>
          <w:i w:val="false"/>
          <w:color w:val="000000"/>
          <w:vertAlign w:val="subscript"/>
        </w:rPr>
        <w:t>то</w:t>
      </w:r>
      <w:r>
        <w:rPr>
          <w:rFonts w:ascii="Times New Roman"/>
          <w:b w:val="false"/>
          <w:i w:val="false"/>
          <w:color w:val="000000"/>
          <w:vertAlign w:val="subscript"/>
        </w:rPr>
        <w:t>ж</w:t>
      </w:r>
      <w:r>
        <w:rPr>
          <w:rFonts w:ascii="Times New Roman"/>
          <w:b w:val="false"/>
          <w:i w:val="false"/>
          <w:color w:val="000000"/>
          <w:sz w:val="28"/>
        </w:rPr>
        <w:t>,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то</w:t>
      </w:r>
      <w:r>
        <w:rPr>
          <w:rFonts w:ascii="Times New Roman"/>
          <w:b w:val="false"/>
          <w:i w:val="false"/>
          <w:color w:val="000000"/>
          <w:vertAlign w:val="subscript"/>
        </w:rPr>
        <w:t>ж</w:t>
      </w:r>
      <w:r>
        <w:rPr>
          <w:rFonts w:ascii="Times New Roman"/>
          <w:b w:val="false"/>
          <w:i w:val="false"/>
          <w:color w:val="000000"/>
          <w:sz w:val="28"/>
        </w:rPr>
        <w:t>=(m</w:t>
      </w:r>
      <w:r>
        <w:rPr>
          <w:rFonts w:ascii="Times New Roman"/>
          <w:b w:val="false"/>
          <w:i w:val="false"/>
          <w:color w:val="000000"/>
          <w:vertAlign w:val="superscript"/>
        </w:rPr>
        <w:t>қ</w:t>
      </w:r>
      <w:r>
        <w:rPr>
          <w:rFonts w:ascii="Times New Roman"/>
          <w:b w:val="false"/>
          <w:i w:val="false"/>
          <w:color w:val="000000"/>
          <w:vertAlign w:val="subscript"/>
        </w:rPr>
        <w:t>ом</w:t>
      </w:r>
      <w:r>
        <w:rPr>
          <w:rFonts w:ascii="Times New Roman"/>
          <w:b w:val="false"/>
          <w:i w:val="false"/>
          <w:color w:val="000000"/>
          <w:sz w:val="28"/>
        </w:rPr>
        <w:t>+m</w:t>
      </w:r>
      <w:r>
        <w:rPr>
          <w:rFonts w:ascii="Times New Roman"/>
          <w:b w:val="false"/>
          <w:i w:val="false"/>
          <w:color w:val="000000"/>
          <w:vertAlign w:val="superscript"/>
        </w:rPr>
        <w:t>к</w:t>
      </w:r>
      <w:r>
        <w:rPr>
          <w:rFonts w:ascii="Times New Roman"/>
          <w:b w:val="false"/>
          <w:i w:val="false"/>
          <w:color w:val="000000"/>
          <w:vertAlign w:val="subscript"/>
        </w:rPr>
        <w:t>ом</w:t>
      </w:r>
      <w:r>
        <w:rPr>
          <w:rFonts w:ascii="Times New Roman"/>
          <w:b w:val="false"/>
          <w:i w:val="false"/>
          <w:color w:val="000000"/>
          <w:sz w:val="28"/>
        </w:rPr>
        <w:t>+m</w:t>
      </w:r>
      <w:r>
        <w:rPr>
          <w:rFonts w:ascii="Times New Roman"/>
          <w:b w:val="false"/>
          <w:i w:val="false"/>
          <w:color w:val="000000"/>
          <w:vertAlign w:val="superscript"/>
        </w:rPr>
        <w:t>ж</w:t>
      </w:r>
      <w:r>
        <w:rPr>
          <w:rFonts w:ascii="Times New Roman"/>
          <w:b w:val="false"/>
          <w:i w:val="false"/>
          <w:color w:val="000000"/>
          <w:vertAlign w:val="subscript"/>
        </w:rPr>
        <w:t>ом</w:t>
      </w:r>
      <w:r>
        <w:rPr>
          <w:rFonts w:ascii="Times New Roman"/>
          <w:b w:val="false"/>
          <w:i w:val="false"/>
          <w:color w:val="000000"/>
          <w:sz w:val="28"/>
        </w:rPr>
        <w:t>+m</w:t>
      </w:r>
      <w:r>
        <w:rPr>
          <w:rFonts w:ascii="Times New Roman"/>
          <w:b w:val="false"/>
          <w:i w:val="false"/>
          <w:color w:val="000000"/>
          <w:vertAlign w:val="superscript"/>
        </w:rPr>
        <w:t>кү</w:t>
      </w:r>
      <w:r>
        <w:rPr>
          <w:rFonts w:ascii="Times New Roman"/>
          <w:b w:val="false"/>
          <w:i w:val="false"/>
          <w:color w:val="000000"/>
          <w:vertAlign w:val="subscript"/>
        </w:rPr>
        <w:t>ом</w:t>
      </w:r>
      <w:r>
        <w:rPr>
          <w:rFonts w:ascii="Times New Roman"/>
          <w:b w:val="false"/>
          <w:i w:val="false"/>
          <w:color w:val="000000"/>
          <w:sz w:val="28"/>
        </w:rPr>
        <w:t>)/n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жоғарғы индекстер "қ", "к", "ж", "кү" - қыста - "қ", көктемде - "к", жазда - "ж", күзде "кү" - есептік бірлікте тиісінше қалдықтар түзілуінің тәуліктік орташа маусымдық нормативтерін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 – қалдықтар түзілген маусымның саны (n=4).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Объектіде есептік бірлікте коммуналдық қалдықтардың пайда болуы 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көлемі бойынша (V</w:t>
      </w:r>
      <w:r>
        <w:rPr>
          <w:rFonts w:ascii="Times New Roman"/>
          <w:b w:val="false"/>
          <w:i w:val="false"/>
          <w:color w:val="000000"/>
          <w:vertAlign w:val="subscript"/>
        </w:rPr>
        <w:t>ж</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ж</w:t>
      </w:r>
      <w:r>
        <w:rPr>
          <w:rFonts w:ascii="Times New Roman"/>
          <w:b w:val="false"/>
          <w:i w:val="false"/>
          <w:color w:val="000000"/>
          <w:sz w:val="28"/>
        </w:rPr>
        <w:t>=V</w:t>
      </w:r>
      <w:r>
        <w:rPr>
          <w:rFonts w:ascii="Times New Roman"/>
          <w:b w:val="false"/>
          <w:i w:val="false"/>
          <w:color w:val="000000"/>
          <w:vertAlign w:val="subscript"/>
        </w:rPr>
        <w:t>тож</w:t>
      </w:r>
      <w:r>
        <w:rPr>
          <w:rFonts w:ascii="Times New Roman"/>
          <w:b w:val="false"/>
          <w:i w:val="false"/>
          <w:color w:val="000000"/>
          <w:sz w:val="28"/>
        </w:rPr>
        <w:t>×n</w:t>
      </w:r>
      <w:r>
        <w:rPr>
          <w:rFonts w:ascii="Times New Roman"/>
          <w:b w:val="false"/>
          <w:i w:val="false"/>
          <w:color w:val="000000"/>
          <w:vertAlign w:val="subscript"/>
        </w:rPr>
        <w:t>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салмағы бойынша (m</w:t>
      </w:r>
      <w:r>
        <w:rPr>
          <w:rFonts w:ascii="Times New Roman"/>
          <w:b w:val="false"/>
          <w:i w:val="false"/>
          <w:color w:val="000000"/>
          <w:vertAlign w:val="subscript"/>
        </w:rPr>
        <w:t>ж</w:t>
      </w:r>
      <w:r>
        <w:rPr>
          <w:rFonts w:ascii="Times New Roman"/>
          <w:b w:val="false"/>
          <w:i w:val="false"/>
          <w:color w:val="000000"/>
          <w:sz w:val="28"/>
        </w:rPr>
        <w:t>,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ж</w:t>
      </w:r>
      <w:r>
        <w:rPr>
          <w:rFonts w:ascii="Times New Roman"/>
          <w:b w:val="false"/>
          <w:i w:val="false"/>
          <w:color w:val="000000"/>
          <w:sz w:val="28"/>
        </w:rPr>
        <w:t>=m</w:t>
      </w:r>
      <w:r>
        <w:rPr>
          <w:rFonts w:ascii="Times New Roman"/>
          <w:b w:val="false"/>
          <w:i w:val="false"/>
          <w:color w:val="000000"/>
          <w:vertAlign w:val="subscript"/>
        </w:rPr>
        <w:t>тож</w:t>
      </w:r>
      <w:r>
        <w:rPr>
          <w:rFonts w:ascii="Times New Roman"/>
          <w:b w:val="false"/>
          <w:i w:val="false"/>
          <w:color w:val="000000"/>
          <w:sz w:val="28"/>
        </w:rPr>
        <w:t>×n</w:t>
      </w:r>
      <w:r>
        <w:rPr>
          <w:rFonts w:ascii="Times New Roman"/>
          <w:b w:val="false"/>
          <w:i w:val="false"/>
          <w:color w:val="000000"/>
          <w:vertAlign w:val="subscript"/>
        </w:rPr>
        <w:t>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n</w:t>
      </w:r>
      <w:r>
        <w:rPr>
          <w:rFonts w:ascii="Times New Roman"/>
          <w:b w:val="false"/>
          <w:i w:val="false"/>
          <w:color w:val="000000"/>
          <w:vertAlign w:val="subscript"/>
        </w:rPr>
        <w:t>к</w:t>
      </w:r>
      <w:r>
        <w:rPr>
          <w:rFonts w:ascii="Times New Roman"/>
          <w:b w:val="false"/>
          <w:i w:val="false"/>
          <w:color w:val="000000"/>
          <w:sz w:val="28"/>
        </w:rPr>
        <w:t>- жылдағы күннің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 мақсатында қосымша мынадай есеп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коммуналдық қалдықтардың орташа тығыздығын анықтау (g</w:t>
      </w:r>
      <w:r>
        <w:rPr>
          <w:rFonts w:ascii="Times New Roman"/>
          <w:b w:val="false"/>
          <w:i w:val="false"/>
          <w:color w:val="000000"/>
          <w:vertAlign w:val="subscript"/>
        </w:rPr>
        <w:t>ор</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о</w:t>
      </w:r>
      <w:r>
        <w:rPr>
          <w:rFonts w:ascii="Times New Roman"/>
          <w:b w:val="false"/>
          <w:i w:val="false"/>
          <w:color w:val="000000"/>
          <w:vertAlign w:val="subscript"/>
        </w:rPr>
        <w:t>р</w:t>
      </w:r>
      <w:r>
        <w:rPr>
          <w:rFonts w:ascii="Times New Roman"/>
          <w:b w:val="false"/>
          <w:i w:val="false"/>
          <w:color w:val="000000"/>
          <w:sz w:val="28"/>
        </w:rPr>
        <w:t>=m/V,</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m және V – есептік бірлікте тиісінше салмағы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коммуналдық қалдықтардың түзілуі мен жинақталуының маусымдық біртекті емес коэффициентін (k</w:t>
      </w:r>
      <w:r>
        <w:rPr>
          <w:rFonts w:ascii="Times New Roman"/>
          <w:b w:val="false"/>
          <w:i w:val="false"/>
          <w:color w:val="000000"/>
          <w:vertAlign w:val="subscript"/>
        </w:rPr>
        <w:t>бе</w:t>
      </w:r>
      <w:r>
        <w:rPr>
          <w:rFonts w:ascii="Times New Roman"/>
          <w:b w:val="false"/>
          <w:i w:val="false"/>
          <w:color w:val="000000"/>
          <w:sz w:val="28"/>
        </w:rPr>
        <w:t>) анықтау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көлемі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w:t>
      </w:r>
      <w:r>
        <w:rPr>
          <w:rFonts w:ascii="Times New Roman"/>
          <w:b w:val="false"/>
          <w:i w:val="false"/>
          <w:color w:val="000000"/>
          <w:vertAlign w:val="subscript"/>
        </w:rPr>
        <w:t>бе</w:t>
      </w:r>
      <w:r>
        <w:rPr>
          <w:rFonts w:ascii="Times New Roman"/>
          <w:b w:val="false"/>
          <w:i w:val="false"/>
          <w:color w:val="000000"/>
          <w:sz w:val="28"/>
        </w:rPr>
        <w:t>=V</w:t>
      </w:r>
      <w:r>
        <w:rPr>
          <w:rFonts w:ascii="Times New Roman"/>
          <w:b w:val="false"/>
          <w:i w:val="false"/>
          <w:color w:val="000000"/>
          <w:vertAlign w:val="subscript"/>
        </w:rPr>
        <w:t>ом</w:t>
      </w:r>
      <w:r>
        <w:rPr>
          <w:rFonts w:ascii="Times New Roman"/>
          <w:b w:val="false"/>
          <w:i w:val="false"/>
          <w:color w:val="000000"/>
          <w:sz w:val="28"/>
        </w:rPr>
        <w:t>/V</w:t>
      </w:r>
      <w:r>
        <w:rPr>
          <w:rFonts w:ascii="Times New Roman"/>
          <w:b w:val="false"/>
          <w:i w:val="false"/>
          <w:color w:val="000000"/>
          <w:vertAlign w:val="subscript"/>
        </w:rPr>
        <w:t>ж</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салмағы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w:t>
      </w:r>
      <w:r>
        <w:rPr>
          <w:rFonts w:ascii="Times New Roman"/>
          <w:b w:val="false"/>
          <w:i w:val="false"/>
          <w:color w:val="000000"/>
          <w:vertAlign w:val="subscript"/>
        </w:rPr>
        <w:t>бе</w:t>
      </w:r>
      <w:r>
        <w:rPr>
          <w:rFonts w:ascii="Times New Roman"/>
          <w:b w:val="false"/>
          <w:i w:val="false"/>
          <w:color w:val="000000"/>
          <w:sz w:val="28"/>
        </w:rPr>
        <w:t>=m</w:t>
      </w:r>
      <w:r>
        <w:rPr>
          <w:rFonts w:ascii="Times New Roman"/>
          <w:b w:val="false"/>
          <w:i w:val="false"/>
          <w:color w:val="000000"/>
          <w:vertAlign w:val="subscript"/>
        </w:rPr>
        <w:t>ом</w:t>
      </w:r>
      <w:r>
        <w:rPr>
          <w:rFonts w:ascii="Times New Roman"/>
          <w:b w:val="false"/>
          <w:i w:val="false"/>
          <w:color w:val="000000"/>
          <w:sz w:val="28"/>
        </w:rPr>
        <w:t>/m</w:t>
      </w:r>
      <w:r>
        <w:rPr>
          <w:rFonts w:ascii="Times New Roman"/>
          <w:b w:val="false"/>
          <w:i w:val="false"/>
          <w:color w:val="000000"/>
          <w:vertAlign w:val="subscript"/>
        </w:rPr>
        <w:t>ж</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көлемі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w:t>
      </w:r>
      <w:r>
        <w:rPr>
          <w:rFonts w:ascii="Times New Roman"/>
          <w:b w:val="false"/>
          <w:i w:val="false"/>
          <w:color w:val="000000"/>
          <w:vertAlign w:val="subscript"/>
        </w:rPr>
        <w:t>мбе</w:t>
      </w:r>
      <w:r>
        <w:rPr>
          <w:rFonts w:ascii="Times New Roman"/>
          <w:b w:val="false"/>
          <w:i w:val="false"/>
          <w:color w:val="000000"/>
          <w:sz w:val="28"/>
        </w:rPr>
        <w:t>=V</w:t>
      </w:r>
      <w:r>
        <w:rPr>
          <w:rFonts w:ascii="Times New Roman"/>
          <w:b w:val="false"/>
          <w:i w:val="false"/>
          <w:color w:val="000000"/>
          <w:vertAlign w:val="superscript"/>
        </w:rPr>
        <w:t>max</w:t>
      </w:r>
      <w:r>
        <w:rPr>
          <w:rFonts w:ascii="Times New Roman"/>
          <w:b w:val="false"/>
          <w:i w:val="false"/>
          <w:color w:val="000000"/>
          <w:sz w:val="28"/>
        </w:rPr>
        <w:t xml:space="preserve"> тәу./V</w:t>
      </w:r>
      <w:r>
        <w:rPr>
          <w:rFonts w:ascii="Times New Roman"/>
          <w:b w:val="false"/>
          <w:i w:val="false"/>
          <w:color w:val="000000"/>
          <w:vertAlign w:val="subscript"/>
        </w:rPr>
        <w:t>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V</w:t>
      </w:r>
      <w:r>
        <w:rPr>
          <w:rFonts w:ascii="Times New Roman"/>
          <w:b w:val="false"/>
          <w:i w:val="false"/>
          <w:color w:val="000000"/>
          <w:vertAlign w:val="superscript"/>
        </w:rPr>
        <w:t>max</w:t>
      </w:r>
      <w:r>
        <w:rPr>
          <w:rFonts w:ascii="Times New Roman"/>
          <w:b w:val="false"/>
          <w:i w:val="false"/>
          <w:color w:val="000000"/>
          <w:sz w:val="28"/>
        </w:rPr>
        <w:t>тәу. – маусымда объектідегі коммуналдық қалдықтардың түзілуі мен жинақталуының ең жоғарғы тәуліктік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салмағы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w:t>
      </w:r>
      <w:r>
        <w:rPr>
          <w:rFonts w:ascii="Times New Roman"/>
          <w:b w:val="false"/>
          <w:i w:val="false"/>
          <w:color w:val="000000"/>
          <w:vertAlign w:val="subscript"/>
        </w:rPr>
        <w:t>мбе</w:t>
      </w:r>
      <w:r>
        <w:rPr>
          <w:rFonts w:ascii="Times New Roman"/>
          <w:b w:val="false"/>
          <w:i w:val="false"/>
          <w:color w:val="000000"/>
          <w:sz w:val="28"/>
        </w:rPr>
        <w:t>=m</w:t>
      </w:r>
      <w:r>
        <w:rPr>
          <w:rFonts w:ascii="Times New Roman"/>
          <w:b w:val="false"/>
          <w:i w:val="false"/>
          <w:color w:val="000000"/>
          <w:vertAlign w:val="superscript"/>
        </w:rPr>
        <w:t>max</w:t>
      </w:r>
      <w:r>
        <w:rPr>
          <w:rFonts w:ascii="Times New Roman"/>
          <w:b w:val="false"/>
          <w:i w:val="false"/>
          <w:color w:val="000000"/>
          <w:sz w:val="28"/>
        </w:rPr>
        <w:t xml:space="preserve"> тәу./m</w:t>
      </w:r>
      <w:r>
        <w:rPr>
          <w:rFonts w:ascii="Times New Roman"/>
          <w:b w:val="false"/>
          <w:i w:val="false"/>
          <w:color w:val="000000"/>
          <w:vertAlign w:val="subscript"/>
        </w:rPr>
        <w:t>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m</w:t>
      </w:r>
      <w:r>
        <w:rPr>
          <w:rFonts w:ascii="Times New Roman"/>
          <w:b w:val="false"/>
          <w:i w:val="false"/>
          <w:color w:val="000000"/>
          <w:vertAlign w:val="superscript"/>
        </w:rPr>
        <w:t>max</w:t>
      </w:r>
      <w:r>
        <w:rPr>
          <w:rFonts w:ascii="Times New Roman"/>
          <w:b w:val="false"/>
          <w:i w:val="false"/>
          <w:color w:val="000000"/>
          <w:sz w:val="28"/>
        </w:rPr>
        <w:t xml:space="preserve"> тәу.. –маусымда объектідегі коммуналдық қалдықтардың түзілуі мен жинақталуының ең жоғарғы тәуліктік салмағы, кг.</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2-тармаққа орыс тілінде өзгеріс енгізілді, қазақ тіліндегі мәтіні өзгермейді - Батыс Қазақстан облысы әкімдігінің 12.02.2020 </w:t>
      </w:r>
      <w:r>
        <w:rPr>
          <w:rFonts w:ascii="Times New Roman"/>
          <w:b w:val="false"/>
          <w:i w:val="false"/>
          <w:color w:val="000000"/>
          <w:sz w:val="28"/>
        </w:rPr>
        <w:t>№ 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Нақты және есептік жылдық көлемді салыстыру үшін коммуналдық қалдықтардың түзілуі мен жинақталуының есептік бірлікте белгіленген жылдық нормативтері есептік бірліктің санына көбейтіледі. Осылайша алынған коммуналдық қалдықтардың түзілуінің есептік жылдық көлемі олардың дәл сол объектіде бір жыл ішінде нақты жинақталуының бес пайызынан аспауға тиіс. Есепті және нақты деректерде айырмашылық бес пайыздан артық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кг - килограмм;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 -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шаршы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р-с - реттік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тәу - тәуліктік;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max - максималды;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конт - контейнер.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