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d9933" w14:textId="e7d99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 учаскелері жеке меншікке берілген кезде олар үшін төлемақының базалық ставкалары туралы" Батыс Қазақстан облысы әкімдігінің 2013 жылғы 11 наурыздағы № 31 бірлескен қаулысына және Батыс Қазақстан облыстық мәслихатының 2013 жылғы 28 наурыздағы № 7-4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2015 жылғы 27 наурыздағы № 79 және Батыс Қазақстан облыстық мәслихатының 2015 жылғы 27 наурыздағы № 23-2 бірлескен қаулысы мен шешімі. Батыс Қазақстан облысының Әділет департаментінде 2015 жылғы 27 сәуірде № 3903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Жер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 жылғы 23 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Батыс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"Жер учаскелері жеке меншікке берілген кезде олар үшін төлемақының базалық ставкалары туралы" Батыс Қазақстан облысы әкімдігінің 2013 жылғы 11 наурыздағы № 31 </w:t>
      </w:r>
      <w:r>
        <w:rPr>
          <w:rFonts w:ascii="Times New Roman"/>
          <w:b w:val="false"/>
          <w:i w:val="false"/>
          <w:color w:val="000000"/>
          <w:sz w:val="28"/>
        </w:rPr>
        <w:t>бірлескен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және Батыс Қазақстан облыстық мәслихатының 2013 жылғы 28 наурыздағы № 7-4 шешіміне (Нормативтік құқықтық актілерді мемлекеттік тіркеу тізілімінде № 3254 тіркелген, 2013 жылғы 4 мамырдағы "Орал өңірі" және "Приуралье" газеттерінде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бірлескен қаулы және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бірлескен қаулы және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Батыс Қазақстан облыстық мәслихаты аппаратының басшысы (А. Сұлтанов) осы бірлескен қаулы және шешімінің әділет органдарында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бірлескен қаулы мен шешімнің орындалуын бақылау облыс әкімінің бірінші орынбасары А. К. Өтеғұловқа және облыстық мәслихаттың ауылды дамыту, аграрлық саясат және жер қатынастары бойынша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бірлескен қаулы және шешім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 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Ноғаев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 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Голоухов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 мәслихат 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2015 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наурыздағы № 79 бірлескен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және Батыс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2015 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наурыздағы № 23-2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2013 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наурыздағы № 31 бірлескен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және Батыс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2013 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наурыздағы № 7–4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учаскелері жеке меншікке берілген кезде олар үшін төлемақының базалық ставкалары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7"/>
        <w:gridCol w:w="2868"/>
        <w:gridCol w:w="3707"/>
        <w:gridCol w:w="3708"/>
      </w:tblGrid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шаршы метрі үшін теңгемен төлемақының базалық ставкасы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қаласының әкімшілік бағыныстылығына жататын елді 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Далалық орманды, далалық және құрғақ далалық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орталығы ставкаларының 25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орталығы ставкаларының 15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Жартылай шөлейт және шөлейт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орталығы ставкаларының 18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орталығы ставкаларының 10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орталығы ставкаларының 75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Лбішін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Тінәлі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Битілеу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Бесоба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Тегісжол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Тоған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Атамекен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Жантемір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Базартөбе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Қадыркұл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Базаршолан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Есім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Жаманқұдуқ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Баянтөбе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Бударин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Коловертное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Есенсай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Кеңсуат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Тасоба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Үштөбе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Бітік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Жаңабұлақ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Қосшығыр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Қарауылтөбе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Қырыққұдық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Жұбан Молдағалиев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Әтібек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Сайқұдық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Мерген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Мойылды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Жолап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Жанама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Сарман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Тайпақ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Томпақ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Шабдаржап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Көнеккеткен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Дөңгелек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Бисен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Жиекқұм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Ұялы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Кеңой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Тереңқұдық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Мұратсай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Әжен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Тайғара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Сайқын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Мәмбет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Жәрмеңке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Шоңғай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Саралжын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Хан Ордасы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Үштерек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Сейітқали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Сатайкөл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Жаңақоныс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Масайтөбе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Утвинка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Сулысай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Қарашығанақ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Димитрово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Данилякөл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Бестау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Кеңтүбек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Пролетарка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Бақтыарал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Тихоновка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Приурал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Пугачев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Бесағаш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Қаракемір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Жаңақала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Ақбалшық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Үшкемпір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Жаңақала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Теңдік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Айдархан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Жаңақазан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Жуалыой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Балдырған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Айыпсай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Көпжасар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Салтанат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Саралжын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Қызылоба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Жангелді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Айтпай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Мәстексай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Мұқыр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Қырқопа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Карташов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Балғын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Пятимар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Плантация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Ақоба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Борсы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Тегісшіл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Жақсыбай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Ақадыр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Жасқайрат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Өнеге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Көлтабан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Құрсай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Жігер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И.Жұмаев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Майтүбек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Январцев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Чинарев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Кирсанов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Красноармейск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Спартак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Чиров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Балабанов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Чеботарев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Хамин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Чесноково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Раздольное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 свет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Рубежин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Чувашин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 Урал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Горбунов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Кожевников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Погодаев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Астафьев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Чапурин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Котельников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ауылдық округінің Зеленое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Трекин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Новенькое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Володарское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Дариян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Факел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Белес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Ақжол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Шалғай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Карпов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Янайкин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Скворкин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Богатск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Щапов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Железново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Гремячее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Новенькое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Шаған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Колесов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Шаған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Көшім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Өркен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Переметный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Забродин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Поливное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Калинин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Егіндібұлақ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Сұлу 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 ауылдық округінің Зеленое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Қазталов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Аққурай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Көпкүтір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Жаңатаң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Әжібай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Бірік ауылдық округінің Саралжын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Қайынды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Қазталов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Бозоба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Қоныс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Сексенбаев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Қараоба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Қонысбай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Көшанкөл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Нұрсай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Мереке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Беспішен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Таңат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Әбіш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Жалпақтал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Жалпақтал ауылдық округінің Кұлақ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Қараөзен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Қараөзен ауылдық округінің Кұлақ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Жұлдыз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округінің Бостандық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Төреғали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Ашысай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Еламан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Оразғали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Сатыбалды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 ауылдық округінің Саралжын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Талдықұдық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Хайруш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Таскүтір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Қособа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Бейстерек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Қайшақұдық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Сарықұдық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Ақпәтер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Кішкенешал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Талдықұдық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ауылдық округінің Бостандық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Қоржын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Қосбаз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Аққозы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Бесоба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Жусандой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Ханкөл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Қаракөл ауылдық округінің Қоскөл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Қоскөл ауылдық округінің Қоскөл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Шалғын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Қарақамыс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Сулыкөл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Үшана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Темірбек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Шөптікөл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Үшағаш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Соналы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Жаңаөңір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Сасықкөл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Аралтөбе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Қызылағаш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Бұлдырты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Аққұдық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Жарқамыс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Көгеріс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Бұлдырты ауылдық округінің Қарақұдық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Өлеңті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Қоңыр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Тамды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Кенашы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Былқылдақ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Қосарал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Ақоба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Жетікөл ауылдық округінің Қарақұдық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Шағырлой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Қызылтаң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Жаңақоныс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Көздіқара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Қособа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Жырақұдық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Тасқұдық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Талдыбұлақ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Тоғанас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Сегізүй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Аңқаты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Құспанкөл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Черная падина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Қызылбас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Беленький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І-Шежін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Оян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Кенжайлау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Ыңтымақ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Атамекен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Қалмақшабын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Қисықсай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Мерей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Өркен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Айнабұлақ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Аққайнар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Тоғайлы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Мереке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Қалмақ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Жігер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ІІ-Шежін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Талды-бұлақ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Ермольчево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Пойма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Әйтиев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Богданов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Долин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Новопавлов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Подстепный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Барбастау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Тоқпай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Покатилов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Придорожный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Сәрсенов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Приречный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Төңкеріс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Шөптікөл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Қонысай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Яик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Донецк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Қабылтөбе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Жаңа-өмір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Мәмбетбай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Бекей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Талпын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Сүттігенді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Жасталап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"Ақжайық санаториясы"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Ақсоғым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Еңбек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Калинин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Аңқаты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Жаңаауыл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Сатымшеген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Қандық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Тасаншеген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Ерсары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Рыбцех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Шағатай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Құтсиық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Қоғалытүбек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Сарыөмір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Дуана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Тасмола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Қотантал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Алмаз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Аққұдық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Сегізсай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Ащысай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Мырзағара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Жіңішке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Белогор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Торыатбас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Қарағаш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Қайыңды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Шоқтыбай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Ұрысай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Ақсоғым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Жаңакүш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Лубен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Сұлукөл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Полтава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