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f799" w14:textId="39df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ауданының кәсіпкерлік және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2015 жылғы 20 ақпандағы N 48 қаулысы. Шығыс Қазақстан облысының Әділет департаментінде 2015 жылғы 20 наурызда N 3770 болып тіркелді. Күші жойылды - Шығыс Қазақстан облысы Шемонаиха ауданы әкімдігінің 2016 жылғы 20 сәуірдегі № 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Шемонаиха ауданы әкімдігінің 20.04.2016 № 79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Шемонаиха ауданының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"Шемонаиха ауданының кәсіпкерлік және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Шемонаиха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Тоқтаров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ауданы әкімдігінің</w:t>
            </w:r>
            <w:r>
              <w:br/>
            </w:r>
            <w:r>
              <w:rPr>
                <w:rFonts w:ascii="Times New Roman"/>
                <w:b w:val="false"/>
                <w:i w:val="false"/>
                <w:color w:val="000000"/>
                <w:sz w:val="20"/>
              </w:rPr>
              <w:t>2015 жылғы "20" ақпандағы</w:t>
            </w:r>
            <w:r>
              <w:br/>
            </w:r>
            <w:r>
              <w:rPr>
                <w:rFonts w:ascii="Times New Roman"/>
                <w:b w:val="false"/>
                <w:i w:val="false"/>
                <w:color w:val="000000"/>
                <w:sz w:val="20"/>
              </w:rPr>
              <w:t>№ 48 қаулысымен бекітілген</w:t>
            </w:r>
          </w:p>
        </w:tc>
      </w:tr>
    </w:tbl>
    <w:bookmarkStart w:name="z10" w:id="0"/>
    <w:p>
      <w:pPr>
        <w:spacing w:after="0"/>
        <w:ind w:left="0"/>
        <w:jc w:val="left"/>
      </w:pPr>
      <w:r>
        <w:rPr>
          <w:rFonts w:ascii="Times New Roman"/>
          <w:b/>
          <w:i w:val="false"/>
          <w:color w:val="000000"/>
        </w:rPr>
        <w:t xml:space="preserve"> "Шемонаиха ауданының кәсіпкерлік және ауыл шаруашылығы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"Шемонаиха ауданының кәсіпкерлік және ауыл шаруашылығы бөлімі" мемлекеттік мекемесі (бұдан әрі - Бөлім) Қазақстан Республикасының мемлекеттік органы болып табылады, Шемонаиха аудан аумағында кәсіпкерлік және ауыл шаруашылығы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 -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құзіретінің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071800, Қазақстан Республикасы, Шығыс Қазақстан облысы, Шемонаиха ауданы, Шемонаиха қаласы, Советский көшесі, 59.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"Шемонаиха ауданының кәсіпкерлік және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Бөлімнің құрылтайшысы Шемонаиха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Шемонаиха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14.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Бөлімнің миссиясы: Шемонаиха ауданы аумағында кәсіпкерлік және ауыл шаруашылығын дамыту саласындағы мемлекеттік саясаттың негізгі бағыттарын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16. Бөлімнің міндеттері:</w:t>
      </w:r>
      <w:r>
        <w:br/>
      </w:r>
      <w:r>
        <w:rPr>
          <w:rFonts w:ascii="Times New Roman"/>
          <w:b w:val="false"/>
          <w:i w:val="false"/>
          <w:color w:val="000000"/>
          <w:sz w:val="28"/>
        </w:rPr>
        <w:t>
      </w:t>
      </w:r>
      <w:r>
        <w:rPr>
          <w:rFonts w:ascii="Times New Roman"/>
          <w:b w:val="false"/>
          <w:i w:val="false"/>
          <w:color w:val="000000"/>
          <w:sz w:val="28"/>
        </w:rPr>
        <w:t>1) кәсіпкерлікті мемлекеттік қолдауды жүзеге асырады;</w:t>
      </w:r>
      <w:r>
        <w:br/>
      </w:r>
      <w:r>
        <w:rPr>
          <w:rFonts w:ascii="Times New Roman"/>
          <w:b w:val="false"/>
          <w:i w:val="false"/>
          <w:color w:val="000000"/>
          <w:sz w:val="28"/>
        </w:rPr>
        <w:t>
      </w:t>
      </w:r>
      <w:r>
        <w:rPr>
          <w:rFonts w:ascii="Times New Roman"/>
          <w:b w:val="false"/>
          <w:i w:val="false"/>
          <w:color w:val="000000"/>
          <w:sz w:val="28"/>
        </w:rPr>
        <w:t>2) Шемонаиха ауданы аумағында сауда қызметін реттейді;</w:t>
      </w:r>
      <w:r>
        <w:br/>
      </w:r>
      <w:r>
        <w:rPr>
          <w:rFonts w:ascii="Times New Roman"/>
          <w:b w:val="false"/>
          <w:i w:val="false"/>
          <w:color w:val="000000"/>
          <w:sz w:val="28"/>
        </w:rPr>
        <w:t>
      </w:t>
      </w:r>
      <w:r>
        <w:rPr>
          <w:rFonts w:ascii="Times New Roman"/>
          <w:b w:val="false"/>
          <w:i w:val="false"/>
          <w:color w:val="000000"/>
          <w:sz w:val="28"/>
        </w:rPr>
        <w:t>3) туристік қызметті дамыту мәселелері жөніндегі мемлекет саясатының негізгі бағыттарын іске асырады;</w:t>
      </w:r>
      <w:r>
        <w:br/>
      </w:r>
      <w:r>
        <w:rPr>
          <w:rFonts w:ascii="Times New Roman"/>
          <w:b w:val="false"/>
          <w:i w:val="false"/>
          <w:color w:val="000000"/>
          <w:sz w:val="28"/>
        </w:rPr>
        <w:t>
      </w:t>
      </w:r>
      <w:r>
        <w:rPr>
          <w:rFonts w:ascii="Times New Roman"/>
          <w:b w:val="false"/>
          <w:i w:val="false"/>
          <w:color w:val="000000"/>
          <w:sz w:val="28"/>
        </w:rPr>
        <w:t>4) туристік қызметке жәрдемдеседі және оның дамуы үшін қолайлы жағдайлар жасайды;</w:t>
      </w:r>
      <w:r>
        <w:br/>
      </w:r>
      <w:r>
        <w:rPr>
          <w:rFonts w:ascii="Times New Roman"/>
          <w:b w:val="false"/>
          <w:i w:val="false"/>
          <w:color w:val="000000"/>
          <w:sz w:val="28"/>
        </w:rPr>
        <w:t>
      </w:t>
      </w:r>
      <w:r>
        <w:rPr>
          <w:rFonts w:ascii="Times New Roman"/>
          <w:b w:val="false"/>
          <w:i w:val="false"/>
          <w:color w:val="000000"/>
          <w:sz w:val="28"/>
        </w:rPr>
        <w:t>5) ауылда экономикалық реформаның негізгі бағыттарын орындауды және іске асыруды ұйымдастырады және осының негізінде аграрлық сектордың, оның даму тенденциясының перспективаларын анықтайды;</w:t>
      </w:r>
      <w:r>
        <w:br/>
      </w:r>
      <w:r>
        <w:rPr>
          <w:rFonts w:ascii="Times New Roman"/>
          <w:b w:val="false"/>
          <w:i w:val="false"/>
          <w:color w:val="000000"/>
          <w:sz w:val="28"/>
        </w:rPr>
        <w:t>
      </w:t>
      </w:r>
      <w:r>
        <w:rPr>
          <w:rFonts w:ascii="Times New Roman"/>
          <w:b w:val="false"/>
          <w:i w:val="false"/>
          <w:color w:val="000000"/>
          <w:sz w:val="28"/>
        </w:rPr>
        <w:t>6) нарықтық инфрақұрылымды және нарықтық үлгідегі ұйымдық құрылымды құруға көмек көрсетеді, бірыңғай қаржылық - инвестициялық саясат пен есепті жүргізеді;</w:t>
      </w:r>
      <w:r>
        <w:br/>
      </w:r>
      <w:r>
        <w:rPr>
          <w:rFonts w:ascii="Times New Roman"/>
          <w:b w:val="false"/>
          <w:i w:val="false"/>
          <w:color w:val="000000"/>
          <w:sz w:val="28"/>
        </w:rPr>
        <w:t>
      </w:t>
      </w:r>
      <w:r>
        <w:rPr>
          <w:rFonts w:ascii="Times New Roman"/>
          <w:b w:val="false"/>
          <w:i w:val="false"/>
          <w:color w:val="000000"/>
          <w:sz w:val="28"/>
        </w:rPr>
        <w:t>7) жеке меншік негізінде ауылда әр түрлі ұйымдық - құқықтық нысандарың дамуына және құрылуына көмек көрсетеді;</w:t>
      </w:r>
      <w:r>
        <w:br/>
      </w:r>
      <w:r>
        <w:rPr>
          <w:rFonts w:ascii="Times New Roman"/>
          <w:b w:val="false"/>
          <w:i w:val="false"/>
          <w:color w:val="000000"/>
          <w:sz w:val="28"/>
        </w:rPr>
        <w:t>
      </w:t>
      </w:r>
      <w:r>
        <w:rPr>
          <w:rFonts w:ascii="Times New Roman"/>
          <w:b w:val="false"/>
          <w:i w:val="false"/>
          <w:color w:val="000000"/>
          <w:sz w:val="28"/>
        </w:rPr>
        <w:t>8) ғылыми-техникалық үдерістің негізгі бағыттарын анықтайды және оларды іске асыру жолдары мен тәсілдерін, ғылым мен техника жетістіктерін насихаттауды енгізуге көмек көрсетеді;</w:t>
      </w:r>
      <w:r>
        <w:br/>
      </w:r>
      <w:r>
        <w:rPr>
          <w:rFonts w:ascii="Times New Roman"/>
          <w:b w:val="false"/>
          <w:i w:val="false"/>
          <w:color w:val="000000"/>
          <w:sz w:val="28"/>
        </w:rPr>
        <w:t>
      </w:t>
      </w:r>
      <w:r>
        <w:rPr>
          <w:rFonts w:ascii="Times New Roman"/>
          <w:b w:val="false"/>
          <w:i w:val="false"/>
          <w:color w:val="000000"/>
          <w:sz w:val="28"/>
        </w:rPr>
        <w:t>9) Шемонаиха ауданы аумағында азық-түлік қауіпсіздігі жағдайына мониторинг жүргізеді.</w:t>
      </w:r>
      <w:r>
        <w:br/>
      </w:r>
      <w:r>
        <w:rPr>
          <w:rFonts w:ascii="Times New Roman"/>
          <w:b w:val="false"/>
          <w:i w:val="false"/>
          <w:color w:val="000000"/>
          <w:sz w:val="28"/>
        </w:rPr>
        <w:t>
      </w:t>
      </w:r>
      <w:r>
        <w:rPr>
          <w:rFonts w:ascii="Times New Roman"/>
          <w:b w:val="false"/>
          <w:i w:val="false"/>
          <w:color w:val="000000"/>
          <w:sz w:val="28"/>
        </w:rPr>
        <w:t>17. Бөлімнің функциялары:</w:t>
      </w:r>
      <w:r>
        <w:br/>
      </w:r>
      <w:r>
        <w:rPr>
          <w:rFonts w:ascii="Times New Roman"/>
          <w:b w:val="false"/>
          <w:i w:val="false"/>
          <w:color w:val="000000"/>
          <w:sz w:val="28"/>
        </w:rPr>
        <w:t>
      </w:t>
      </w:r>
      <w:r>
        <w:rPr>
          <w:rFonts w:ascii="Times New Roman"/>
          <w:b w:val="false"/>
          <w:i w:val="false"/>
          <w:color w:val="000000"/>
          <w:sz w:val="28"/>
        </w:rPr>
        <w:t>1) Шемонаиха ауданы аумағында кәсіпкерлік қызмет пен инвестициялық ахуалды дамыту үшін жағдай жасайды;</w:t>
      </w:r>
      <w:r>
        <w:br/>
      </w:r>
      <w:r>
        <w:rPr>
          <w:rFonts w:ascii="Times New Roman"/>
          <w:b w:val="false"/>
          <w:i w:val="false"/>
          <w:color w:val="000000"/>
          <w:sz w:val="28"/>
        </w:rPr>
        <w:t>
      </w:t>
      </w:r>
      <w:r>
        <w:rPr>
          <w:rFonts w:ascii="Times New Roman"/>
          <w:b w:val="false"/>
          <w:i w:val="false"/>
          <w:color w:val="000000"/>
          <w:sz w:val="28"/>
        </w:rPr>
        <w:t xml:space="preserve">2) өңірде шағын және орта кәсіпкерлікті және инновациялық қызметті қолдау инфрақұрылымының объектілерін құру мен дамытуды қамтамасыз етеді; </w:t>
      </w:r>
      <w:r>
        <w:br/>
      </w:r>
      <w:r>
        <w:rPr>
          <w:rFonts w:ascii="Times New Roman"/>
          <w:b w:val="false"/>
          <w:i w:val="false"/>
          <w:color w:val="000000"/>
          <w:sz w:val="28"/>
        </w:rPr>
        <w:t>
      </w:t>
      </w:r>
      <w:r>
        <w:rPr>
          <w:rFonts w:ascii="Times New Roman"/>
          <w:b w:val="false"/>
          <w:i w:val="false"/>
          <w:color w:val="000000"/>
          <w:sz w:val="28"/>
        </w:rPr>
        <w:t>3) сарапшылық кеңестердің қызметін ұйымдастырады;</w:t>
      </w:r>
      <w:r>
        <w:br/>
      </w:r>
      <w:r>
        <w:rPr>
          <w:rFonts w:ascii="Times New Roman"/>
          <w:b w:val="false"/>
          <w:i w:val="false"/>
          <w:color w:val="000000"/>
          <w:sz w:val="28"/>
        </w:rPr>
        <w:t>
      </w:t>
      </w:r>
      <w:r>
        <w:rPr>
          <w:rFonts w:ascii="Times New Roman"/>
          <w:b w:val="false"/>
          <w:i w:val="false"/>
          <w:color w:val="000000"/>
          <w:sz w:val="28"/>
        </w:rPr>
        <w:t>4) бәсекеге қабілетті тауарлар, жұмыстар мен қызметтердің отандық өндірісін дамыту үшін жағдай жасайды;</w:t>
      </w:r>
      <w:r>
        <w:br/>
      </w:r>
      <w:r>
        <w:rPr>
          <w:rFonts w:ascii="Times New Roman"/>
          <w:b w:val="false"/>
          <w:i w:val="false"/>
          <w:color w:val="000000"/>
          <w:sz w:val="28"/>
        </w:rPr>
        <w:t>
      </w:t>
      </w:r>
      <w:r>
        <w:rPr>
          <w:rFonts w:ascii="Times New Roman"/>
          <w:b w:val="false"/>
          <w:i w:val="false"/>
          <w:color w:val="000000"/>
          <w:sz w:val="28"/>
        </w:rPr>
        <w:t>5) 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6) көрмелер мен жәрмеңкелер ұйымдастыруды жүзеге асырады;</w:t>
      </w:r>
      <w:r>
        <w:br/>
      </w:r>
      <w:r>
        <w:rPr>
          <w:rFonts w:ascii="Times New Roman"/>
          <w:b w:val="false"/>
          <w:i w:val="false"/>
          <w:color w:val="000000"/>
          <w:sz w:val="28"/>
        </w:rPr>
        <w:t>
      </w:t>
      </w:r>
      <w:r>
        <w:rPr>
          <w:rFonts w:ascii="Times New Roman"/>
          <w:b w:val="false"/>
          <w:i w:val="false"/>
          <w:color w:val="000000"/>
          <w:sz w:val="28"/>
        </w:rPr>
        <w:t>7) Шемонаиха ауданының аумағында туристік қызмет саласындағы мемлекеттік саясатты іске асырады және үйлестіруді жүзеге асырады;</w:t>
      </w:r>
      <w:r>
        <w:br/>
      </w:r>
      <w:r>
        <w:rPr>
          <w:rFonts w:ascii="Times New Roman"/>
          <w:b w:val="false"/>
          <w:i w:val="false"/>
          <w:color w:val="000000"/>
          <w:sz w:val="28"/>
        </w:rPr>
        <w:t>
      </w:t>
      </w:r>
      <w:r>
        <w:rPr>
          <w:rFonts w:ascii="Times New Roman"/>
          <w:b w:val="false"/>
          <w:i w:val="false"/>
          <w:color w:val="000000"/>
          <w:sz w:val="28"/>
        </w:rPr>
        <w:t>8) Шемонаиха ауданы аумағында туризмді дамыту туралы ақпарат жинауды, талдауды жүзеге асырады және оны облыстың жергілікті атқарушы органына береді;</w:t>
      </w:r>
      <w:r>
        <w:br/>
      </w:r>
      <w:r>
        <w:rPr>
          <w:rFonts w:ascii="Times New Roman"/>
          <w:b w:val="false"/>
          <w:i w:val="false"/>
          <w:color w:val="000000"/>
          <w:sz w:val="28"/>
        </w:rPr>
        <w:t>
      </w:t>
      </w:r>
      <w:r>
        <w:rPr>
          <w:rFonts w:ascii="Times New Roman"/>
          <w:b w:val="false"/>
          <w:i w:val="false"/>
          <w:color w:val="000000"/>
          <w:sz w:val="28"/>
        </w:rPr>
        <w:t>9) аудандық туристік ресурстарды қорғау жөніндегі шараларды әзірлейді және енгізеді;</w:t>
      </w:r>
      <w:r>
        <w:br/>
      </w:r>
      <w:r>
        <w:rPr>
          <w:rFonts w:ascii="Times New Roman"/>
          <w:b w:val="false"/>
          <w:i w:val="false"/>
          <w:color w:val="000000"/>
          <w:sz w:val="28"/>
        </w:rPr>
        <w:t>
      </w:t>
      </w:r>
      <w:r>
        <w:rPr>
          <w:rFonts w:ascii="Times New Roman"/>
          <w:b w:val="false"/>
          <w:i w:val="false"/>
          <w:color w:val="000000"/>
          <w:sz w:val="28"/>
        </w:rPr>
        <w:t>10) Шемонаиха ауданы аумағында туристік индустрия объектілерін жоспарлау және салу жөніндегі қызметті үйлестіреді;</w:t>
      </w:r>
      <w:r>
        <w:br/>
      </w:r>
      <w:r>
        <w:rPr>
          <w:rFonts w:ascii="Times New Roman"/>
          <w:b w:val="false"/>
          <w:i w:val="false"/>
          <w:color w:val="000000"/>
          <w:sz w:val="28"/>
        </w:rPr>
        <w:t>
      </w:t>
      </w:r>
      <w:r>
        <w:rPr>
          <w:rFonts w:ascii="Times New Roman"/>
          <w:b w:val="false"/>
          <w:i w:val="false"/>
          <w:color w:val="000000"/>
          <w:sz w:val="28"/>
        </w:rPr>
        <w:t>11) балалар мен жастар лагерьлерінің, туристер бірлестіктерінің қызметіне және өз бетінше туризмді дамытуға жәрдем көрсетеді;</w:t>
      </w:r>
      <w:r>
        <w:br/>
      </w:r>
      <w:r>
        <w:rPr>
          <w:rFonts w:ascii="Times New Roman"/>
          <w:b w:val="false"/>
          <w:i w:val="false"/>
          <w:color w:val="000000"/>
          <w:sz w:val="28"/>
        </w:rPr>
        <w:t>
      </w:t>
      </w:r>
      <w:r>
        <w:rPr>
          <w:rFonts w:ascii="Times New Roman"/>
          <w:b w:val="false"/>
          <w:i w:val="false"/>
          <w:color w:val="000000"/>
          <w:sz w:val="28"/>
        </w:rPr>
        <w:t>12) туристік ақпаратты, оның ішінде туристік әлеует, туризм объектілері және туристік қызметті жүзеге асыратын тұлғалар туралы ақпарат береді;</w:t>
      </w:r>
      <w:r>
        <w:br/>
      </w:r>
      <w:r>
        <w:rPr>
          <w:rFonts w:ascii="Times New Roman"/>
          <w:b w:val="false"/>
          <w:i w:val="false"/>
          <w:color w:val="000000"/>
          <w:sz w:val="28"/>
        </w:rPr>
        <w:t>
      </w:t>
      </w:r>
      <w:r>
        <w:rPr>
          <w:rFonts w:ascii="Times New Roman"/>
          <w:b w:val="false"/>
          <w:i w:val="false"/>
          <w:color w:val="000000"/>
          <w:sz w:val="28"/>
        </w:rPr>
        <w:t>13) агроөнеркәсіптік кешен субъектілерін Қазақстан Республикасы заңнамасының талаптарына сәйкес мемлекеттік қолдауды жүзеге асырады;</w:t>
      </w:r>
      <w:r>
        <w:br/>
      </w:r>
      <w:r>
        <w:rPr>
          <w:rFonts w:ascii="Times New Roman"/>
          <w:b w:val="false"/>
          <w:i w:val="false"/>
          <w:color w:val="000000"/>
          <w:sz w:val="28"/>
        </w:rPr>
        <w:t>
      </w:t>
      </w:r>
      <w:r>
        <w:rPr>
          <w:rFonts w:ascii="Times New Roman"/>
          <w:b w:val="false"/>
          <w:i w:val="false"/>
          <w:color w:val="000000"/>
          <w:sz w:val="28"/>
        </w:rPr>
        <w:t>14) агроөнеркәсіптік кешенді дамыту саласындағы мемлекеттік техникалық инспекцияны жүзеге асырады;</w:t>
      </w:r>
      <w:r>
        <w:br/>
      </w:r>
      <w:r>
        <w:rPr>
          <w:rFonts w:ascii="Times New Roman"/>
          <w:b w:val="false"/>
          <w:i w:val="false"/>
          <w:color w:val="000000"/>
          <w:sz w:val="28"/>
        </w:rPr>
        <w:t>
      </w:t>
      </w:r>
      <w:r>
        <w:rPr>
          <w:rFonts w:ascii="Times New Roman"/>
          <w:b w:val="false"/>
          <w:i w:val="false"/>
          <w:color w:val="000000"/>
          <w:sz w:val="28"/>
        </w:rPr>
        <w:t>15) ауылдық аумақтарды дамытудың мониторингін жүргізеді;</w:t>
      </w:r>
      <w:r>
        <w:br/>
      </w:r>
      <w:r>
        <w:rPr>
          <w:rFonts w:ascii="Times New Roman"/>
          <w:b w:val="false"/>
          <w:i w:val="false"/>
          <w:color w:val="000000"/>
          <w:sz w:val="28"/>
        </w:rPr>
        <w:t>
      </w:t>
      </w:r>
      <w:r>
        <w:rPr>
          <w:rFonts w:ascii="Times New Roman"/>
          <w:b w:val="false"/>
          <w:i w:val="false"/>
          <w:color w:val="000000"/>
          <w:sz w:val="28"/>
        </w:rPr>
        <w:t>16) агроөнеркәсіптік кешен мен ауылдық аумақтар саласында жедел ақпарат жинауды жүргізеді және оны Шығыс Қазақстан облысының жергілікті атқарушы органына береді;</w:t>
      </w:r>
      <w:r>
        <w:br/>
      </w:r>
      <w:r>
        <w:rPr>
          <w:rFonts w:ascii="Times New Roman"/>
          <w:b w:val="false"/>
          <w:i w:val="false"/>
          <w:color w:val="000000"/>
          <w:sz w:val="28"/>
        </w:rPr>
        <w:t>
      </w:t>
      </w:r>
      <w:r>
        <w:rPr>
          <w:rFonts w:ascii="Times New Roman"/>
          <w:b w:val="false"/>
          <w:i w:val="false"/>
          <w:color w:val="000000"/>
          <w:sz w:val="28"/>
        </w:rPr>
        <w:t>17) "Агроөнеркәсіп кешеніндегі үздік кәсіп иесі" конкурсын өткізеді;</w:t>
      </w:r>
      <w:r>
        <w:br/>
      </w:r>
      <w:r>
        <w:rPr>
          <w:rFonts w:ascii="Times New Roman"/>
          <w:b w:val="false"/>
          <w:i w:val="false"/>
          <w:color w:val="000000"/>
          <w:sz w:val="28"/>
        </w:rPr>
        <w:t>
      </w:t>
      </w:r>
      <w:r>
        <w:rPr>
          <w:rFonts w:ascii="Times New Roman"/>
          <w:b w:val="false"/>
          <w:i w:val="false"/>
          <w:color w:val="000000"/>
          <w:sz w:val="28"/>
        </w:rPr>
        <w:t>18) тиісті өңірде азық-түлік тауарлары қорларын есепке алуды жүргізеді және Шығыс Қазақстан облысының жергілікті атқарушы органына есептілік ұсынады;</w:t>
      </w:r>
      <w:r>
        <w:br/>
      </w:r>
      <w:r>
        <w:rPr>
          <w:rFonts w:ascii="Times New Roman"/>
          <w:b w:val="false"/>
          <w:i w:val="false"/>
          <w:color w:val="000000"/>
          <w:sz w:val="28"/>
        </w:rPr>
        <w:t>
      </w:t>
      </w:r>
      <w:r>
        <w:rPr>
          <w:rFonts w:ascii="Times New Roman"/>
          <w:b w:val="false"/>
          <w:i w:val="false"/>
          <w:color w:val="000000"/>
          <w:sz w:val="28"/>
        </w:rPr>
        <w:t>19) жергілікті мемлекеттік басқару мүдделерінде Қазақстан Республикасының заңнамасында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18.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 xml:space="preserve">7) Бөлім құзыретіне кіретін өзге де міндеттерді орындау. </w:t>
      </w:r>
      <w:r>
        <w:br/>
      </w:r>
      <w:r>
        <w:rPr>
          <w:rFonts w:ascii="Times New Roman"/>
          <w:b w:val="false"/>
          <w:i w:val="false"/>
          <w:color w:val="000000"/>
          <w:sz w:val="28"/>
        </w:rPr>
        <w:t>
</w:t>
      </w:r>
    </w:p>
    <w:bookmarkStart w:name="z65" w:id="2"/>
    <w:p>
      <w:pPr>
        <w:spacing w:after="0"/>
        <w:ind w:left="0"/>
        <w:jc w:val="left"/>
      </w:pPr>
      <w:r>
        <w:rPr>
          <w:rFonts w:ascii="Times New Roman"/>
          <w:b/>
          <w:i w:val="false"/>
          <w:color w:val="000000"/>
        </w:rPr>
        <w:t xml:space="preserve"> 3. Мемлекеттік органның қызметін ұйымдастыру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20. Бөлімнің бірінші басшысын Қазақстан Республикасының заңнамасына сәйкес Шемонаиха ауданының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21.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xml:space="preserve">22. Бөлім басшысының өкілеттігі: </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 xml:space="preserve">3) өз құзыреті шегінде бұйрық шығарады, нұсқаулар береді, қызметтік құжаттамаға қол қояды; </w:t>
      </w:r>
      <w:r>
        <w:br/>
      </w:r>
      <w:r>
        <w:rPr>
          <w:rFonts w:ascii="Times New Roman"/>
          <w:b w:val="false"/>
          <w:i w:val="false"/>
          <w:color w:val="000000"/>
          <w:sz w:val="28"/>
        </w:rPr>
        <w:t>
      </w:t>
      </w:r>
      <w:r>
        <w:rPr>
          <w:rFonts w:ascii="Times New Roman"/>
          <w:b w:val="false"/>
          <w:i w:val="false"/>
          <w:color w:val="000000"/>
          <w:sz w:val="28"/>
        </w:rPr>
        <w:t xml:space="preserve">4) Бөлім қызметкерлерінің лауазымдық нұсқаулықтарын бекітеді; </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Шемонаиха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25.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