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bc25" w14:textId="1d1b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Көкжыра ауылдық округiнің "Қызыл-бұлақ" учаскесінде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Көкжыра ауылдық округі әкімінің 2015 жылғы 3 қыркүйектегі № 23 шешімі. Шығыс Қазақстан облысының Әділет департаментінде 2015 жылғы 2 қазанда № 4158 болып тіркелді. Күші жойылды-Шығыс Қазақстан облысы Тарбағатай ауданы Көкжыра ауылдық округі әкімінің 2022 жылғы 8 қыркүйектегі № 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жойылды-Шығыс Қазақстан облысы Тарбағатай ауданы Көкжыра ауылдық округі әкімінің 08.09.2022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Тарбағатай аудандық аумақтық инспекциясы" мемлекеттік мекемесі басшысының 2015 жылғы 16 шілдедегі № 446 ұсынысы негiзiнде Көкжыра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Көкжыра ауылдық округiнің "Қызыл-бұлақ" учаскесінде мүйізді ірі қара малдарынан құтырық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Ауыл шаруашылығы Министрлігі ветеринариялық бақылау және қадағалау Комитетінің Тарбағатай аудандық аумақтық инспекциясы" мемлекеттік мекемесі басшысына (Б. Қажыкенов), тиісті </w:t>
      </w:r>
      <w:r>
        <w:rPr>
          <w:rFonts w:ascii="Times New Roman"/>
          <w:b w:val="false"/>
          <w:i w:val="false"/>
          <w:color w:val="000000"/>
          <w:sz w:val="28"/>
        </w:rPr>
        <w:t>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 және жүргізу ұсынылсын.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Шешім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Көкжыра ауылдық округінің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Ауыл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 Министрлігі ветеринариялық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бақылау және қадағалау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аумақтық инспекциясы"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03"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қыркүйек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2015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Қажыкенов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