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32ca" w14:textId="b6f3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Көкжыра ауылдық округiнің "Тоқтар" қыстағына шектеу іс-шарасын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2015 жылғы 04 маусымдағы № 13 шешімі. Шығыс Қазақстан облысының Әділет департаментінде 2015 жылғы 02 шілдеде № 4015 болып тіркелді. Күші жойылды-Шығыс Қазақстан облысы Тарбағатай ауданы Көкжыра ауылдық округі әкімінің 2022 жылғы 8 қыркүйектегі № 14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облысы Тарбағатай ауданы Көкжыра ауылдық округі әкімінің 08.09.2022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04 мамырдағы № 257 ұсынысы негiзiнде, Көкжыра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Тарбағатай ауданының Көкжыра ауылдық округiнің "Тоқтар" қыстағында мүйізді ірі кара малдарынан құтырық ауруының шығуына байланысты шектеу іс-шарасы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 Қажыкенов) тиісті іс-шараларды ұйымдастыру және жүргізу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Көкжыра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Жанат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 ветеринариялық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және қадағалау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аумақтық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"04" маусым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