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ab74" w14:textId="8a3a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ауданының Кіндікті ауылдық округiнiң "Болсынбек" қыстағына шектеу iс-шараларын енгiзе отырып ветеринариялық режимiн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ауданы әкімдігінің 2015 жылғы 30 желтоқсандағы № 727 қаулысы. Шығыс Қазақстан облысының Әділет департаментінде 2016 жылғы 03 ақпанда № 4378 болып тіркелді. Күші жойылды - Шығыс Қазақстан облысы Тарбағатай ауданы әкімдігінің 2017 жылғы 17 қаңтардағы № 05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Тарбағатай ауданы әкімдігінің 17.01.2017 № 05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кейiн күнтiзбелiк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"Ветеринария туралы" Қазақстан Республикасының 2002 жылғы 10 шiлдедегi Заңының 10-бабы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тармақшасына, "Қазақстан Республикасындағы жергiлiктi мемлекеттiк басқару және өзiн-өзi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18) тармақшасына сәйкес және Тарбағатай ауданының бас мемлекеттiк ветеринариялық-санитариялық инспекторының 2015 жылғы 13 қарашадағы № 655 ұсынысы негiзiнде Тарбағатай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Тарбағатай ауданының Кіндікті ауылдық округiнiң "Болсынбек" қыстағында мүйізді ұсақ малдарының арасында бруцеллез ауруының пайда болуына байланысты шектеу iс-шараларын енгiзе отырып, ветеринариялық режим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 орынбасары С.А. Жақаевқа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әкiмi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