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9244" w14:textId="d419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10 наурыздағы N 44 қаулысы. Шығыс Қазақстан облысының Әділет департаментінде 2015 жылғы 31 наурызда N 3793 болып тіркелді. Күші жойылды - Шығыс Қазақстан облысы Көкпекті ауданы әкімдігінің 2016 жылғы 13 мамырдағы № 142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13.05.2016 № 142 </w:t>
      </w:r>
      <w:r>
        <w:rPr>
          <w:rFonts w:ascii="Times New Roman"/>
          <w:b w:val="false"/>
          <w:i w:val="false"/>
          <w:color w:val="ff0000"/>
          <w:sz w:val="28"/>
        </w:rPr>
        <w:t>қаулысымен</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ауданының жұмыспен қамту және әлеуметтік бағдарламалар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44 қаулысымен бекітілді</w:t>
            </w:r>
          </w:p>
        </w:tc>
      </w:tr>
    </w:tbl>
    <w:bookmarkStart w:name="z121" w:id="0"/>
    <w:p>
      <w:pPr>
        <w:spacing w:after="0"/>
        <w:ind w:left="0"/>
        <w:jc w:val="left"/>
      </w:pPr>
      <w:r>
        <w:rPr>
          <w:rFonts w:ascii="Times New Roman"/>
          <w:b/>
          <w:i w:val="false"/>
          <w:color w:val="000000"/>
        </w:rPr>
        <w:t xml:space="preserve"> "Көкпекті ауданының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"Көкпекті ауданының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Көкпекті ауданының аумағында жұмыспен қамту және әлеуметтік бағдарламалар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071000, Қазақстан Республикасы, Шығыс Қазақстан облысы, Көкпекті ауданы, Көкпекті ауылы, Шериаздан көшесі, 61.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"Көкпекті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Бөлімнің құрылтайшысы "Көкпекті ауданы әкімінің аппараты" болып табылады. </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Көкпекті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13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16. Бөлімнің міндеттері: </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рыногының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9)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000000"/>
          <w:sz w:val="28"/>
        </w:rPr>
        <w:t xml:space="preserve">2) Көкпекті ауданының аумағында тұратын нысаналы топтарды және оларды қорғау жөнiндегi әлеуметтiк шараларды жыл сайын анықтап отырады; </w:t>
      </w:r>
      <w:r>
        <w:br/>
      </w:r>
      <w:r>
        <w:rPr>
          <w:rFonts w:ascii="Times New Roman"/>
          <w:b w:val="false"/>
          <w:i w:val="false"/>
          <w:color w:val="000000"/>
          <w:sz w:val="28"/>
        </w:rPr>
        <w:t>
      </w:t>
      </w:r>
      <w:r>
        <w:rPr>
          <w:rFonts w:ascii="Times New Roman"/>
          <w:b w:val="false"/>
          <w:i w:val="false"/>
          <w:color w:val="000000"/>
          <w:sz w:val="28"/>
        </w:rPr>
        <w:t xml:space="preserve">3) жеке кәсiпкерлiктi, шағын және орта бизнестi дамыту арқылы қосымша жұмыс орындарын ашуды қолдайды; </w:t>
      </w:r>
      <w:r>
        <w:br/>
      </w:r>
      <w:r>
        <w:rPr>
          <w:rFonts w:ascii="Times New Roman"/>
          <w:b w:val="false"/>
          <w:i w:val="false"/>
          <w:color w:val="000000"/>
          <w:sz w:val="28"/>
        </w:rPr>
        <w:t>
      </w:t>
      </w:r>
      <w:r>
        <w:rPr>
          <w:rFonts w:ascii="Times New Roman"/>
          <w:b w:val="false"/>
          <w:i w:val="false"/>
          <w:color w:val="000000"/>
          <w:sz w:val="28"/>
        </w:rPr>
        <w:t>4) қоғамдық жұмыстар ұйымдастырады;</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жәрдемдесу және кедейлікті азайту бағдарламаларын iске асырады; </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11) мүгедектердi оңалтудың өңiрлiк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17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Көкпекті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Көкпекті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92"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ауданының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"Көкпекті ауданының арнаулы әлеуметтік қызметтер көрсету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