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b70f8" w14:textId="6db70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"2015-2017 жылдарға арналған Күршім ауданының бюджеті туралы" Күршім аудандық мәслихатының 2014 жылғы 23 желтоқсандағы № 21-2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Күршім аудандық мәслихатының 2015 жылғы 22 желтоқсандағы N 27-2 шешімі. Шығыс Қазақстан облысы Әділет департаментінде 2015 жылғы 28 желтоқсанда N 4303 болып тіркелді. Күші жойылды - Шығыс Қазақстан облысы Күршім аудандық мәслихатының 2015 жылғы 23 желтоқсандағы N 27-3 шешімімен</w:t>
      </w:r>
    </w:p>
    <w:p>
      <w:pPr>
        <w:spacing w:after="0"/>
        <w:ind w:left="0"/>
        <w:jc w:val="left"/>
      </w:pPr>
      <w:r>
        <w:rPr>
          <w:rFonts w:ascii="Times New Roman"/>
          <w:b w:val="false"/>
          <w:i w:val="false"/>
          <w:color w:val="ff0000"/>
          <w:sz w:val="28"/>
        </w:rPr>
        <w:t xml:space="preserve">      Ескерту. Күші жойылды - Шығыс Қазақстан облысы Күршім аудандық мәслихатының 23.12.2015 N 27-3 </w:t>
      </w:r>
      <w:r>
        <w:rPr>
          <w:rFonts w:ascii="Times New Roman"/>
          <w:b w:val="false"/>
          <w:i w:val="false"/>
          <w:color w:val="ff0000"/>
          <w:sz w:val="28"/>
        </w:rPr>
        <w:t>шешімімен</w:t>
      </w:r>
      <w:r>
        <w:rPr>
          <w:rFonts w:ascii="Times New Roman"/>
          <w:b w:val="false"/>
          <w:i w:val="false"/>
          <w:color w:val="ff0000"/>
          <w:sz w:val="28"/>
        </w:rPr>
        <w:t xml:space="preserve"> (01.01.2016 бастап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w:t>
      </w:r>
      <w:r>
        <w:rPr>
          <w:rFonts w:ascii="Times New Roman"/>
          <w:b w:val="false"/>
          <w:i w:val="false"/>
          <w:color w:val="000000"/>
          <w:sz w:val="28"/>
        </w:rPr>
        <w:t>109-бабына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 xml:space="preserve">6-бабының </w:t>
      </w:r>
      <w:r>
        <w:rPr>
          <w:rFonts w:ascii="Times New Roman"/>
          <w:b w:val="false"/>
          <w:i w:val="false"/>
          <w:color w:val="000000"/>
          <w:sz w:val="28"/>
        </w:rPr>
        <w:t xml:space="preserve"> 1-тармағының 1) тармақшасына, Шығыс Қазақстан облыстық мәслихатының 2015 жылғы 9 желтоқсандағы № 34/410-V "2015-2017 жылдарға арналған облыстық бюджет туралы" Шығыс Қазақстан облыстық мәслихатының 2014 жылғы 10 желтоқсандағы № 24/289-V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(Нормативтік құқықтық актілерді мемлекеттік тіркеу тізілімінде 4270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Күршім аудандық мәслихаты </w:t>
      </w:r>
      <w:r>
        <w:rPr>
          <w:rFonts w:ascii="Times New Roman"/>
          <w:b/>
          <w:i w:val="false"/>
          <w:color w:val="000000"/>
          <w:sz w:val="28"/>
        </w:rPr>
        <w:t>ШЕШТI:</w:t>
      </w:r>
      <w:r>
        <w:br/>
      </w:r>
      <w:r>
        <w:rPr>
          <w:rFonts w:ascii="Times New Roman"/>
          <w:b w:val="false"/>
          <w:i w:val="false"/>
          <w:color w:val="000000"/>
          <w:sz w:val="28"/>
        </w:rPr>
        <w:t>
      </w:t>
      </w:r>
      <w:r>
        <w:rPr>
          <w:rFonts w:ascii="Times New Roman"/>
          <w:b w:val="false"/>
          <w:i w:val="false"/>
          <w:color w:val="000000"/>
          <w:sz w:val="28"/>
        </w:rPr>
        <w:t>1. "2015-2017 жылдарға арналған Күршім ауданының бюджеті туралы" Күршім аудандық мәслихатының 2014 жылғы 23 желтоқсандағы № 21-2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3618 нөмірімен тіркелген, "Рауан-Заря" газетінің 2015 жылғы 21 қаңтардағы № 6, 2015 жылғы 23 қаңтардағы № 7, 2015 жылғы 28 қаңтардағы № 8 сандарында жарияланды)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xml:space="preserve">
      1) тармақша жаңа редакцияда жазылсын: </w:t>
      </w:r>
      <w:r>
        <w:br/>
      </w:r>
      <w:r>
        <w:rPr>
          <w:rFonts w:ascii="Times New Roman"/>
          <w:b w:val="false"/>
          <w:i w:val="false"/>
          <w:color w:val="000000"/>
          <w:sz w:val="28"/>
        </w:rPr>
        <w:t>
      "кірістер – 3953578,1 мың теңге, соның ішінде:</w:t>
      </w:r>
      <w:r>
        <w:br/>
      </w:r>
      <w:r>
        <w:rPr>
          <w:rFonts w:ascii="Times New Roman"/>
          <w:b w:val="false"/>
          <w:i w:val="false"/>
          <w:color w:val="000000"/>
          <w:sz w:val="28"/>
        </w:rPr>
        <w:t>
      салықтық түсімдер бойынша – 459550 мың теңге;</w:t>
      </w:r>
      <w:r>
        <w:br/>
      </w:r>
      <w:r>
        <w:rPr>
          <w:rFonts w:ascii="Times New Roman"/>
          <w:b w:val="false"/>
          <w:i w:val="false"/>
          <w:color w:val="000000"/>
          <w:sz w:val="28"/>
        </w:rPr>
        <w:t>
      салықтық емес түсімдер бойынша – 16503,7 мың теңге;</w:t>
      </w:r>
      <w:r>
        <w:br/>
      </w:r>
      <w:r>
        <w:rPr>
          <w:rFonts w:ascii="Times New Roman"/>
          <w:b w:val="false"/>
          <w:i w:val="false"/>
          <w:color w:val="000000"/>
          <w:sz w:val="28"/>
        </w:rPr>
        <w:t>
      негізгі капиталды сатудан түсетін түсімдер – 10768 мың теңге;</w:t>
      </w:r>
      <w:r>
        <w:br/>
      </w:r>
      <w:r>
        <w:rPr>
          <w:rFonts w:ascii="Times New Roman"/>
          <w:b w:val="false"/>
          <w:i w:val="false"/>
          <w:color w:val="000000"/>
          <w:sz w:val="28"/>
        </w:rPr>
        <w:t>
      трансферттердің түсімдері бойынша – 3466756,4 мың теңге;";</w:t>
      </w:r>
      <w:r>
        <w:br/>
      </w:r>
      <w:r>
        <w:rPr>
          <w:rFonts w:ascii="Times New Roman"/>
          <w:b w:val="false"/>
          <w:i w:val="false"/>
          <w:color w:val="000000"/>
          <w:sz w:val="28"/>
        </w:rPr>
        <w:t>
      2) тармақша жаңа редакцияда жазылсын:</w:t>
      </w:r>
      <w:r>
        <w:br/>
      </w:r>
      <w:r>
        <w:rPr>
          <w:rFonts w:ascii="Times New Roman"/>
          <w:b w:val="false"/>
          <w:i w:val="false"/>
          <w:color w:val="000000"/>
          <w:sz w:val="28"/>
        </w:rPr>
        <w:t>
      "шығындар – 3957617,8 мың теңге;";</w:t>
      </w:r>
      <w:r>
        <w:br/>
      </w:r>
      <w:r>
        <w:rPr>
          <w:rFonts w:ascii="Times New Roman"/>
          <w:b w:val="false"/>
          <w:i w:val="false"/>
          <w:color w:val="000000"/>
          <w:sz w:val="28"/>
        </w:rPr>
        <w:t>
      3) тармақша жаңа редакцияда жазылсын:</w:t>
      </w:r>
      <w:r>
        <w:br/>
      </w:r>
      <w:r>
        <w:rPr>
          <w:rFonts w:ascii="Times New Roman"/>
          <w:b w:val="false"/>
          <w:i w:val="false"/>
          <w:color w:val="000000"/>
          <w:sz w:val="28"/>
        </w:rPr>
        <w:t>
      "таза бюджеттік кредит беру – 7595 мың теңге, соның ішінде:</w:t>
      </w:r>
      <w:r>
        <w:br/>
      </w:r>
      <w:r>
        <w:rPr>
          <w:rFonts w:ascii="Times New Roman"/>
          <w:b w:val="false"/>
          <w:i w:val="false"/>
          <w:color w:val="000000"/>
          <w:sz w:val="28"/>
        </w:rPr>
        <w:t>
      бюджеттік кредиттер – 17838 мың теңге;</w:t>
      </w:r>
      <w:r>
        <w:br/>
      </w:r>
      <w:r>
        <w:rPr>
          <w:rFonts w:ascii="Times New Roman"/>
          <w:b w:val="false"/>
          <w:i w:val="false"/>
          <w:color w:val="000000"/>
          <w:sz w:val="28"/>
        </w:rPr>
        <w:t>
      бюджеттік кредиттерді өтеу – 10243 мың теңге;";</w:t>
      </w:r>
      <w:r>
        <w:br/>
      </w:r>
      <w:r>
        <w:rPr>
          <w:rFonts w:ascii="Times New Roman"/>
          <w:b w:val="false"/>
          <w:i w:val="false"/>
          <w:color w:val="000000"/>
          <w:sz w:val="28"/>
        </w:rPr>
        <w:t>
      4) тармақша жаңа редакцияда жазылсын:</w:t>
      </w:r>
      <w:r>
        <w:br/>
      </w:r>
      <w:r>
        <w:rPr>
          <w:rFonts w:ascii="Times New Roman"/>
          <w:b w:val="false"/>
          <w:i w:val="false"/>
          <w:color w:val="000000"/>
          <w:sz w:val="28"/>
        </w:rPr>
        <w:t>
      "қаржы активтерімен жасалатын операциялар бойынша сальдо – 0 мың теңге;</w:t>
      </w:r>
      <w:r>
        <w:br/>
      </w:r>
      <w:r>
        <w:rPr>
          <w:rFonts w:ascii="Times New Roman"/>
          <w:b w:val="false"/>
          <w:i w:val="false"/>
          <w:color w:val="000000"/>
          <w:sz w:val="28"/>
        </w:rPr>
        <w:t>
      қаржы активтерін сатып алу – 0 мың теңге;</w:t>
      </w:r>
      <w:r>
        <w:br/>
      </w:r>
      <w:r>
        <w:rPr>
          <w:rFonts w:ascii="Times New Roman"/>
          <w:b w:val="false"/>
          <w:i w:val="false"/>
          <w:color w:val="000000"/>
          <w:sz w:val="28"/>
        </w:rPr>
        <w:t xml:space="preserve">
      мемлекеттік қаржы активтерін сатудан түсетін түсімдер – 0 мың теңге;"; </w:t>
      </w:r>
      <w:r>
        <w:br/>
      </w:r>
      <w:r>
        <w:rPr>
          <w:rFonts w:ascii="Times New Roman"/>
          <w:b w:val="false"/>
          <w:i w:val="false"/>
          <w:color w:val="000000"/>
          <w:sz w:val="28"/>
        </w:rPr>
        <w:t>
      5) тармақша жаңа редакцияда жазылсын:</w:t>
      </w:r>
      <w:r>
        <w:br/>
      </w:r>
      <w:r>
        <w:rPr>
          <w:rFonts w:ascii="Times New Roman"/>
          <w:b w:val="false"/>
          <w:i w:val="false"/>
          <w:color w:val="000000"/>
          <w:sz w:val="28"/>
        </w:rPr>
        <w:t>
      "бюджет тапшылығы (профицит) – - 11634,7 мың теңге";</w:t>
      </w:r>
      <w:r>
        <w:br/>
      </w:r>
      <w:r>
        <w:rPr>
          <w:rFonts w:ascii="Times New Roman"/>
          <w:b w:val="false"/>
          <w:i w:val="false"/>
          <w:color w:val="000000"/>
          <w:sz w:val="28"/>
        </w:rPr>
        <w:t>
      6) тармақша жаңа редакцияда жазылсын:</w:t>
      </w:r>
      <w:r>
        <w:br/>
      </w:r>
      <w:r>
        <w:rPr>
          <w:rFonts w:ascii="Times New Roman"/>
          <w:b w:val="false"/>
          <w:i w:val="false"/>
          <w:color w:val="000000"/>
          <w:sz w:val="28"/>
        </w:rPr>
        <w:t>
      "бюджет тапшылығын қаржыландыру (профицитті пайдалану) – 11634,7 мың теңге;";</w:t>
      </w:r>
      <w:r>
        <w:br/>
      </w:r>
      <w:r>
        <w:rPr>
          <w:rFonts w:ascii="Times New Roman"/>
          <w:b w:val="false"/>
          <w:i w:val="false"/>
          <w:color w:val="000000"/>
          <w:sz w:val="28"/>
        </w:rPr>
        <w:t>
      </w:t>
      </w:r>
      <w:r>
        <w:rPr>
          <w:rFonts w:ascii="Times New Roman"/>
          <w:b w:val="false"/>
          <w:i w:val="false"/>
          <w:color w:val="000000"/>
          <w:sz w:val="28"/>
        </w:rPr>
        <w:t xml:space="preserve">аталған шешімнің </w:t>
      </w:r>
      <w:r>
        <w:rPr>
          <w:rFonts w:ascii="Times New Roman"/>
          <w:b w:val="false"/>
          <w:i w:val="false"/>
          <w:color w:val="000000"/>
          <w:sz w:val="28"/>
        </w:rPr>
        <w:t xml:space="preserve">1 қосымшасы </w:t>
      </w:r>
      <w:r>
        <w:rPr>
          <w:rFonts w:ascii="Times New Roman"/>
          <w:b w:val="false"/>
          <w:i w:val="false"/>
          <w:color w:val="000000"/>
          <w:sz w:val="28"/>
        </w:rPr>
        <w:t xml:space="preserve">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2. Осы шешім 2015 жылғы 1 қаңтардан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С. Рахимов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Күршім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Әбілмәжінов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Күршім аудандық</w:t>
            </w:r>
            <w:r>
              <w:br/>
            </w:r>
            <w:r>
              <w:rPr>
                <w:rFonts w:ascii="Times New Roman"/>
                <w:b w:val="false"/>
                <w:i w:val="false"/>
                <w:color w:val="000000"/>
                <w:sz w:val="20"/>
              </w:rPr>
              <w:t>мәслихатының</w:t>
            </w:r>
            <w:r>
              <w:br/>
            </w:r>
            <w:r>
              <w:rPr>
                <w:rFonts w:ascii="Times New Roman"/>
                <w:b w:val="false"/>
                <w:i w:val="false"/>
                <w:color w:val="000000"/>
                <w:sz w:val="20"/>
              </w:rPr>
              <w:t>2015 жылғы 22 желтоқсандағы</w:t>
            </w:r>
            <w:r>
              <w:br/>
            </w:r>
            <w:r>
              <w:rPr>
                <w:rFonts w:ascii="Times New Roman"/>
                <w:b w:val="false"/>
                <w:i w:val="false"/>
                <w:color w:val="000000"/>
                <w:sz w:val="20"/>
              </w:rPr>
              <w:t>№ 27-2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Күршім аудандық</w:t>
            </w:r>
            <w:r>
              <w:br/>
            </w:r>
            <w:r>
              <w:rPr>
                <w:rFonts w:ascii="Times New Roman"/>
                <w:b w:val="false"/>
                <w:i w:val="false"/>
                <w:color w:val="000000"/>
                <w:sz w:val="20"/>
              </w:rPr>
              <w:t>мәслихатының</w:t>
            </w:r>
            <w:r>
              <w:br/>
            </w:r>
            <w:r>
              <w:rPr>
                <w:rFonts w:ascii="Times New Roman"/>
                <w:b w:val="false"/>
                <w:i w:val="false"/>
                <w:color w:val="000000"/>
                <w:sz w:val="20"/>
              </w:rPr>
              <w:t>2014 жылғы 23 желтоқсандағы</w:t>
            </w:r>
            <w:r>
              <w:br/>
            </w:r>
            <w:r>
              <w:rPr>
                <w:rFonts w:ascii="Times New Roman"/>
                <w:b w:val="false"/>
                <w:i w:val="false"/>
                <w:color w:val="000000"/>
                <w:sz w:val="20"/>
              </w:rPr>
              <w:t>№ 21-2 шешіміне 1 қосымша</w:t>
            </w:r>
          </w:p>
        </w:tc>
      </w:tr>
    </w:tbl>
    <w:p>
      <w:pPr>
        <w:spacing w:after="0"/>
        <w:ind w:left="0"/>
        <w:jc w:val="left"/>
      </w:pPr>
      <w:r>
        <w:rPr>
          <w:rFonts w:ascii="Times New Roman"/>
          <w:b/>
          <w:i w:val="false"/>
          <w:color w:val="000000"/>
        </w:rPr>
        <w:t xml:space="preserve"> 2015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1"/>
        <w:gridCol w:w="511"/>
        <w:gridCol w:w="406"/>
        <w:gridCol w:w="512"/>
        <w:gridCol w:w="8372"/>
        <w:gridCol w:w="198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19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Ерекшелiгi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 Кірістер</w:t>
            </w: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3953578,1</w:t>
            </w:r>
            <w:r>
              <w:br/>
            </w:r>
            <w:r>
              <w:rPr>
                <w:rFonts w:ascii="Times New Roman"/>
                <w:b w:val="false"/>
                <w:i w:val="false"/>
                <w:color w:val="000000"/>
                <w:sz w:val="20"/>
              </w:rPr>
              <w:t>
</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459550</w:t>
            </w:r>
            <w:r>
              <w:br/>
            </w:r>
            <w:r>
              <w:rPr>
                <w:rFonts w:ascii="Times New Roman"/>
                <w:b w:val="false"/>
                <w:i w:val="false"/>
                <w:color w:val="000000"/>
                <w:sz w:val="20"/>
              </w:rPr>
              <w:t>
</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192470</w:t>
            </w:r>
            <w:r>
              <w:br/>
            </w:r>
            <w:r>
              <w:rPr>
                <w:rFonts w:ascii="Times New Roman"/>
                <w:b w:val="false"/>
                <w:i w:val="false"/>
                <w:color w:val="000000"/>
                <w:sz w:val="20"/>
              </w:rPr>
              <w:t>
</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192470</w:t>
            </w:r>
            <w:r>
              <w:br/>
            </w:r>
            <w:r>
              <w:rPr>
                <w:rFonts w:ascii="Times New Roman"/>
                <w:b w:val="false"/>
                <w:i w:val="false"/>
                <w:color w:val="000000"/>
                <w:sz w:val="20"/>
              </w:rPr>
              <w:t>
</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Төлем көзінен салық салынатын табыстардан ұсталатын жеке табыс салығы </w:t>
            </w: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170029</w:t>
            </w:r>
            <w:r>
              <w:br/>
            </w:r>
            <w:r>
              <w:rPr>
                <w:rFonts w:ascii="Times New Roman"/>
                <w:b w:val="false"/>
                <w:i w:val="false"/>
                <w:color w:val="000000"/>
                <w:sz w:val="20"/>
              </w:rPr>
              <w:t>
</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Төлем көзінен салық салынбайтын табыстардан ұсталатын жеке табыс салығы </w:t>
            </w: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22441</w:t>
            </w:r>
            <w:r>
              <w:br/>
            </w:r>
            <w:r>
              <w:rPr>
                <w:rFonts w:ascii="Times New Roman"/>
                <w:b w:val="false"/>
                <w:i w:val="false"/>
                <w:color w:val="000000"/>
                <w:sz w:val="20"/>
              </w:rPr>
              <w:t>
</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161463</w:t>
            </w:r>
            <w:r>
              <w:br/>
            </w:r>
            <w:r>
              <w:rPr>
                <w:rFonts w:ascii="Times New Roman"/>
                <w:b w:val="false"/>
                <w:i w:val="false"/>
                <w:color w:val="000000"/>
                <w:sz w:val="20"/>
              </w:rPr>
              <w:t>
</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161463</w:t>
            </w:r>
            <w:r>
              <w:br/>
            </w:r>
            <w:r>
              <w:rPr>
                <w:rFonts w:ascii="Times New Roman"/>
                <w:b w:val="false"/>
                <w:i w:val="false"/>
                <w:color w:val="000000"/>
                <w:sz w:val="20"/>
              </w:rPr>
              <w:t>
</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Әлеуметтік салық </w:t>
            </w: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161463</w:t>
            </w:r>
            <w:r>
              <w:br/>
            </w:r>
            <w:r>
              <w:rPr>
                <w:rFonts w:ascii="Times New Roman"/>
                <w:b w:val="false"/>
                <w:i w:val="false"/>
                <w:color w:val="000000"/>
                <w:sz w:val="20"/>
              </w:rPr>
              <w:t>
</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89561</w:t>
            </w:r>
            <w:r>
              <w:br/>
            </w:r>
            <w:r>
              <w:rPr>
                <w:rFonts w:ascii="Times New Roman"/>
                <w:b w:val="false"/>
                <w:i w:val="false"/>
                <w:color w:val="000000"/>
                <w:sz w:val="20"/>
              </w:rPr>
              <w:t>
</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38000</w:t>
            </w:r>
            <w:r>
              <w:br/>
            </w:r>
            <w:r>
              <w:rPr>
                <w:rFonts w:ascii="Times New Roman"/>
                <w:b w:val="false"/>
                <w:i w:val="false"/>
                <w:color w:val="000000"/>
                <w:sz w:val="20"/>
              </w:rPr>
              <w:t>
</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және жеке кәсіпкерлердің мүлкіне салынатын салық</w:t>
            </w: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37000</w:t>
            </w:r>
            <w:r>
              <w:br/>
            </w:r>
            <w:r>
              <w:rPr>
                <w:rFonts w:ascii="Times New Roman"/>
                <w:b w:val="false"/>
                <w:i w:val="false"/>
                <w:color w:val="000000"/>
                <w:sz w:val="20"/>
              </w:rPr>
              <w:t>
</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тұлғалардың мүлкiне салынатын салық</w:t>
            </w: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4488</w:t>
            </w:r>
            <w:r>
              <w:br/>
            </w:r>
            <w:r>
              <w:rPr>
                <w:rFonts w:ascii="Times New Roman"/>
                <w:b w:val="false"/>
                <w:i w:val="false"/>
                <w:color w:val="000000"/>
                <w:sz w:val="20"/>
              </w:rPr>
              <w:t>
</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мақсатындағы жерлерге жеке тұлғалардан алынатын жер салығы</w:t>
            </w: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 жерлерiне жеке тұлғалардан алынатын жер салығы</w:t>
            </w: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r>
              <w:br/>
            </w:r>
            <w:r>
              <w:rPr>
                <w:rFonts w:ascii="Times New Roman"/>
                <w:b w:val="false"/>
                <w:i w:val="false"/>
                <w:color w:val="000000"/>
                <w:sz w:val="20"/>
              </w:rPr>
              <w:t>
</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r>
              <w:br/>
            </w:r>
            <w:r>
              <w:rPr>
                <w:rFonts w:ascii="Times New Roman"/>
                <w:b w:val="false"/>
                <w:i w:val="false"/>
                <w:color w:val="000000"/>
                <w:sz w:val="20"/>
              </w:rPr>
              <w:t>
</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r>
              <w:br/>
            </w:r>
            <w:r>
              <w:rPr>
                <w:rFonts w:ascii="Times New Roman"/>
                <w:b w:val="false"/>
                <w:i w:val="false"/>
                <w:color w:val="000000"/>
                <w:sz w:val="20"/>
              </w:rPr>
              <w:t>
</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1287</w:t>
            </w:r>
            <w:r>
              <w:br/>
            </w:r>
            <w:r>
              <w:rPr>
                <w:rFonts w:ascii="Times New Roman"/>
                <w:b w:val="false"/>
                <w:i w:val="false"/>
                <w:color w:val="000000"/>
                <w:sz w:val="20"/>
              </w:rPr>
              <w:t>
</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мекендердің жерлерiне жеке тұлғалардан алынатын жер салығын қоспағанда, жер салығы</w:t>
            </w: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w:t>
            </w:r>
            <w:r>
              <w:br/>
            </w:r>
            <w:r>
              <w:rPr>
                <w:rFonts w:ascii="Times New Roman"/>
                <w:b w:val="false"/>
                <w:i w:val="false"/>
                <w:color w:val="000000"/>
                <w:sz w:val="20"/>
              </w:rPr>
              <w:t>
</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44773</w:t>
            </w:r>
            <w:r>
              <w:br/>
            </w:r>
            <w:r>
              <w:rPr>
                <w:rFonts w:ascii="Times New Roman"/>
                <w:b w:val="false"/>
                <w:i w:val="false"/>
                <w:color w:val="000000"/>
                <w:sz w:val="20"/>
              </w:rPr>
              <w:t>
</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көлiк құралдарына салынатын салық</w:t>
            </w: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3025</w:t>
            </w:r>
            <w:r>
              <w:br/>
            </w:r>
            <w:r>
              <w:rPr>
                <w:rFonts w:ascii="Times New Roman"/>
                <w:b w:val="false"/>
                <w:i w:val="false"/>
                <w:color w:val="000000"/>
                <w:sz w:val="20"/>
              </w:rPr>
              <w:t>
</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тұлғалардың көлiк құралдарына салынатын салық</w:t>
            </w: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41748</w:t>
            </w:r>
            <w:r>
              <w:br/>
            </w:r>
            <w:r>
              <w:rPr>
                <w:rFonts w:ascii="Times New Roman"/>
                <w:b w:val="false"/>
                <w:i w:val="false"/>
                <w:color w:val="000000"/>
                <w:sz w:val="20"/>
              </w:rPr>
              <w:t>
</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r>
              <w:br/>
            </w:r>
            <w:r>
              <w:rPr>
                <w:rFonts w:ascii="Times New Roman"/>
                <w:b w:val="false"/>
                <w:i w:val="false"/>
                <w:color w:val="000000"/>
                <w:sz w:val="20"/>
              </w:rPr>
              <w:t>
</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r>
              <w:br/>
            </w:r>
            <w:r>
              <w:rPr>
                <w:rFonts w:ascii="Times New Roman"/>
                <w:b w:val="false"/>
                <w:i w:val="false"/>
                <w:color w:val="000000"/>
                <w:sz w:val="20"/>
              </w:rPr>
              <w:t>
</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13143</w:t>
            </w:r>
            <w:r>
              <w:br/>
            </w:r>
            <w:r>
              <w:rPr>
                <w:rFonts w:ascii="Times New Roman"/>
                <w:b w:val="false"/>
                <w:i w:val="false"/>
                <w:color w:val="000000"/>
                <w:sz w:val="20"/>
              </w:rPr>
              <w:t>
</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1818</w:t>
            </w:r>
            <w:r>
              <w:br/>
            </w:r>
            <w:r>
              <w:rPr>
                <w:rFonts w:ascii="Times New Roman"/>
                <w:b w:val="false"/>
                <w:i w:val="false"/>
                <w:color w:val="000000"/>
                <w:sz w:val="20"/>
              </w:rPr>
              <w:t>
</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w:t>
            </w:r>
            <w:r>
              <w:br/>
            </w:r>
            <w:r>
              <w:rPr>
                <w:rFonts w:ascii="Times New Roman"/>
                <w:b w:val="false"/>
                <w:i w:val="false"/>
                <w:color w:val="000000"/>
                <w:sz w:val="20"/>
              </w:rPr>
              <w:t>
</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Қазақстан Республикасының аумағында өндірілген бензин (авиациялықты қоспағанда) және дизель отыны </w:t>
            </w: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w:t>
            </w:r>
            <w:r>
              <w:br/>
            </w:r>
            <w:r>
              <w:rPr>
                <w:rFonts w:ascii="Times New Roman"/>
                <w:b w:val="false"/>
                <w:i w:val="false"/>
                <w:color w:val="000000"/>
                <w:sz w:val="20"/>
              </w:rPr>
              <w:t>
</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w:t>
            </w:r>
            <w:r>
              <w:br/>
            </w:r>
            <w:r>
              <w:rPr>
                <w:rFonts w:ascii="Times New Roman"/>
                <w:b w:val="false"/>
                <w:i w:val="false"/>
                <w:color w:val="000000"/>
                <w:sz w:val="20"/>
              </w:rPr>
              <w:t>
</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w:t>
            </w:r>
            <w:r>
              <w:br/>
            </w:r>
            <w:r>
              <w:rPr>
                <w:rFonts w:ascii="Times New Roman"/>
                <w:b w:val="false"/>
                <w:i w:val="false"/>
                <w:color w:val="000000"/>
                <w:sz w:val="20"/>
              </w:rPr>
              <w:t>
</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w:t>
            </w:r>
            <w:r>
              <w:br/>
            </w:r>
            <w:r>
              <w:rPr>
                <w:rFonts w:ascii="Times New Roman"/>
                <w:b w:val="false"/>
                <w:i w:val="false"/>
                <w:color w:val="000000"/>
                <w:sz w:val="20"/>
              </w:rPr>
              <w:t>
</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1879</w:t>
            </w:r>
            <w:r>
              <w:br/>
            </w:r>
            <w:r>
              <w:rPr>
                <w:rFonts w:ascii="Times New Roman"/>
                <w:b w:val="false"/>
                <w:i w:val="false"/>
                <w:color w:val="000000"/>
                <w:sz w:val="20"/>
              </w:rPr>
              <w:t>
</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учаскелерін пайдаланғаны үшін төлем</w:t>
            </w: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1879</w:t>
            </w:r>
            <w:r>
              <w:br/>
            </w:r>
            <w:r>
              <w:rPr>
                <w:rFonts w:ascii="Times New Roman"/>
                <w:b w:val="false"/>
                <w:i w:val="false"/>
                <w:color w:val="000000"/>
                <w:sz w:val="20"/>
              </w:rPr>
              <w:t>
</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9319</w:t>
            </w:r>
            <w:r>
              <w:br/>
            </w:r>
            <w:r>
              <w:rPr>
                <w:rFonts w:ascii="Times New Roman"/>
                <w:b w:val="false"/>
                <w:i w:val="false"/>
                <w:color w:val="000000"/>
                <w:sz w:val="20"/>
              </w:rPr>
              <w:t>
</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кәсіпкерлерді мемлекеттік тіркегені үшін алынатын алым</w:t>
            </w: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Жекелеген қызмет түрлерiмен айналысу құқығы үшiн алынатын лицензиялық алым</w:t>
            </w: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5663</w:t>
            </w:r>
            <w:r>
              <w:br/>
            </w:r>
            <w:r>
              <w:rPr>
                <w:rFonts w:ascii="Times New Roman"/>
                <w:b w:val="false"/>
                <w:i w:val="false"/>
                <w:color w:val="000000"/>
                <w:sz w:val="20"/>
              </w:rPr>
              <w:t>
</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 мемлекеттiк тiркегенi және филиалдар мен өкілдіктерді есептік тіркегені, сондай-ақ оларды қайта тіркегені үшін алым</w:t>
            </w: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r>
              <w:br/>
            </w:r>
            <w:r>
              <w:rPr>
                <w:rFonts w:ascii="Times New Roman"/>
                <w:b w:val="false"/>
                <w:i w:val="false"/>
                <w:color w:val="000000"/>
                <w:sz w:val="20"/>
              </w:rPr>
              <w:t>
</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Жылжымалы мүлікті кепілдікке салуды мемлекеттік тіркегені және кеменің немесе жасалып жатқан кеменің ипотекасы үшін алынатын алым</w:t>
            </w: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 мемлекеттік тіркегені, сондай-ақ оларды қайта тіркегені үшін алым</w:t>
            </w: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r>
              <w:br/>
            </w:r>
            <w:r>
              <w:rPr>
                <w:rFonts w:ascii="Times New Roman"/>
                <w:b w:val="false"/>
                <w:i w:val="false"/>
                <w:color w:val="000000"/>
                <w:sz w:val="20"/>
              </w:rPr>
              <w:t>
</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Жылжымайтын мүлiкке құқығын мемлекеттiк тiркегенi үшiн алынатын алым</w:t>
            </w: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1655</w:t>
            </w:r>
            <w:r>
              <w:br/>
            </w:r>
            <w:r>
              <w:rPr>
                <w:rFonts w:ascii="Times New Roman"/>
                <w:b w:val="false"/>
                <w:i w:val="false"/>
                <w:color w:val="000000"/>
                <w:sz w:val="20"/>
              </w:rPr>
              <w:t>
</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w:t>
            </w:r>
            <w:r>
              <w:br/>
            </w:r>
            <w:r>
              <w:rPr>
                <w:rFonts w:ascii="Times New Roman"/>
                <w:b w:val="false"/>
                <w:i w:val="false"/>
                <w:color w:val="000000"/>
                <w:sz w:val="20"/>
              </w:rPr>
              <w:t>
</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бюджетке төленетін тіркелгені үшін алым</w:t>
            </w: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1410</w:t>
            </w:r>
            <w:r>
              <w:br/>
            </w:r>
            <w:r>
              <w:rPr>
                <w:rFonts w:ascii="Times New Roman"/>
                <w:b w:val="false"/>
                <w:i w:val="false"/>
                <w:color w:val="000000"/>
                <w:sz w:val="20"/>
              </w:rPr>
              <w:t>
</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бизнесiне салық</w:t>
            </w: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r>
              <w:br/>
            </w:r>
            <w:r>
              <w:rPr>
                <w:rFonts w:ascii="Times New Roman"/>
                <w:b w:val="false"/>
                <w:i w:val="false"/>
                <w:color w:val="000000"/>
                <w:sz w:val="20"/>
              </w:rPr>
              <w:t>
</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Тiркелген салық</w:t>
            </w: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r>
              <w:br/>
            </w:r>
            <w:r>
              <w:rPr>
                <w:rFonts w:ascii="Times New Roman"/>
                <w:b w:val="false"/>
                <w:i w:val="false"/>
                <w:color w:val="000000"/>
                <w:sz w:val="20"/>
              </w:rPr>
              <w:t>
</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2913</w:t>
            </w:r>
            <w:r>
              <w:br/>
            </w:r>
            <w:r>
              <w:rPr>
                <w:rFonts w:ascii="Times New Roman"/>
                <w:b w:val="false"/>
                <w:i w:val="false"/>
                <w:color w:val="000000"/>
                <w:sz w:val="20"/>
              </w:rPr>
              <w:t>
</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2913</w:t>
            </w:r>
            <w:r>
              <w:br/>
            </w:r>
            <w:r>
              <w:rPr>
                <w:rFonts w:ascii="Times New Roman"/>
                <w:b w:val="false"/>
                <w:i w:val="false"/>
                <w:color w:val="000000"/>
                <w:sz w:val="20"/>
              </w:rPr>
              <w:t>
</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 </w:t>
            </w: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r>
              <w:br/>
            </w:r>
            <w:r>
              <w:rPr>
                <w:rFonts w:ascii="Times New Roman"/>
                <w:b w:val="false"/>
                <w:i w:val="false"/>
                <w:color w:val="000000"/>
                <w:sz w:val="20"/>
              </w:rPr>
              <w:t>
</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Азаматтық хал актілерін тіркегені үшін, сондай-ақ азаматтарға азаматтық хал актілерін тіркеу туралы куәліктерді және азаматтық хал актілері жазбаларын өзгертуге, толықтыруға және қалпына келтіруге байланысты куәліктерді қайтадан бергені үшін мемлекеттік баж</w:t>
            </w: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w:t>
            </w:r>
            <w:r>
              <w:br/>
            </w:r>
            <w:r>
              <w:rPr>
                <w:rFonts w:ascii="Times New Roman"/>
                <w:b w:val="false"/>
                <w:i w:val="false"/>
                <w:color w:val="000000"/>
                <w:sz w:val="20"/>
              </w:rPr>
              <w:t>
</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мемлекеттік баж</w:t>
            </w: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азаматтығын алу, Қазақстан Республикасының азаматтығын қалпына келтіру және Қазақстан Республикасының азаматтығын тоқтату туралы құжаттарды ресімдегені үшін мемлекеттік баж</w:t>
            </w: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Тұрғылықты жерін тіркегені үшін мемлекеттік баж</w:t>
            </w: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r>
              <w:br/>
            </w:r>
            <w:r>
              <w:rPr>
                <w:rFonts w:ascii="Times New Roman"/>
                <w:b w:val="false"/>
                <w:i w:val="false"/>
                <w:color w:val="000000"/>
                <w:sz w:val="20"/>
              </w:rPr>
              <w:t>
</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Аңшы куәлігін бергені және оны жыл сайын тіркегені үшін мемлекеттік баж</w:t>
            </w: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r>
              <w:br/>
            </w:r>
            <w:r>
              <w:rPr>
                <w:rFonts w:ascii="Times New Roman"/>
                <w:b w:val="false"/>
                <w:i w:val="false"/>
                <w:color w:val="000000"/>
                <w:sz w:val="20"/>
              </w:rPr>
              <w:t>
</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 </w:t>
            </w: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r>
              <w:br/>
            </w:r>
            <w:r>
              <w:rPr>
                <w:rFonts w:ascii="Times New Roman"/>
                <w:b w:val="false"/>
                <w:i w:val="false"/>
                <w:color w:val="000000"/>
                <w:sz w:val="20"/>
              </w:rPr>
              <w:t>
</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Тракторшы - машинистің куәлігі берілгені үшін алынатын мемлекеттік баж </w:t>
            </w: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r>
              <w:br/>
            </w:r>
            <w:r>
              <w:rPr>
                <w:rFonts w:ascii="Times New Roman"/>
                <w:b w:val="false"/>
                <w:i w:val="false"/>
                <w:color w:val="000000"/>
                <w:sz w:val="20"/>
              </w:rPr>
              <w:t>
</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w:t>
            </w:r>
            <w:r>
              <w:br/>
            </w:r>
            <w:r>
              <w:rPr>
                <w:rFonts w:ascii="Times New Roman"/>
                <w:b w:val="false"/>
                <w:i w:val="false"/>
                <w:color w:val="000000"/>
                <w:sz w:val="20"/>
              </w:rPr>
              <w:t>
</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бюджетке төленетін мемлекеттік баж</w:t>
            </w: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w:t>
            </w:r>
            <w:r>
              <w:br/>
            </w:r>
            <w:r>
              <w:rPr>
                <w:rFonts w:ascii="Times New Roman"/>
                <w:b w:val="false"/>
                <w:i w:val="false"/>
                <w:color w:val="000000"/>
                <w:sz w:val="20"/>
              </w:rPr>
              <w:t>
</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16503,7</w:t>
            </w:r>
            <w:r>
              <w:br/>
            </w:r>
            <w:r>
              <w:rPr>
                <w:rFonts w:ascii="Times New Roman"/>
                <w:b w:val="false"/>
                <w:i w:val="false"/>
                <w:color w:val="000000"/>
                <w:sz w:val="20"/>
              </w:rPr>
              <w:t>
</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2091,7</w:t>
            </w:r>
            <w:r>
              <w:br/>
            </w:r>
            <w:r>
              <w:rPr>
                <w:rFonts w:ascii="Times New Roman"/>
                <w:b w:val="false"/>
                <w:i w:val="false"/>
                <w:color w:val="000000"/>
                <w:sz w:val="20"/>
              </w:rPr>
              <w:t>
</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2078</w:t>
            </w:r>
            <w:r>
              <w:br/>
            </w:r>
            <w:r>
              <w:rPr>
                <w:rFonts w:ascii="Times New Roman"/>
                <w:b w:val="false"/>
                <w:i w:val="false"/>
                <w:color w:val="000000"/>
                <w:sz w:val="20"/>
              </w:rPr>
              <w:t>
</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мүлікті жалға беруден түсетін кірістер</w:t>
            </w: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w:t>
            </w:r>
            <w:r>
              <w:br/>
            </w:r>
            <w:r>
              <w:rPr>
                <w:rFonts w:ascii="Times New Roman"/>
                <w:b w:val="false"/>
                <w:i w:val="false"/>
                <w:color w:val="000000"/>
                <w:sz w:val="20"/>
              </w:rPr>
              <w:t>
</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тұрғын үй қорынан үйлердi жалға беруден түсетін кірістер</w:t>
            </w: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1098</w:t>
            </w:r>
            <w:r>
              <w:br/>
            </w:r>
            <w:r>
              <w:rPr>
                <w:rFonts w:ascii="Times New Roman"/>
                <w:b w:val="false"/>
                <w:i w:val="false"/>
                <w:color w:val="000000"/>
                <w:sz w:val="20"/>
              </w:rPr>
              <w:t>
</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r>
              <w:br/>
            </w:r>
            <w:r>
              <w:rPr>
                <w:rFonts w:ascii="Times New Roman"/>
                <w:b w:val="false"/>
                <w:i w:val="false"/>
                <w:color w:val="000000"/>
                <w:sz w:val="20"/>
              </w:rPr>
              <w:t>
</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тұлғаларға жергілікті бюджеттен берілген бюджеттік кредиттер бойынша сыйақылар</w:t>
            </w: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r>
              <w:br/>
            </w:r>
            <w:r>
              <w:rPr>
                <w:rFonts w:ascii="Times New Roman"/>
                <w:b w:val="false"/>
                <w:i w:val="false"/>
                <w:color w:val="000000"/>
                <w:sz w:val="20"/>
              </w:rPr>
              <w:t>
</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қаржыландырылатын мемлекеттік мекемелер көрсететін қызметтерді сатудан түсетін түсімдер</w:t>
            </w: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Қазаќстан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r>
              <w:br/>
            </w:r>
            <w:r>
              <w:rPr>
                <w:rFonts w:ascii="Times New Roman"/>
                <w:b w:val="false"/>
                <w:i w:val="false"/>
                <w:color w:val="000000"/>
                <w:sz w:val="20"/>
              </w:rPr>
              <w:t>
</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Қазаќстан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r>
              <w:br/>
            </w:r>
            <w:r>
              <w:rPr>
                <w:rFonts w:ascii="Times New Roman"/>
                <w:b w:val="false"/>
                <w:i w:val="false"/>
                <w:color w:val="000000"/>
                <w:sz w:val="20"/>
              </w:rPr>
              <w:t>
</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қаржыландырылатын мемлекеттік мекемелермен алынатын өзге де айыппұлдар, өсімпұлдар, санкциялар</w:t>
            </w: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r>
              <w:br/>
            </w:r>
            <w:r>
              <w:rPr>
                <w:rFonts w:ascii="Times New Roman"/>
                <w:b w:val="false"/>
                <w:i w:val="false"/>
                <w:color w:val="000000"/>
                <w:sz w:val="20"/>
              </w:rPr>
              <w:t>
</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14134</w:t>
            </w:r>
            <w:r>
              <w:br/>
            </w:r>
            <w:r>
              <w:rPr>
                <w:rFonts w:ascii="Times New Roman"/>
                <w:b w:val="false"/>
                <w:i w:val="false"/>
                <w:color w:val="000000"/>
                <w:sz w:val="20"/>
              </w:rPr>
              <w:t>
</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14134</w:t>
            </w:r>
            <w:r>
              <w:br/>
            </w:r>
            <w:r>
              <w:rPr>
                <w:rFonts w:ascii="Times New Roman"/>
                <w:b w:val="false"/>
                <w:i w:val="false"/>
                <w:color w:val="000000"/>
                <w:sz w:val="20"/>
              </w:rPr>
              <w:t>
</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Бұрын жергілікті бюджеттен алынған, пайдаланылмаған қаражаттардың қайтарылуы</w:t>
            </w: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r>
              <w:br/>
            </w:r>
            <w:r>
              <w:rPr>
                <w:rFonts w:ascii="Times New Roman"/>
                <w:b w:val="false"/>
                <w:i w:val="false"/>
                <w:color w:val="000000"/>
                <w:sz w:val="20"/>
              </w:rPr>
              <w:t>
</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Жергіліктік бюджетке түсетін салықтық емес басқа да түсімдер</w:t>
            </w: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13794</w:t>
            </w:r>
            <w:r>
              <w:br/>
            </w:r>
            <w:r>
              <w:rPr>
                <w:rFonts w:ascii="Times New Roman"/>
                <w:b w:val="false"/>
                <w:i w:val="false"/>
                <w:color w:val="000000"/>
                <w:sz w:val="20"/>
              </w:rPr>
              <w:t>
</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10768</w:t>
            </w:r>
            <w:r>
              <w:br/>
            </w:r>
            <w:r>
              <w:rPr>
                <w:rFonts w:ascii="Times New Roman"/>
                <w:b w:val="false"/>
                <w:i w:val="false"/>
                <w:color w:val="000000"/>
                <w:sz w:val="20"/>
              </w:rPr>
              <w:t>
</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10768</w:t>
            </w:r>
            <w:r>
              <w:br/>
            </w:r>
            <w:r>
              <w:rPr>
                <w:rFonts w:ascii="Times New Roman"/>
                <w:b w:val="false"/>
                <w:i w:val="false"/>
                <w:color w:val="000000"/>
                <w:sz w:val="20"/>
              </w:rPr>
              <w:t>
</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Материалдық емес активтерді сату </w:t>
            </w: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10768</w:t>
            </w:r>
            <w:r>
              <w:br/>
            </w:r>
            <w:r>
              <w:rPr>
                <w:rFonts w:ascii="Times New Roman"/>
                <w:b w:val="false"/>
                <w:i w:val="false"/>
                <w:color w:val="000000"/>
                <w:sz w:val="20"/>
              </w:rPr>
              <w:t>
</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учаскелерін жалдау құқығын сатқаны үшін төлем</w:t>
            </w: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3466756,4</w:t>
            </w:r>
            <w:r>
              <w:br/>
            </w:r>
            <w:r>
              <w:rPr>
                <w:rFonts w:ascii="Times New Roman"/>
                <w:b w:val="false"/>
                <w:i w:val="false"/>
                <w:color w:val="000000"/>
                <w:sz w:val="20"/>
              </w:rPr>
              <w:t>
</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3466756,4</w:t>
            </w:r>
            <w:r>
              <w:br/>
            </w:r>
            <w:r>
              <w:rPr>
                <w:rFonts w:ascii="Times New Roman"/>
                <w:b w:val="false"/>
                <w:i w:val="false"/>
                <w:color w:val="000000"/>
                <w:sz w:val="20"/>
              </w:rPr>
              <w:t>
</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3466756,4</w:t>
            </w:r>
            <w:r>
              <w:br/>
            </w:r>
            <w:r>
              <w:rPr>
                <w:rFonts w:ascii="Times New Roman"/>
                <w:b w:val="false"/>
                <w:i w:val="false"/>
                <w:color w:val="000000"/>
                <w:sz w:val="20"/>
              </w:rPr>
              <w:t>
</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3466756,4</w:t>
            </w:r>
            <w:r>
              <w:br/>
            </w:r>
            <w:r>
              <w:rPr>
                <w:rFonts w:ascii="Times New Roman"/>
                <w:b w:val="false"/>
                <w:i w:val="false"/>
                <w:color w:val="000000"/>
                <w:sz w:val="20"/>
              </w:rPr>
              <w:t>
</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нысаналы трансферттер</w:t>
            </w: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496395,4</w:t>
            </w:r>
            <w:r>
              <w:br/>
            </w:r>
            <w:r>
              <w:rPr>
                <w:rFonts w:ascii="Times New Roman"/>
                <w:b w:val="false"/>
                <w:i w:val="false"/>
                <w:color w:val="000000"/>
                <w:sz w:val="20"/>
              </w:rPr>
              <w:t>
</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даму трансферттері</w:t>
            </w: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147896</w:t>
            </w:r>
            <w:r>
              <w:br/>
            </w:r>
            <w:r>
              <w:rPr>
                <w:rFonts w:ascii="Times New Roman"/>
                <w:b w:val="false"/>
                <w:i w:val="false"/>
                <w:color w:val="000000"/>
                <w:sz w:val="20"/>
              </w:rPr>
              <w:t>
</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Субвенциялар</w:t>
            </w: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2822465</w:t>
            </w: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2015 жыл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4"/>
        <w:gridCol w:w="824"/>
        <w:gridCol w:w="967"/>
        <w:gridCol w:w="967"/>
        <w:gridCol w:w="6070"/>
        <w:gridCol w:w="264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Функционалдық топ </w:t>
            </w:r>
            <w:r>
              <w:br/>
            </w:r>
            <w:r>
              <w:rPr>
                <w:rFonts w:ascii="Times New Roman"/>
                <w:b w:val="false"/>
                <w:i w:val="false"/>
                <w:color w:val="000000"/>
                <w:sz w:val="20"/>
              </w:rPr>
              <w:t>
</w:t>
            </w:r>
          </w:p>
        </w:tc>
        <w:tc>
          <w:tcPr>
            <w:tcW w:w="2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 Шығындар</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3957617,8</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375778</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297114</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14979</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14979</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85533</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83883</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196602</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192560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4042</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1182</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1182</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77482</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15891</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ауыл шаруашылығын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15891</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27814</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27474</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құрылыс,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33777</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28367</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31444</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12071</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12071</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12071</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19373</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19373</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13379</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5994</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3315</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өзге де қызметтер</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3315</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құрылыс,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3315</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3315</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2406970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158635</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158635</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59126</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99509</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2141873,4</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2085002</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2016832</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68170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56871,4</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56871,4</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106462</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56813</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13437</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21706</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құрылыс,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49649</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49649</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280082</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24288</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24288</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24288</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206813</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206813</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41839</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19451</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2942</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11455</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41639</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1999 жылдың 26 шілдесінде "Отан", "Даңқ" ордендерімен марапатталған, "Халық Қаһарманы" атағын және республиканың құрметті атақтарын алған азаматтарды әлеуметтік қолдау</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43021</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23409</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8117</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14822</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48981</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48981</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27999</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2739</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17986</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209765</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11348</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құрылыс, тұрғын-үй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19056</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құрылыс, тұрғын үй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19056</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12035</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жылу желілерін пайдалануды ұйымдастыру</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7021</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179361</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52757</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33704</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10943</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7908</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құрылыс,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126604</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16616</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109988</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309981</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204892</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106645</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106645</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құрылыс, тұрғын үй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98247</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036</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объектілерін дамыту</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98247</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24598</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дене шынықтыру және спорт бөлімі </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24598</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6202</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8816</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36866</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36866</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10912</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25372</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43625</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43625</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18111</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21174</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178226</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49326</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8626</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8626</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35295</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11896</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2847</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15515</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5405</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5405</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22584</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22584</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22584</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106316</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106316</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106316</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112724</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103892</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құрылыс,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103892</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69424</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34468</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коммуникациялар саласындағы басқа да қызметтер</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8832</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құрылыс,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8832</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Кентiшiлiк (қалаiшiлiк), қала маңындағы және ауданiшiлiк қоғамдық жолаушылар тасымалдарын ұйымдастыру</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8832</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36766</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36766</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9736</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9736</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құрылыс,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27030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043</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27030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атқарушы органдардың облыстық бюджеттен қарыздар бойынша сыйақылар мен өзге де төлемдерді төлеу бойынша борышына қызмет көрсету </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12552,7</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12552,7</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12552,7</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172,7</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12380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ІІІ. ТАЗА БЮДЖЕТТІК КРЕДИТ БЕРУ</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7595</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17838</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17838</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17838</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17838</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17838</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10243</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10243</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10243</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10243</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ЖАСАЛАТЫН ОПЕРАЦИЯЛАР БОЙЫНША САЛЬДО</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V. БЮДЖЕТ (ПРОФИЦИТ) ТАПШЫЛЫҒЫ </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-11634,7</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(ПРОФИЦИТТІ ПАЙДАЛАНУ) ҚАРЖЫЛАНДЫРУ</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11634,7</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Қарыздардың түсуі</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17838</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мемлекеттік қарыздар</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17838</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шарттары</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17838</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10243</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10243</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10243</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10243</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4039,7</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4039,7</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4039,7</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