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2fe85" w14:textId="112f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"Үгіт баспа материалдарын орналастыру туралы" 2011 жылғы 22 қарашадағы № 2329 Күршім ауданы әкімдігінің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әкімдігінің 2015 жылғы 20 наурыздағы № 105 қаулысы. Шығыс Қазақстан облысының Әділет департаментінде 2015 жылғы 31 наурызда № 3797 болып тіркелді. Күші жойылды - Шығыс Қазақстан облысы Күршім ауданы әкімдігінің 2024 жылғы 11 наурыздағы № 122 қаулысымен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Күршім ауданы әкімдігінің 11.03.2024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Конституциалық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Күршім ауданының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"Үгіт баспа материалдарын орналастыру туралы" 2011 жылғы 22 қарашадағы № 2329 Күршім ауданы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тізілімінде 2011 жылғы 13 желтоқсанындағы 5-14-145 нөмірімен тіркелген, "Рауан" газетінің 2011 жылғы 19 желтоқсандағы № 100 санында жарияланған) келесі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қосымшасы,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 алғашқы ресми жарияланған күнінен кейін күнтізбелік он күн өткен соң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Күршім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КЕЛІСІЛДІ: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Күршім аудандық аумақтық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 төрағасы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20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наурыз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А.Рахман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"20"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 қаулысына қосымша</w:t>
            </w:r>
          </w:p>
        </w:tc>
      </w:tr>
    </w:tbl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 бойынша үгіттік баспа материалдарын орналастыру орындары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орналастыратын орын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Күршім аудандық аумақтық сайлау комиссиясының ғимаратының алдында.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"Күршім № 1 орта мектебі" коммуналдық мемлекеттік мекемесінің алдында.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"Күршім № 3 мектеп- гимназиясы" коммуналдық мемлекеттік мекемесінің алдында.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"Күршім № 4 орта мектебі" коммуналдық мемлекеттік мекемесінің алдында.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"Күршім № 5 орта мектебі" коммуналдық мемлекеттік мекемесінің алдында.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Күршім ауданы "Жұмыспен қамту және әлеуметтік бағдарламалар бөлімі" мемлекеттік мекемесінің алдында.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"Алғабас орта мектебі" коммуналдық мемлекеттік мекемесінің алдында.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Топтерек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"Топтерек негізгі орта мектебі" коммуналдық мемлекеттік мекемесінің алдында.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Крахмаль көшесінің бойында.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Теректі бөлімшесінің пошта байланысы ғимараты алдында.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"Күршім колледжі" коммуналдық мемлекеттік мекемесінің алдында.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"Теректі №1 орта мектебі" коммуналдық мемлекеттік мекемесінің алдында.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аурухана ғимаратының алдында. Шығыс Қазақстан облысы әкімдігі денсаулық сақтау басқармасының "Күршім ауданының орталық аудандық ауруханасы"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Ақжайлау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"Ақжайлау негізгі орта мектебі" коммуналдық мемлекеттік мекемесінің алдында.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Қайнарлы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"Қайнарлы негізгі орта мектебі" коммуналдық мемлекеттік мекемесінің алдында.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клуб алдында. Шығыс Қазақстан облысы мәдениет басқармасы Күршім аудандық мәдениет бөлімінің мәдени бос уақыт коммуналдық мемлекеттік қазыналық кәсіпорны. 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"Қарой орта мектебі" коммуналдық мемлекеттік мекемесінің алдында.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 ғимаратының алдында. Шығыс Қазақстан облысы әкімдігі денсаулық сақтау басқармасының "Күршім ауданының орталық аудандық ауруханасы"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"Қарашілік негізгі орта мектебі" коммуналдық мемлекеттік мекемесінің алдында.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"Тентек бастауыш мектебі" коммуналдық мемлекеттік мекемесінің алдында.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Былғары-Табыты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 ғимаратының алдында. Шығыс Қазақстан облысы әкімдігі денсаулық сақтау басқармасының "Күршім ауданының орталық аудандық ауруханасы"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"Мойылды бастауыш мектебі" коммуналдық мемлекеттік мекемесінің алдында.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Балықшы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"Ақсуат орта мектебі" коммуналдық мемлекеттік мекемесінің алдында.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Жолнұсқау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"Жолнұсқау негізгі орта мектебі" коммуналдық мемлекеттік мекемесінің алдында.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Аманат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"Мөнекей орта мектебі" коммуналдық мемлекеттік мекемесінің алдында.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алдында. Шығыс Қазақстан облысы мәдениет басқармасы Күршім аудандық мәдениет бөлімінің мәдени бос уақыт коммуналдық мемлекеттік қазыналық кәсіпорны.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Теректібұлақ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алдында. Шығыс Қазақстан облысы мәдениет басқармасы Күршім аудандық мәдениет бөлімінің мәдени бос уақыт коммуналдық мемлекеттік қазыналық кәсіпорны.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Төсқайың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 ғимаратының алдында. Шығыс Қазақстан облысы әкімдігі денсаулық сақтау басқармасының "Күршім ауданының орталық аудандық ауруханасы"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"Қойтас орта мектебі" коммуналдық мемлекеттік мекемесінің алдында.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 ғимаратының алдында. Шығыс Қазақстан облысы әкімдігі денсаулық сақтау басқармасының "Күршім ауданының орталық аудандық ауруханасы"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Теріскей Бөкенбай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"Теріскей Бөкенбай негізгі орта мектебі" коммуналдық мемлекеттік мекемесінің алдында.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Күнгей Бөкенбай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"Күнгей Бөкенбай негізгі орта мектебі" коммуналдық мемлекеттік мекемесінің алдында.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Қалғұты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алдында. Шығыс Қазақстан облысы мәдениет басқармасы Күршім аудандық мәдениет бөлімінің мәдени бос уақыт коммуналдық мемлекеттік қазыналық кәсіпорны.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"Егіндібұлақ негізгі орта мектебі" коммуналдық мемлекеттік мекемесінің алдында.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"Ақши негізгі орта мектебі" коммуналдық мемлекеттік мекемесінің алдында.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Қалжыр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Қалжыр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"Қалжыр орта мектебі" коммуналдық мемлекеттік мекемесінің алдында.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алдында. Шығыс Қазақстан облысы мәдениет басқармасы Күршім аудандық мәдениет бөлімінің мәдени бос уақыт коммуналдық мемлекеттік қазыналық кәсіпорны.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ғимаратының алдында. Шығыс Қазақстан облысы мәдениет басқармасы Күршім аудандық мәдениет бөлімінің мәдени бос уақыт коммуналдық мемлекеттік қазыналық кәсіпорны.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Шеңгелді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алдында. Шығыс Қазақстан облысы мәдениет басқармасы Күршім аудандық мәдениет бөлімінің мәдени бос уақыт коммуналдық мемлекеттік қазыналық кәсіпорны.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жақ Қалжыр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 жақ Қалжыр бастауыш мектебі" коммуналдық мемлекеттік мекемесінің алдында.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"Құйған орта мектебі" коммуналдық мемлекеттік мекемесінің алдында.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"Кайыңды орта мектебі" коммуналдық мемлекеттік мекемесінің алдында.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 негізгі орта мектебі" коммуналдық мемлекеттік мекемесінің алдында.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"Қарабұлақ негізгі орта мектебі" коммуналдық мемлекеттік мекемесінің алдында.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 ауылдық клуб ғимаратының алдында. Шығыс Қазақстан облысы мәдениет басқармасы Күршім аудандық мәдениет бөлімінің мәдени бос уақыт коммуналдық мемлекеттік қазыналық кәсіпорны.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 ғимаратының алдында. Шығыс Қазақстан облысы әкімдігі денсаулық сақтау басқармасының "Күршім ауданының орталық аудандық ауруханасы"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"Жаңаауыл негізгі орта мектебі" коммуналдық мемлекеттік мекемесінің алдында.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 ауылдық клуб ғимаратының алдында. Шығыс Қазақстан облысы мәдениет басқармасы Күршім аудандық мәдениет бөлімінің мәдени бос уақыт коммуналдық мемлекеттік қазыналық кәсіпорны.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ауылдық клуб ғимаратының алдында. Шығыс Қазақстан облысы мәдениет басқармасы Күршім аудандық мәдениет бөлімінің мәдени бос уақыт коммуналдық мемлекеттік қазыналық кәсіпорны.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"Ұшбұлақ орта мектебі" коммуналдық мемлекеттік мекемесінің алдында.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 Күршім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"Қыстау –Күршім негізгі орта мектебі" коммуналдық мемлекеттік мекемесінің алдында.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"Сарыөлең негізігі орта мектебі" коммуналдық мемлекеттік мекемесінің алдында.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 батыр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"Барақ батыр негізігі орта мектебі" коммуналдық мемлекеттік мекемесінің алдында.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"Бірлік негізігі орта мектебі" коммуналдық мемлекеттік мекемесінің алдында.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Төсқайың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Төсқайың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Төсқайың бөлімшесінің пошта байланысы ғимараты алдындағы орналасқан арнайы тақта.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"Төсқайың орта мектебі" коммуналдық мемлекеттік мекемесінің алдында.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 ғимаратының алдында. Шығыс Қазақстан облысы әкімдігі денсаулық сақтау басқармасының "Күршім ауданының орталық аудандық ауруханасы" шаруашылық жүргізу құқығындағы мемлекеттік коммуналдық кәсіпорны.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Бұғымүйіз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"Бұғымүйіз бастауыш мектебі" коммуналдық мемлекеттік мекемесінің алдында.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Шанағаты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"Шанағатты негізгі орта мектебі" коммуналдық мемлекеттік мекемесінің алдында.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Балықтыбұлақ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"Балықтыбұлақ бастауыш мектебі" коммуналдық мемлекеттік мекемесінің алдында.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Ұрынхай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 табиғи ресурстар және табиғат пайдалануды реттеу басқармасының "Марқакөл орман шаруашылығы" коммуналдық мемлекеттік мекемесінің алдында.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 ғимаратының алдында. Шығыс Қазақстан облысы әкімдігі денсаулық сақтау басқармасының "Күршім ауданының орталық аудандық ауруханасы" шаруашылық жүргізу құқығындағы мемлекеттік коммуналдық кәсіпорны.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