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a1c5" w14:textId="554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жұмыспен қамту және әлеуметтік бағдарламалар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16 наурыздағы N 94 қаулысы. Шығыс Қазақстан облысының Әділет департаментінде 2015 жылғы 19 наурызда N 3749 болып тіркелді. Күші жойылды - Шығыс Қазақстан облысы Күршім ауданы әкімдігінің 2016 жылғы 10 маусымдағы № 209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әкімдігінің 10.06.2016 № 209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"Күршім ауданының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қаулысымен бекітілді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"Күршім ауданының жұмыспен қамту және әлеуметтік бағдарламалар бөлімі" мемлекеттік мекемесі туралы ереже</w:t>
      </w:r>
      <w:r>
        <w:br/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"Күршім ауданының жұмыспен қамту және әлеуметтік бағдарламалар бөлімі" мемлекеттік мекемесі (бұдан әрі - Бөлім) Қазақстан Республикасының мемлекеттік органы болып табылады, Күршім ауданының аумағында жұмыспен қамту және әлеуметтік бағдарламалар саласындағы бірыңғай мемлекеттік саясатты іске асыруға басшылықты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071200, Қазақстан Республикасы, Шығыс Қазақстан облысы, Күршім ауданы, Күршім ауылы, Ибежанов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Күршім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Күршім ауданының 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Бөлімнің миссиясы: халықты жұмыспен қамту және әлеуметтік бағдарламалар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Бөлімнің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Қазақстан Республикасының азаматтарына, Қазақстан Республикасында тұрақты тұратын шетелдiктер мен азаматтығы жоқ адамдарға қызмет пен кәсiп түрлерiн еркiн таңдауға бiрдей мүмкiндiктердi, әдiл де қолайлы еңбек жағдайларын, жұмыссыздықтан әлеуметтiк қорғауды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нәтижелi жұмыспен қамтуды қамтамасыз ету, жұмыссыздықты азайту, жұмыс орындарын 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 рыногының бiрыңғай ақпараттық базасын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берушілер, қызметкерлер және қоғамдық ұйымдар өкілдерінің мемлекеттік жұмыспен қамту саясатын әзірлеу мен іске асыруға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әлеуметтiк қорғауға кепiлдiк берiлу, медициналық, әлеуметтiк және кәсiптiк оңалтуға қолжетiмдiлiктi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мүгедектердiң денсаулық сақтауға, бiлiм алуға және қызмет түрiн, соның iшiнде еңбек қызметi түрiн еркiн таңдауға басқа азаматтармен қатар қол жеткiзуi мен тең құқылы болуын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халықты әлеуметтік қорғау бағдарламаларын жүзеге асыру, халықтың дәрменсiз топтарына мемлекеттік атаулы әлеуметтік көмек көрсету, қайырымдылық көмек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жергілікті бюджет қаражаты есебінен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Күршім ауданының аумағында тұратын нысаналы топтарды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оларды қорғау жөнiндегi әлеуметтiк шараларды жыл сайын анықтап отырады;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жеке кәсiпкерлiктi, шағын және орта бизнестi дамыту арқылы қосымша жұмыс орындарын ашуды қолдайды;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жұмыс орындарын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жастар іс-тәжірибесін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халықты жұмыспен қамтуға жәрдемдесу және кедейлікті азайту бағдарламаларын iске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халықты әлеуметтiк қорғау, ана мен баланы қорғау мәселелерiн шешедi, халықтың әлеуметтiк жағынан дәрменсiз топтарына атаулы көмек көрсетедi, оларға қайырымдылық көмек көрсетудi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ауылдық елді мекендерде жұмыс істейтін және тұратын денсаулық сақтау, білім беру, әлеуметтік қамсыздандыру, мәдениет және спорт мамандарына әлеуметтік қолдау шараларын көрсету жөніндегі жұмыстарды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көрсету саласындағы мемлекеттік саясатты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мүгедектердi оңалтудың өңiрлiк бағдарламаларының iске асырылуын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құзыретіне кіретін мәселелер бойынша аудан басшыларына қарауға ұсыныс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 Қазақстан Республикасының заңнамасына сәйкес Күршім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Қазақстан Республикасының заңнамасына сәйкес қызметке тағайындалатын және қызметтен босатылатын орынбасары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Күршім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мүлікті және қаржыландыру жоспары бойынша өзіне бөлінген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Бөлімге қарасты ұйымдардың тізбесі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 әкімдігінің "Жұмыспен қамту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Күршім ауданы әкімдігінің "Аумақтық әлеуметтік көмек көрсету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