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c19a" w14:textId="366c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14 сәуірдегі N 41/2-V шешімі. Шығыс Қазақстан облысының Әділет департаментінде 2015 жылғы 21 сәуірде N 3901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2015 жылғы 27 наурыздағы № 26/317-V (Нормативтік құқықтық актілерді мемлекеттік тіркеу тізілімінде № 3808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нөмірімен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6396057,8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2322278,0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22381,0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27800,0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4023598,8 мың теңге;</w:t>
      </w:r>
      <w:r>
        <w:br/>
      </w:r>
      <w:r>
        <w:rPr>
          <w:rFonts w:ascii="Times New Roman"/>
          <w:b w:val="false"/>
          <w:i w:val="false"/>
          <w:color w:val="000000"/>
          <w:sz w:val="28"/>
        </w:rPr>
        <w:t>
      </w:t>
      </w:r>
      <w:r>
        <w:rPr>
          <w:rFonts w:ascii="Times New Roman"/>
          <w:b w:val="false"/>
          <w:i w:val="false"/>
          <w:color w:val="000000"/>
          <w:sz w:val="28"/>
        </w:rPr>
        <w:t>2) шығыстар – 6398924,8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88437,0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92256,0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-91304,0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91304,0 мың теңге.";</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1, 2 қосымшаларға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Ледянкин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Денисова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сәуірдегі</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41/2-V шешіміне 1-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1- қосымша</w:t>
                  </w:r>
                </w:p>
              </w:tc>
            </w:tr>
          </w:tbl>
          <w:p/>
        </w:tc>
      </w:tr>
    </w:tbl>
    <w:bookmarkStart w:name="z31" w:id="0"/>
    <w:p>
      <w:pPr>
        <w:spacing w:after="0"/>
        <w:ind w:left="0"/>
        <w:jc w:val="left"/>
      </w:pPr>
      <w:r>
        <w:rPr>
          <w:rFonts w:ascii="Times New Roman"/>
          <w:b/>
          <w:i w:val="false"/>
          <w:color w:val="000000"/>
        </w:rPr>
        <w:t xml:space="preserve"> 2015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841"/>
        <w:gridCol w:w="841"/>
        <w:gridCol w:w="6477"/>
        <w:gridCol w:w="3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6396057,8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2322278,0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802293,0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802293,0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820983,0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133397,0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дасалықтық емес түсiмдер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4023598,8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4023598,8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4023598,8</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54"/>
        <w:gridCol w:w="521"/>
        <w:gridCol w:w="259"/>
        <w:gridCol w:w="731"/>
        <w:gridCol w:w="6824"/>
        <w:gridCol w:w="3320"/>
        <w:gridCol w:w="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6398924,8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480517,3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342383,3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212331,7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211232,3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2780314,0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2279492,0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2269916,9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2087361,9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458963,0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377683,0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377683,0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162830,2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122489,3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71875,0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375331,0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375331,0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1718908,9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1718908,9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959922,9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464370,9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04"/>
              <w:gridCol w:w="4068"/>
            </w:tblGrid>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сәуірдегі</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41/2-V шешіміне 2 – қосымша</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04"/>
              <w:gridCol w:w="4068"/>
            </w:tblGrid>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67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5 – қосымша</w:t>
                  </w:r>
                </w:p>
              </w:tc>
            </w:tr>
          </w:tbl>
          <w:p/>
        </w:tc>
      </w:tr>
    </w:tbl>
    <w:bookmarkStart w:name="z277" w:id="1"/>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шығындар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8"/>
        <w:gridCol w:w="7652"/>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33049,0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30498,0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13407,7</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10268,0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10154,0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10287,0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10568,0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211232,3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