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f27" w14:textId="108d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Зырян ауданының мәслихатының 2014 жылғы 17 сәуірдегі № 30/5-V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16 наурыздағы N 40/7-V шешімі. Шығыс Қазақстан облысының Әділет департаментінде 2015 жылғы 06 сәуірде N 3834 болып тіркелді. Күші жойылды - Шығыс Қазақстан облысы Алтай ауданы мәслихатының 2019 жылғы 16 қазандағы № 54/2-VI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16.10.2019 </w:t>
      </w:r>
      <w:r>
        <w:rPr>
          <w:rFonts w:ascii="Times New Roman"/>
          <w:b w:val="false"/>
          <w:i w:val="false"/>
          <w:color w:val="000000"/>
          <w:sz w:val="28"/>
        </w:rPr>
        <w:t>№ 54/2-VI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Зырян ауданының мәслихатының 2014 жылғы 17 сәуірдегі № 30/5-V (Нормативтік құқықтық актілерді мемлекеттік тіркеу тізілімінде № 3321 тіркелген, 2014 жылғы 22 мамырдағы "Көктас таңы", "Пульс! Зыряновска" № 20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"11.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төс белгісімен, I және II дәрежелі "Ана даңқы" ордендерімен марапатталған немесе бұрын "Батыр ана" атағын алған көп балалы аналарға – 5,05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"Күміс алқа" төс белгісімен марапатталған көп балалы аналарға – 5,05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төрт және де одан аса бірге тұратын кәмелетке толмаған балалары бар көп балалы отбасыларға - 5,05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Халықаралық радиациялық апаттар мен авариялардың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мүшелеріне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 және басқа да ерiксiз ұстау орындарының жасы кәмелетке толмаған бұрынғы тұтқындарына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30,28 айлық есептік көрстекіш;</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- 2,5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басқа мемлекеттердің аумақтарындағы ұрыс қимылдарына қатысушыларға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соғысының мүгедектеріне теңестірілген адамдарға:</w:t>
      </w:r>
      <w:r>
        <w:br/>
      </w:r>
      <w:r>
        <w:rPr>
          <w:rFonts w:ascii="Times New Roman"/>
          <w:b w:val="false"/>
          <w:i w:val="false"/>
          <w:color w:val="000000"/>
          <w:sz w:val="28"/>
        </w:rPr>
        <w:t xml:space="preserve">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30,28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азаматтық немесе әскери мақсаттағы объектiлердегi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8,08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