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ace98" w14:textId="1cace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Зайсан ауданында тұрғын үй көмегін көрсетудің мөлшері мен қағидасын айқындау туралы</w:t>
      </w:r>
    </w:p>
    <w:p>
      <w:pPr>
        <w:spacing w:after="0"/>
        <w:ind w:left="0"/>
        <w:jc w:val="both"/>
      </w:pPr>
      <w:r>
        <w:rPr>
          <w:rFonts w:ascii="Times New Roman"/>
          <w:b w:val="false"/>
          <w:i w:val="false"/>
          <w:color w:val="000000"/>
          <w:sz w:val="28"/>
        </w:rPr>
        <w:t>Шығыс Қазақстан облысы Зайсан аудандық мәслихатының 2015 жылғы 20 қаңтардағы N 30-1 шешімі. Шығыс Қазақстан облысының Әділет департаментінде 2015 жылғы 11 ақпанда N 3676 болып тіркелді</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Ескерту. Шешімнің тақырыбы жаңа редакцияда - Шығыс Қазақстан облысы Зайсан аудандық мәслихатының 18.03.2026 </w:t>
      </w:r>
      <w:r>
        <w:rPr>
          <w:rFonts w:ascii="Times New Roman"/>
          <w:b w:val="false"/>
          <w:i w:val="false"/>
          <w:color w:val="000000"/>
          <w:sz w:val="28"/>
        </w:rPr>
        <w:t>№ 48/16-VIII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1997 жылғы 16 сәуірдегі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өнеркәсіп және құрылыс министрінің 2023 жылғы 8 желтоқсандағы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№33763 болып тіркелген) сәйкес Зайсан аудандық мәслихаты ШЕШІМ ҚАБЫЛДАДЫ: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Зайсан аудандық мәслихатының 28.08.2024 </w:t>
      </w:r>
      <w:r>
        <w:rPr>
          <w:rFonts w:ascii="Times New Roman"/>
          <w:b w:val="false"/>
          <w:i w:val="false"/>
          <w:color w:val="000000"/>
          <w:sz w:val="28"/>
        </w:rPr>
        <w:t>№ 25/8-VIII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Шығыс Қазақстан облысы Зайсан ауданында тұрғын үй көмегін көрсетудің мөлшері мен қағидасы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Зайсан аудандық мәслихатының 18.03.2026 </w:t>
      </w:r>
      <w:r>
        <w:rPr>
          <w:rFonts w:ascii="Times New Roman"/>
          <w:b w:val="false"/>
          <w:i w:val="false"/>
          <w:color w:val="000000"/>
          <w:sz w:val="28"/>
        </w:rPr>
        <w:t>№ 48/16-VIII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Зайсан аудандық мәслихаттың кейбір шешімдерінің күші жойылды деп танылсын.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шешiм алғаш ресми жарияланған күнінен кейiн он күнтiзбелiк күн өткен соң қолданысқа енгiзiледi.</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В. Әділбаева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Д.Ыдырышев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2024 жылғы 28 тамыздағы </w:t>
            </w:r>
            <w:r>
              <w:br/>
            </w:r>
            <w:r>
              <w:rPr>
                <w:rFonts w:ascii="Times New Roman"/>
                <w:b w:val="false"/>
                <w:i w:val="false"/>
                <w:color w:val="000000"/>
                <w:sz w:val="20"/>
              </w:rPr>
              <w:t xml:space="preserve">№ 25/8-VIII шешіміне </w:t>
            </w:r>
            <w:r>
              <w:br/>
            </w:r>
            <w:r>
              <w:rPr>
                <w:rFonts w:ascii="Times New Roman"/>
                <w:b w:val="false"/>
                <w:i w:val="false"/>
                <w:color w:val="000000"/>
                <w:sz w:val="20"/>
              </w:rPr>
              <w:t>қосымша</w:t>
            </w:r>
          </w:p>
        </w:tc>
      </w:tr>
    </w:tbl>
    <w:bookmarkStart w:name="z12" w:id="1"/>
    <w:p>
      <w:pPr>
        <w:spacing w:after="0"/>
        <w:ind w:left="0"/>
        <w:jc w:val="left"/>
      </w:pPr>
      <w:r>
        <w:rPr>
          <w:rFonts w:ascii="Times New Roman"/>
          <w:b/>
          <w:i w:val="false"/>
          <w:color w:val="000000"/>
        </w:rPr>
        <w:t xml:space="preserve"> Шығыс Қазақстан облысы Зайсан ауданында тұрғын үй көмегін көрсетудің мөлшері мен қағидасы</w:t>
      </w:r>
    </w:p>
    <w:bookmarkEnd w:id="1"/>
    <w:p>
      <w:pPr>
        <w:spacing w:after="0"/>
        <w:ind w:left="0"/>
        <w:jc w:val="both"/>
      </w:pPr>
      <w:r>
        <w:rPr>
          <w:rFonts w:ascii="Times New Roman"/>
          <w:b w:val="false"/>
          <w:i w:val="false"/>
          <w:color w:val="ff0000"/>
          <w:sz w:val="28"/>
        </w:rPr>
        <w:t xml:space="preserve">
      Ескерту. Қосымшаның тақырыбы жаңа редакцияда - Шығыс Қазақстан облысы Зайсан аудандық мәслихатының 18.03.2026 </w:t>
      </w:r>
      <w:r>
        <w:rPr>
          <w:rFonts w:ascii="Times New Roman"/>
          <w:b w:val="false"/>
          <w:i w:val="false"/>
          <w:color w:val="ff0000"/>
          <w:sz w:val="28"/>
        </w:rPr>
        <w:t>№ 48/16-VIII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Қосымша жаңа редакцияда - Шығыс Қазақстан облысы Зайсан аудандық мәслихатының 28.08.2024 </w:t>
      </w:r>
      <w:r>
        <w:rPr>
          <w:rFonts w:ascii="Times New Roman"/>
          <w:b w:val="false"/>
          <w:i w:val="false"/>
          <w:color w:val="000000"/>
          <w:sz w:val="28"/>
        </w:rPr>
        <w:t>№ 25/8-VIII</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bookmarkStart w:name="z14" w:id="2"/>
    <w:p>
      <w:pPr>
        <w:spacing w:after="0"/>
        <w:ind w:left="0"/>
        <w:jc w:val="both"/>
      </w:pPr>
      <w:r>
        <w:rPr>
          <w:rFonts w:ascii="Times New Roman"/>
          <w:b w:val="false"/>
          <w:i w:val="false"/>
          <w:color w:val="000000"/>
          <w:sz w:val="28"/>
        </w:rPr>
        <w:t>
      1. Тұрғын үй көмегі тиісті қаржы жылына жергілікті бюджет қаражаты есебінен Зайсан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2"/>
    <w:bookmarkStart w:name="z15" w:id="3"/>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3"/>
    <w:bookmarkStart w:name="z16" w:id="4"/>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4"/>
    <w:bookmarkStart w:name="z17" w:id="5"/>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5"/>
    <w:bookmarkStart w:name="z18" w:id="6"/>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6"/>
    <w:bookmarkStart w:name="z19" w:id="7"/>
    <w:p>
      <w:pPr>
        <w:spacing w:after="0"/>
        <w:ind w:left="0"/>
        <w:jc w:val="both"/>
      </w:pPr>
      <w:r>
        <w:rPr>
          <w:rFonts w:ascii="Times New Roman"/>
          <w:b w:val="false"/>
          <w:i w:val="false"/>
          <w:color w:val="000000"/>
          <w:sz w:val="28"/>
        </w:rPr>
        <w:t>
      2. Тұрғын үй көмегін тағайындау "Шығыс Қазақстан облысы Зайсан ауданының жұмыспен қамту және әлеуметтік бағдарламалар бөлімі" мемлекеттік мекемесімен (бұдан әрі – уәкілетті орган) жүзеге асырылады.</w:t>
      </w:r>
    </w:p>
    <w:bookmarkEnd w:id="7"/>
    <w:bookmarkStart w:name="z20" w:id="8"/>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беру қағидаларын бекіту туралы" (келесіде - Қағида) Қазақстан Республикасының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айқындалған тәртіппен есептейді.</w:t>
      </w:r>
    </w:p>
    <w:bookmarkEnd w:id="8"/>
    <w:bookmarkStart w:name="z21" w:id="9"/>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белгілеген шекті жол берілетін деңгейінің арасындағы айырма 10 (он) пайыз ретінде айқындалады.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Зайсан аудандық мәслихатының 18.03.2026 </w:t>
      </w:r>
      <w:r>
        <w:rPr>
          <w:rFonts w:ascii="Times New Roman"/>
          <w:b w:val="false"/>
          <w:i w:val="false"/>
          <w:color w:val="000000"/>
          <w:sz w:val="28"/>
        </w:rPr>
        <w:t>№ 48/16-VIII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3" w:id="10"/>
    <w:p>
      <w:pPr>
        <w:spacing w:after="0"/>
        <w:ind w:left="0"/>
        <w:jc w:val="both"/>
      </w:pPr>
      <w:r>
        <w:rPr>
          <w:rFonts w:ascii="Times New Roman"/>
          <w:b w:val="false"/>
          <w:i w:val="false"/>
          <w:color w:val="000000"/>
          <w:sz w:val="28"/>
        </w:rPr>
        <w:t xml:space="preserve">
      4-1. Тұрғын үй көмегінің мөлшерін көрсетілетін қызметті беруші Қағиданың </w:t>
      </w:r>
      <w:r>
        <w:rPr>
          <w:rFonts w:ascii="Times New Roman"/>
          <w:b w:val="false"/>
          <w:i w:val="false"/>
          <w:color w:val="000000"/>
          <w:sz w:val="28"/>
        </w:rPr>
        <w:t>4-1-тармағына</w:t>
      </w:r>
      <w:r>
        <w:rPr>
          <w:rFonts w:ascii="Times New Roman"/>
          <w:b w:val="false"/>
          <w:i w:val="false"/>
          <w:color w:val="000000"/>
          <w:sz w:val="28"/>
        </w:rPr>
        <w:t xml:space="preserve"> сәйкес есептейді.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4-1-тармақпен толықтырылды - Шығыс Қазақстан облысы Зайсан аудандық мәслихатының 18.03.2026 </w:t>
      </w:r>
      <w:r>
        <w:rPr>
          <w:rFonts w:ascii="Times New Roman"/>
          <w:b w:val="false"/>
          <w:i w:val="false"/>
          <w:color w:val="000000"/>
          <w:sz w:val="28"/>
        </w:rPr>
        <w:t>№ 48/16-VIII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 w:id="11"/>
    <w:p>
      <w:pPr>
        <w:spacing w:after="0"/>
        <w:ind w:left="0"/>
        <w:jc w:val="both"/>
      </w:pPr>
      <w:r>
        <w:rPr>
          <w:rFonts w:ascii="Times New Roman"/>
          <w:b w:val="false"/>
          <w:i w:val="false"/>
          <w:color w:val="000000"/>
          <w:sz w:val="28"/>
        </w:rPr>
        <w:t xml:space="preserve">
      5. Телекоммуникация қызметтерін көрсеткені үшін абоненттік төлемақы тарифінің өсуін өтеу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w:t>
      </w:r>
    </w:p>
    <w:bookmarkEnd w:id="11"/>
    <w:bookmarkStart w:name="z24" w:id="12"/>
    <w:p>
      <w:pPr>
        <w:spacing w:after="0"/>
        <w:ind w:left="0"/>
        <w:jc w:val="both"/>
      </w:pPr>
      <w:r>
        <w:rPr>
          <w:rFonts w:ascii="Times New Roman"/>
          <w:b w:val="false"/>
          <w:i w:val="false"/>
          <w:color w:val="000000"/>
          <w:sz w:val="28"/>
        </w:rPr>
        <w:t>
      6. Көрсетілетін қызметті алушы (немесе оның сенімхатқа, заңдарға, сот шешіміне не әкімшілік құжатқа негізделген өкілі) тұрғын үй көмегін тағайындау үшін тоқсанына бір рет Қағидаға сәйкес "Азаматтарға арналған үкімет" Мемлекеттік корпорацияға (бұдан әрі – Мемлекеттік корпорация) немесе "Электрондық үкімет" веб-порталына жүгінеді.</w:t>
      </w:r>
    </w:p>
    <w:bookmarkEnd w:id="12"/>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6 (алты) жұмыс күнін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Шығыс Қазақстан облысы Зайсан аудандық мәслихатының 18.03.2026 </w:t>
      </w:r>
      <w:r>
        <w:rPr>
          <w:rFonts w:ascii="Times New Roman"/>
          <w:b w:val="false"/>
          <w:i w:val="false"/>
          <w:color w:val="000000"/>
          <w:sz w:val="28"/>
        </w:rPr>
        <w:t>№ 48/16-VIII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 w:id="13"/>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3"/>
    <w:bookmarkStart w:name="z27" w:id="14"/>
    <w:p>
      <w:pPr>
        <w:spacing w:after="0"/>
        <w:ind w:left="0"/>
        <w:jc w:val="both"/>
      </w:pPr>
      <w:r>
        <w:rPr>
          <w:rFonts w:ascii="Times New Roman"/>
          <w:b w:val="false"/>
          <w:i w:val="false"/>
          <w:color w:val="000000"/>
          <w:sz w:val="28"/>
        </w:rPr>
        <w:t>
      8. "Тұрғын үй көмегін тағайындау" мемлекеттік қызметті көрсетуден бас тарту үшін негіздері, сондай-ақ тұрғын үй көмегін тағайындау мәселелері бойынша уәкілетті органның және (немесе) оның лауазымды адамдарының шешімдеріне, әрекеттеріне (әрекетсіздігіне) шағымдану тәртібі Қағидамен айқындалады.</w:t>
      </w:r>
    </w:p>
    <w:bookmarkEnd w:id="14"/>
    <w:bookmarkStart w:name="z28" w:id="15"/>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2015 жылғы 20 қаңтардағы</w:t>
            </w:r>
            <w:r>
              <w:br/>
            </w:r>
            <w:r>
              <w:rPr>
                <w:rFonts w:ascii="Times New Roman"/>
                <w:b w:val="false"/>
                <w:i w:val="false"/>
                <w:color w:val="000000"/>
                <w:sz w:val="20"/>
              </w:rPr>
              <w:t>№30-1 шешiмiне 2-қосымша</w:t>
            </w:r>
          </w:p>
        </w:tc>
      </w:tr>
    </w:tbl>
    <w:bookmarkStart w:name="z69" w:id="16"/>
    <w:p>
      <w:pPr>
        <w:spacing w:after="0"/>
        <w:ind w:left="0"/>
        <w:jc w:val="left"/>
      </w:pPr>
      <w:r>
        <w:rPr>
          <w:rFonts w:ascii="Times New Roman"/>
          <w:b/>
          <w:i w:val="false"/>
          <w:color w:val="000000"/>
        </w:rPr>
        <w:t xml:space="preserve"> Зайсан аудандық мәслихатының күші жойылды деп танылған кейбір шешімдерінің тізімі</w:t>
      </w:r>
    </w:p>
    <w:bookmarkEnd w:id="16"/>
    <w:p>
      <w:pPr>
        <w:spacing w:after="0"/>
        <w:ind w:left="0"/>
        <w:jc w:val="both"/>
      </w:pPr>
      <w:bookmarkStart w:name="z70" w:id="17"/>
      <w:r>
        <w:rPr>
          <w:rFonts w:ascii="Times New Roman"/>
          <w:b w:val="false"/>
          <w:i w:val="false"/>
          <w:color w:val="000000"/>
          <w:sz w:val="28"/>
        </w:rPr>
        <w:t xml:space="preserve">
      1) "Тұрғын үй көмегiн көрсетудiң мөлшерi мен тәртiбi туралы Қағиданы бекіту туралы" 2012 жылғы 19 қыркүйектегі Зайсан аудандық мәслихатының №7-2/1 (Нормативтік құқықтық актілерді мемлекеттік тіркеудің Тізілімінде 2012 жылдың 20 қазанында 2702 нөмірмен тіркелген, 2012 жылдың 17 қазанында аудандық "Достық" газетінің №82 санында жарияланған) </w:t>
      </w:r>
      <w:r>
        <w:rPr>
          <w:rFonts w:ascii="Times New Roman"/>
          <w:b w:val="false"/>
          <w:i w:val="false"/>
          <w:color w:val="000000"/>
          <w:sz w:val="28"/>
        </w:rPr>
        <w:t>шешімі</w:t>
      </w:r>
      <w:r>
        <w:rPr>
          <w:rFonts w:ascii="Times New Roman"/>
          <w:b w:val="false"/>
          <w:i w:val="false"/>
          <w:color w:val="000000"/>
          <w:sz w:val="28"/>
        </w:rPr>
        <w:t>;</w:t>
      </w:r>
    </w:p>
    <w:bookmarkEnd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"Тұрғын үй көмегiн көрсетудiң мөлшерi мен тәртiбi туралы Қағиданы бекіту туралы" 2012 жылғы 19 қыркүйектегі Зайсан аудандық мәслихатының №7-2/1 шешіміне өзгерістер енгізу туралы" 2013 жылғы 25 желтоқсандағы №21-9 (Нормативтік құқықтық актілерді мемлекеттік тіркеудің Тізілімінде 2014 жылғы 21 қаңтарда 3173 нөмірмен тіркелген, 2014 жылдың 12 ақпанда аудандық "Достық" газетінің №12 санында жарияланған)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"Тұрғын үй көмегiн көрсетудiң мөлшерi мен тәртiбi туралы Қағиданы бекіту туралы" 2012 жылғы 19 қыркүйектегі Зайсан аудандық мәслихатының №7-2/1 шешіміне өзгерістер енгізу туралы" 2014 жылғы 6 наурыздағы №23-3 (Нормативтік құқықтық актілерді мемлекеттік тіркеудің Тізілімінде 2014 жылғы 3 сәуірдегі 3215 нөмірмен тіркелген, 2014 жылдың 12 сәуірінде аудандық "Достық" газетінің №29 санында жарияланған) </w:t>
      </w:r>
      <w:r>
        <w:rPr>
          <w:rFonts w:ascii="Times New Roman"/>
          <w:b w:val="false"/>
          <w:i w:val="false"/>
          <w:color w:val="000000"/>
          <w:sz w:val="28"/>
        </w:rPr>
        <w:t>шешімі.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