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2c87b" w14:textId="a42c8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Үгіттік баспа материалдарын орналастыру үшін орындарды белгілеу және сайлаушылармен кездесу үшін кандидаттарға үй-жайлар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Жарма ауданы әкімдігінің 2015 жылғы 16 наурыздағы № 61 қаулысы. Шығыс Қазақстан облысының Әділет департаментінде 2015 жылғы 3 сәуірде № 3825 болып тіркелді. Күші жойылды - Шығыс Қазақстан облысы Жарма ауданы әкімдігінің 2019 жылғы 13 ақпандағы № 33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Жарма ауданы әкімдігінің 13.02.2019 </w:t>
      </w:r>
      <w:r>
        <w:rPr>
          <w:rFonts w:ascii="Times New Roman"/>
          <w:b w:val="false"/>
          <w:i w:val="false"/>
          <w:color w:val="ff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4, 6 тармақтарына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31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Жарма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Жарма ауданының аудандық сайлау комиссиясымен бірлесіп үгіттік баспа материалдарын орналастыру үшін орындар </w:t>
      </w:r>
      <w:r>
        <w:rPr>
          <w:rFonts w:ascii="Times New Roman"/>
          <w:b w:val="false"/>
          <w:i w:val="false"/>
          <w:color w:val="000000"/>
          <w:sz w:val="28"/>
        </w:rPr>
        <w:t>№ 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Президенттігіне кандидаттарға сайлаушылармен кездесу үшін шарттық негізде ұсынылатын үй-жайлар </w:t>
      </w:r>
      <w:r>
        <w:rPr>
          <w:rFonts w:ascii="Times New Roman"/>
          <w:b w:val="false"/>
          <w:i w:val="false"/>
          <w:color w:val="000000"/>
          <w:sz w:val="28"/>
        </w:rPr>
        <w:t>№ 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орындалуына бақылау жасау аудан әкімінің орынбасары С. Брынзовқа жүктелсін.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күннен кейiн күнтiзбелiк он күн өткен соң қолданысқа енгiзiледi.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Мұхтарханов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Келісілді: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Жарма ауданының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сайлау комиссиясының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Оразғалиев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наурыз</w:t>
      </w:r>
      <w:r>
        <w:rPr>
          <w:rFonts w:ascii="Times New Roman"/>
          <w:b w:val="false"/>
          <w:i w:val="false"/>
          <w:color w:val="000000"/>
          <w:sz w:val="28"/>
        </w:rPr>
        <w:t xml:space="preserve"> 2015 жыл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Жарма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ж. 16 наурыздағы № 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№ 1 қосымша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Үгіттік баспа материалдарын орналастыру үшін орындар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1"/>
        <w:gridCol w:w="3083"/>
        <w:gridCol w:w="2015"/>
        <w:gridCol w:w="5341"/>
      </w:tblGrid>
      <w:tr>
        <w:trPr>
          <w:trHeight w:val="30" w:hRule="atLeast"/>
        </w:trPr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р/с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Сайлау учаскесінің нөмірі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Елді мекендер атауы
</w:t>
            </w:r>
          </w:p>
        </w:tc>
        <w:tc>
          <w:tcPr>
            <w:tcW w:w="5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Үгіт материалдарды орналастыратын орын
</w:t>
            </w:r>
          </w:p>
        </w:tc>
      </w:tr>
      <w:tr>
        <w:trPr>
          <w:trHeight w:val="30" w:hRule="atLeast"/>
        </w:trPr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Терістаңбалы ауылдық округі
</w:t>
            </w:r>
          </w:p>
        </w:tc>
      </w:tr>
      <w:tr>
        <w:trPr>
          <w:trHeight w:val="30" w:hRule="atLeast"/>
        </w:trPr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Терістаңбалы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Ұзынжал ауылы</w:t>
            </w:r>
          </w:p>
        </w:tc>
        <w:tc>
          <w:tcPr>
            <w:tcW w:w="5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ғимараты жанындағы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ғимараты жанындағы стенд</w:t>
            </w:r>
          </w:p>
        </w:tc>
      </w:tr>
      <w:tr>
        <w:trPr>
          <w:trHeight w:val="30" w:hRule="atLeast"/>
        </w:trPr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Шалабай ауылдық округі
</w:t>
            </w:r>
          </w:p>
        </w:tc>
      </w:tr>
      <w:tr>
        <w:trPr>
          <w:trHeight w:val="30" w:hRule="atLeast"/>
        </w:trPr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Шалабай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ауыл ауылы</w:t>
            </w:r>
          </w:p>
        </w:tc>
        <w:tc>
          <w:tcPr>
            <w:tcW w:w="5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Әкімдік ғимараты қарсысындағы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ғимараты жанындағы стенд</w:t>
            </w:r>
          </w:p>
        </w:tc>
      </w:tr>
      <w:tr>
        <w:trPr>
          <w:trHeight w:val="30" w:hRule="atLeast"/>
        </w:trPr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Қалбатау ауылдық округі
</w:t>
            </w:r>
          </w:p>
        </w:tc>
      </w:tr>
      <w:tr>
        <w:trPr>
          <w:trHeight w:val="30" w:hRule="atLeast"/>
        </w:trPr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Қалбатау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Қалбатау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Қалбатау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Қалбатау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Ортабұлақ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Батыр Қапай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Қалбатау ауылы (жабық)</w:t>
            </w:r>
          </w:p>
        </w:tc>
        <w:tc>
          <w:tcPr>
            <w:tcW w:w="5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алаңдағы стенд, Достық көшесі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алаңдағы стенд, Достық көшесі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алаңдағы стенд, Достық көшесі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алаңдағы стенд, Достық көшесі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 ғимараты жанындағы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Пошта ғимараты жанындағы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Дәрігерлік амбулатория ғимараты жанындағы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алаңдағы стенд, Достық көшесі</w:t>
            </w:r>
          </w:p>
        </w:tc>
      </w:tr>
      <w:tr>
        <w:trPr>
          <w:trHeight w:val="30" w:hRule="atLeast"/>
        </w:trPr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Жарық ауылдық округі
</w:t>
            </w:r>
          </w:p>
        </w:tc>
      </w:tr>
      <w:tr>
        <w:trPr>
          <w:trHeight w:val="30" w:hRule="atLeast"/>
        </w:trPr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Малай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ғимараты жанындағы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тұрмыстық қызмет көрсету ғимараты жанындағы стенд</w:t>
            </w:r>
          </w:p>
        </w:tc>
      </w:tr>
      <w:tr>
        <w:trPr>
          <w:trHeight w:val="30" w:hRule="atLeast"/>
        </w:trPr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Бірлікшіл ауылдық округі
</w:t>
            </w:r>
          </w:p>
        </w:tc>
      </w:tr>
      <w:tr>
        <w:trPr>
          <w:trHeight w:val="30" w:hRule="atLeast"/>
        </w:trPr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Сұлусары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Шымылдық ауылы</w:t>
            </w:r>
          </w:p>
        </w:tc>
        <w:tc>
          <w:tcPr>
            <w:tcW w:w="5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Пошта ғимараты жанындағы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"Әділ" шаруа қожалығының кеңсесі жанындағы тақта</w:t>
            </w:r>
          </w:p>
        </w:tc>
      </w:tr>
      <w:tr>
        <w:trPr>
          <w:trHeight w:val="30" w:hRule="atLeast"/>
        </w:trPr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Қаратөбе ауылдық округі
</w:t>
            </w:r>
          </w:p>
        </w:tc>
      </w:tr>
      <w:tr>
        <w:trPr>
          <w:trHeight w:val="30" w:hRule="atLeast"/>
        </w:trPr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Былқылдақ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Кеңтарлау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ауылы</w:t>
            </w:r>
          </w:p>
        </w:tc>
        <w:tc>
          <w:tcPr>
            <w:tcW w:w="5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 ғимараты жанындағы тақта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Пошта ғимараты жанындағы тақта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Пошта ғимараты жанындағы тақта</w:t>
            </w:r>
          </w:p>
        </w:tc>
      </w:tr>
      <w:tr>
        <w:trPr>
          <w:trHeight w:val="30" w:hRule="atLeast"/>
        </w:trPr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Бірлік ауылдық округі
</w:t>
            </w:r>
          </w:p>
        </w:tc>
      </w:tr>
      <w:tr>
        <w:trPr>
          <w:trHeight w:val="30" w:hRule="atLeast"/>
        </w:trPr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Бірлік ауылы </w:t>
            </w:r>
          </w:p>
        </w:tc>
        <w:tc>
          <w:tcPr>
            <w:tcW w:w="5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 ғимараты жанындағы стенд</w:t>
            </w:r>
          </w:p>
        </w:tc>
      </w:tr>
      <w:tr>
        <w:trPr>
          <w:trHeight w:val="30" w:hRule="atLeast"/>
        </w:trPr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Қапанбұлақ ауылдық округі
</w:t>
            </w:r>
          </w:p>
        </w:tc>
      </w:tr>
      <w:tr>
        <w:trPr>
          <w:trHeight w:val="30" w:hRule="atLeast"/>
        </w:trPr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Қапанбұлақ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Егінбұлақ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Балықтыкөл ауылы </w:t>
            </w:r>
          </w:p>
        </w:tc>
        <w:tc>
          <w:tcPr>
            <w:tcW w:w="5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ғимараты жанындағы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ғимараты жанындағы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Фельдшерлік пункт жанындағы стенд</w:t>
            </w:r>
          </w:p>
        </w:tc>
      </w:tr>
      <w:tr>
        <w:trPr>
          <w:trHeight w:val="30" w:hRule="atLeast"/>
        </w:trPr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Қызылағаш ауылдық округі
</w:t>
            </w:r>
          </w:p>
        </w:tc>
      </w:tr>
      <w:tr>
        <w:trPr>
          <w:trHeight w:val="30" w:hRule="atLeast"/>
        </w:trPr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Қарасу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Қызылағаш ауылы</w:t>
            </w:r>
          </w:p>
        </w:tc>
        <w:tc>
          <w:tcPr>
            <w:tcW w:w="5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орталығындағы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"Әнел" дүкені жанындағы стенд</w:t>
            </w:r>
          </w:p>
        </w:tc>
      </w:tr>
      <w:tr>
        <w:trPr>
          <w:trHeight w:val="30" w:hRule="atLeast"/>
        </w:trPr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Үшбиік ауылдық округі
</w:t>
            </w:r>
          </w:p>
        </w:tc>
      </w:tr>
      <w:tr>
        <w:trPr>
          <w:trHeight w:val="30" w:hRule="atLeast"/>
        </w:trPr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Үшбиік ауылы </w:t>
            </w:r>
          </w:p>
        </w:tc>
        <w:tc>
          <w:tcPr>
            <w:tcW w:w="5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"Балапанова" дүкенінің жанындағы стенд</w:t>
            </w:r>
          </w:p>
        </w:tc>
      </w:tr>
      <w:tr>
        <w:trPr>
          <w:trHeight w:val="30" w:hRule="atLeast"/>
        </w:trPr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Аршалы ауылдық округі
</w:t>
            </w:r>
          </w:p>
        </w:tc>
      </w:tr>
      <w:tr>
        <w:trPr>
          <w:trHeight w:val="30" w:hRule="atLeast"/>
        </w:trPr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Аршалы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Жарықтас ауылы</w:t>
            </w:r>
          </w:p>
        </w:tc>
        <w:tc>
          <w:tcPr>
            <w:tcW w:w="5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клуб ғимараты жанындағы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пункт жанындағы стенд</w:t>
            </w:r>
          </w:p>
        </w:tc>
      </w:tr>
      <w:tr>
        <w:trPr>
          <w:trHeight w:val="30" w:hRule="atLeast"/>
        </w:trPr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Ақжал ауылдық ауылдық округі
</w:t>
            </w:r>
          </w:p>
        </w:tc>
      </w:tr>
      <w:tr>
        <w:trPr>
          <w:trHeight w:val="30" w:hRule="atLeast"/>
        </w:trPr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Ақжал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 ауылы</w:t>
            </w:r>
          </w:p>
        </w:tc>
        <w:tc>
          <w:tcPr>
            <w:tcW w:w="5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ғимараты жанындағы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орталығындағы стенд</w:t>
            </w:r>
          </w:p>
        </w:tc>
      </w:tr>
      <w:tr>
        <w:trPr>
          <w:trHeight w:val="30" w:hRule="atLeast"/>
        </w:trPr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Жаңғызтөбе кенті
</w:t>
            </w:r>
          </w:p>
        </w:tc>
      </w:tr>
      <w:tr>
        <w:trPr>
          <w:trHeight w:val="30" w:hRule="atLeast"/>
        </w:trPr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Жаңғызтөбе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Жаңғызтөбе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Жаңғызтөбе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Шуақ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Шуақ ауылы (жабық)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Жаңғызтөбе кенті (жабық)</w:t>
            </w:r>
          </w:p>
        </w:tc>
        <w:tc>
          <w:tcPr>
            <w:tcW w:w="5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базасы кеңсесі жанындағы стенд, №3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ғимараты жанындағы стенд, №7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Дәрігерлік амбулатория ғимараты жанындағы стенд, №5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ғимараты жанындағы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№6699 әскери бөлім батальоны штабының ғимараты жанындағы стенд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№2544 әскери бөлімі штабының ғимараты жанындағы стенд</w:t>
            </w:r>
          </w:p>
        </w:tc>
      </w:tr>
      <w:tr>
        <w:trPr>
          <w:trHeight w:val="30" w:hRule="atLeast"/>
        </w:trPr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Жарма кенті
</w:t>
            </w:r>
          </w:p>
        </w:tc>
      </w:tr>
      <w:tr>
        <w:trPr>
          <w:trHeight w:val="30" w:hRule="atLeast"/>
        </w:trPr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Қарақойтас ауылы</w:t>
            </w:r>
          </w:p>
        </w:tc>
        <w:tc>
          <w:tcPr>
            <w:tcW w:w="5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Пошта ғимараты жанындағы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ғимараты жанындағы стенд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кенті</w:t>
            </w:r>
          </w:p>
        </w:tc>
      </w:tr>
      <w:tr>
        <w:trPr>
          <w:trHeight w:val="30" w:hRule="atLeast"/>
        </w:trPr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кенті</w:t>
            </w:r>
          </w:p>
        </w:tc>
        <w:tc>
          <w:tcPr>
            <w:tcW w:w="5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алаңдағы стенд, Мир көшесі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алаңдағы стенд, Мир көшесі</w:t>
            </w:r>
          </w:p>
        </w:tc>
      </w:tr>
      <w:tr>
        <w:trPr>
          <w:trHeight w:val="30" w:hRule="atLeast"/>
        </w:trPr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Белтерек ауылдық округі
</w:t>
            </w:r>
          </w:p>
        </w:tc>
      </w:tr>
      <w:tr>
        <w:trPr>
          <w:trHeight w:val="30" w:hRule="atLeast"/>
        </w:trPr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Белтерек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Қарашоқы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Март ауылы</w:t>
            </w:r>
          </w:p>
        </w:tc>
        <w:tc>
          <w:tcPr>
            <w:tcW w:w="5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ғимараты жанындағы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"Айтас" шаруа қожалығы кеңсесі жанындағы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ғимараты жанындағы стенд</w:t>
            </w:r>
          </w:p>
        </w:tc>
      </w:tr>
      <w:tr>
        <w:trPr>
          <w:trHeight w:val="30" w:hRule="atLeast"/>
        </w:trPr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Божығұр ауылдық округі
</w:t>
            </w:r>
          </w:p>
        </w:tc>
      </w:tr>
      <w:tr>
        <w:trPr>
          <w:trHeight w:val="30" w:hRule="atLeast"/>
        </w:trPr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Үкілі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Салқынтөбе ауылы</w:t>
            </w:r>
          </w:p>
        </w:tc>
        <w:tc>
          <w:tcPr>
            <w:tcW w:w="5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ғимараты жанындағы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ғимараты жанындағы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Пошта ғимараты жанындағы стенд</w:t>
            </w:r>
          </w:p>
        </w:tc>
      </w:tr>
      <w:tr>
        <w:trPr>
          <w:trHeight w:val="30" w:hRule="atLeast"/>
        </w:trPr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Делбегетей ауылдық округі
</w:t>
            </w:r>
          </w:p>
        </w:tc>
      </w:tr>
      <w:tr>
        <w:trPr>
          <w:trHeight w:val="30" w:hRule="atLeast"/>
        </w:trPr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Қоңырбиік ауылы </w:t>
            </w:r>
          </w:p>
        </w:tc>
        <w:tc>
          <w:tcPr>
            <w:tcW w:w="5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Пошта ғимараты жанындағы стенд</w:t>
            </w:r>
          </w:p>
        </w:tc>
      </w:tr>
      <w:tr>
        <w:trPr>
          <w:trHeight w:val="30" w:hRule="atLeast"/>
        </w:trPr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Жайма ауылдық округі
</w:t>
            </w:r>
          </w:p>
        </w:tc>
      </w:tr>
      <w:tr>
        <w:trPr>
          <w:trHeight w:val="30" w:hRule="atLeast"/>
        </w:trPr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Жайма ауылы</w:t>
            </w:r>
          </w:p>
        </w:tc>
        <w:tc>
          <w:tcPr>
            <w:tcW w:w="5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орталығы ғимараты жанындағы стенд</w:t>
            </w:r>
          </w:p>
        </w:tc>
      </w:tr>
      <w:tr>
        <w:trPr>
          <w:trHeight w:val="30" w:hRule="atLeast"/>
        </w:trPr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Қарасу ауылдық округі
</w:t>
            </w:r>
          </w:p>
        </w:tc>
      </w:tr>
      <w:tr>
        <w:trPr>
          <w:trHeight w:val="30" w:hRule="atLeast"/>
        </w:trPr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Асқаралы ауылы</w:t>
            </w:r>
          </w:p>
        </w:tc>
        <w:tc>
          <w:tcPr>
            <w:tcW w:w="5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 қанат" дүкені жанындағы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ғимараты жанындағы стенд</w:t>
            </w:r>
          </w:p>
        </w:tc>
      </w:tr>
      <w:tr>
        <w:trPr>
          <w:trHeight w:val="30" w:hRule="atLeast"/>
        </w:trPr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Шар қаласы
</w:t>
            </w:r>
          </w:p>
        </w:tc>
      </w:tr>
      <w:tr>
        <w:trPr>
          <w:trHeight w:val="30" w:hRule="atLeast"/>
        </w:trPr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Кезеңсу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Көшек ауылы</w:t>
            </w:r>
          </w:p>
        </w:tc>
        <w:tc>
          <w:tcPr>
            <w:tcW w:w="5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алаңдағы стенд, Қабанбай көшесі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алаңдағы стенд, Қабанбай көшесі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алаңдағы стенд, Қабанбай көшесі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ғимараты жанындағы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ғимараты жанындағы стенд</w:t>
            </w:r>
          </w:p>
        </w:tc>
      </w:tr>
      <w:tr>
        <w:trPr>
          <w:trHeight w:val="30" w:hRule="atLeast"/>
        </w:trPr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Суықбұлақ ауылдық округі
</w:t>
            </w:r>
          </w:p>
        </w:tc>
      </w:tr>
      <w:tr>
        <w:trPr>
          <w:trHeight w:val="30" w:hRule="atLeast"/>
        </w:trPr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Суықбұлақ станциясы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Суықбұлақ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Делбегетей станциясы</w:t>
            </w:r>
          </w:p>
        </w:tc>
        <w:tc>
          <w:tcPr>
            <w:tcW w:w="5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пошта ғимараты жанындағы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ғимараты жанындағы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ғимараты жанындағы стенд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Жарма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ж. 16 наурыздығы № 61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№ 2 қосымша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Президенттігіне кандидаттарға сайлаушылармен кездесу үшін шарттық негізде ұсынылатын үй-жайлар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67"/>
        <w:gridCol w:w="4058"/>
        <w:gridCol w:w="2652"/>
        <w:gridCol w:w="3223"/>
      </w:tblGrid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р/с
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Сайлау учаске-лерінің нөмірі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Елді мекендер атауы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Кездесу өтетін үй-жайлар
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Терістаңбалы ауылдық округі
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Терістаңбалы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Ұзынжал ауылы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Терістаңбалы ауылы, мектеп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Шалабай ауылдық округі
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Шалабай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ауыл ауылы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Шалабай ауылы, мектеп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Қалбатау ауылдық округі
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Қалбатау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Қалбатау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Қалбатау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Қалбатау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Ортабұлақ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 Қапай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Қалбатау ауылы (жабық)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Қалбатау ауылы, аудандық Мәдениет үйінің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Жарық ауылдық округі
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 ауылы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 ауылы, мектеп ғимараты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Бірлікшіл ауылдық округі
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Сұлусары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Шымылдық ауылы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Сұлусары ауылы, мектеп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Қаратөбе ауылдық округі
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Былқылдақ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Кеңтарлау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ауылы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Қаратөбе ауылы, мектеп ғимараты 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Бірлік ауылдық округі
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Бірлік ауылы, клуб ғимараты 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Қапанбұлақ ауылдық округі
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Қапанбұлақ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Егінбұлақ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Балықтыкөл ауылы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Қапанбұлақ ауылы, мектеп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Қызылағаш ауылдық округі
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Қызылағаш ауылы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Қызылағаш ауылы, клуб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Үшбиік ауылдық округі
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Үшбиік ауылы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Үшбиік ауылы, клуб ғимараты 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Аршалы ауылдық округі
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Аршалы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Жарықтас ауылы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ауылы, Жастар орталығы ғимараты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Ақжал ауылдық округі
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Ақжал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 ауылы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Ақжал ауылы, мектеп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Жаңғызтөбе кенті
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Жаңғызтөбе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Жаңғызтөбе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Жаңғызтөбе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Шуақ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Шуақ ауылы (жабық)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Жаңғызтөбе кенті (жабық)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Жаңғызтөбе кенті, мектеп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Жарма кенті
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Қарақойтас ауылы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 кенті, клуб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Әуезов кенті
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кенті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Әуезов кенті, мектеп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Белтерек ауылдық округі
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Белтерек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Қарашоқы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Март ауылы 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Белтерек ауылы, мектеп ғимараты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Божығұр ауылдық округі
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Үкілі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Салқынтөбе ауылы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Салқынтөбе ауылы, мектеп ғимараты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Делбегетей ауылдық округі
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Қоңырбиік ауылы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Қоңырбиік ауылы, мектеп ғимараты 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Жайма ауылдық округі
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Жайма ауылы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Жайма ауылы, мектеп ғимараты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Қарасу ауылдық округі
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Асқаралы ауылы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ауылы, мектеп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Шар қаласы
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Кезеңсу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Көшек ауылы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 қаласы, Мәдениет үйі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Суықбұлақ кенті
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Суықбұлақ станциясы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Суықбұлақ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Делбегетей станциясы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Суықбұлақ кенті, мектеп ғимараты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