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3261" w14:textId="59e3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шалғайдағы елдi мекендерде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2015 жылғы 26 мамырдағы № 193 қаулысы. Шығыс Қазақстан облысының Әділет департаментінде 2015 жылғы 22 маусымда № 4000 болып тіркелді. Күші жойылды - Шығыс Қазақстан облысы Бесқарағай ауданы әкімдігінің 2016 жылғы 18 наурыздағы № 102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ауданы әкімдігінің 18.03.2016 № 102 </w:t>
      </w:r>
      <w:r>
        <w:rPr>
          <w:rFonts w:ascii="Times New Roman"/>
          <w:b w:val="false"/>
          <w:i w:val="false"/>
          <w:color w:val="ff0000"/>
          <w:sz w:val="28"/>
        </w:rPr>
        <w:t>қаулысымен</w:t>
      </w:r>
      <w:r>
        <w:rPr>
          <w:rFonts w:ascii="Times New Roman"/>
          <w:b w:val="false"/>
          <w:i w:val="false"/>
          <w:color w:val="ff0000"/>
          <w:sz w:val="28"/>
        </w:rPr>
        <w:t xml:space="preserve"> (қол қойылған үнінен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Бесқарағай ауданынаң шалғайдағы елді мекендерде тұратын балаларды жалпы білім беретін мектептерге тасымалдаудың схемасы мен тәртібі бекітілсін. </w:t>
      </w:r>
      <w:r>
        <w:br/>
      </w:r>
      <w:r>
        <w:rPr>
          <w:rFonts w:ascii="Times New Roman"/>
          <w:b w:val="false"/>
          <w:i w:val="false"/>
          <w:color w:val="000000"/>
          <w:sz w:val="28"/>
        </w:rPr>
        <w:t>
      </w:t>
      </w:r>
      <w:r>
        <w:rPr>
          <w:rFonts w:ascii="Times New Roman"/>
          <w:b w:val="false"/>
          <w:i w:val="false"/>
          <w:color w:val="000000"/>
          <w:sz w:val="28"/>
        </w:rPr>
        <w:t xml:space="preserve">2.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міңдетін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Е.Рахметуллин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2015 жылғы "26" мамыр № 193</w:t>
            </w:r>
            <w:r>
              <w:br/>
            </w:r>
            <w:r>
              <w:rPr>
                <w:rFonts w:ascii="Times New Roman"/>
                <w:b w:val="false"/>
                <w:i w:val="false"/>
                <w:color w:val="000000"/>
                <w:sz w:val="20"/>
              </w:rPr>
              <w:t>қаулысына 1 қосымша</w:t>
            </w:r>
          </w:p>
        </w:tc>
      </w:tr>
    </w:tbl>
    <w:bookmarkStart w:name="z9" w:id="0"/>
    <w:p>
      <w:pPr>
        <w:spacing w:after="0"/>
        <w:ind w:left="0"/>
        <w:jc w:val="left"/>
      </w:pPr>
      <w:r>
        <w:rPr>
          <w:rFonts w:ascii="Times New Roman"/>
          <w:b/>
          <w:i w:val="false"/>
          <w:color w:val="000000"/>
        </w:rPr>
        <w:t xml:space="preserve"> Шығыс Қазақстан облысы Бесқарағай ауданының шалғайдағы жерлерде тұратын балаларды жалпы білім беретін мектептерге тасымалдау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85"/>
        <w:gridCol w:w="5857"/>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Тура бағдары</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Қайтар бағдары</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Қарабаш кардоны "Семей орманы" МОТР РММ Канонерка филиалы Джемур орман шаруашылық кеңсесі маңындағы алаңы; </w:t>
            </w:r>
            <w:r>
              <w:br/>
            </w:r>
            <w:r>
              <w:rPr>
                <w:rFonts w:ascii="Times New Roman"/>
                <w:b w:val="false"/>
                <w:i w:val="false"/>
                <w:color w:val="000000"/>
                <w:sz w:val="20"/>
              </w:rPr>
              <w:t xml:space="preserve">
Бесқарағай ауылы, Елистратов көшесі "Үлкен Владимировка орта мектебі" коммуналдық мемлекеттік мекемісінің алдыңдағы алаң; </w:t>
            </w:r>
            <w:r>
              <w:br/>
            </w:r>
            <w:r>
              <w:rPr>
                <w:rFonts w:ascii="Times New Roman"/>
                <w:b w:val="false"/>
                <w:i w:val="false"/>
                <w:color w:val="000000"/>
                <w:sz w:val="20"/>
              </w:rPr>
              <w:t>
Қарабаш кардон "Семей орманы" МОТР РММ Канонерка филиалы Джемур орман шаруашылық кеңсесі маңындағы алаңы;</w:t>
            </w:r>
            <w:r>
              <w:br/>
            </w:r>
            <w:r>
              <w:rPr>
                <w:rFonts w:ascii="Times New Roman"/>
                <w:b w:val="false"/>
                <w:i w:val="false"/>
                <w:color w:val="000000"/>
                <w:sz w:val="20"/>
              </w:rPr>
              <w:t>
Бескарағай ауылы, Партизан көшесі "Борас орта мектеп-</w:t>
            </w:r>
            <w:r>
              <w:br/>
            </w:r>
            <w:r>
              <w:rPr>
                <w:rFonts w:ascii="Times New Roman"/>
                <w:b w:val="false"/>
                <w:i w:val="false"/>
                <w:color w:val="000000"/>
                <w:sz w:val="20"/>
              </w:rPr>
              <w:t>
бақшасы" коммуналдық мемлекеттік мекемесінің алдыңдағы алаң</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Бескарағай ауылы, Партизан көшесі "Борас орта мектеп-бақшасы" коммуналдық мемлекеттік мекемесінің алдыңдағы алаң;</w:t>
            </w:r>
            <w:r>
              <w:br/>
            </w:r>
            <w:r>
              <w:rPr>
                <w:rFonts w:ascii="Times New Roman"/>
                <w:b w:val="false"/>
                <w:i w:val="false"/>
                <w:color w:val="000000"/>
                <w:sz w:val="20"/>
              </w:rPr>
              <w:t>
Қарабаш кардон "Семей орманы" МОТР РММ Канонерка филиалы Джемур орман шаруашылық кеңсесі маңындағы алаңы;</w:t>
            </w:r>
            <w:r>
              <w:br/>
            </w:r>
            <w:r>
              <w:rPr>
                <w:rFonts w:ascii="Times New Roman"/>
                <w:b w:val="false"/>
                <w:i w:val="false"/>
                <w:color w:val="000000"/>
                <w:sz w:val="20"/>
              </w:rPr>
              <w:t xml:space="preserve">
Бесқарағай ауылы, Елистратов көшесі "Үлкен Владимировка орта мектебі" коммуналдық мемлекеттік мекемісінің алдыңдағы алаң; </w:t>
            </w:r>
            <w:r>
              <w:br/>
            </w:r>
            <w:r>
              <w:rPr>
                <w:rFonts w:ascii="Times New Roman"/>
                <w:b w:val="false"/>
                <w:i w:val="false"/>
                <w:color w:val="000000"/>
                <w:sz w:val="20"/>
              </w:rPr>
              <w:t xml:space="preserve">
Қарабаш кардоны "Семей орманы" МОТР Канонерка филиалы Джемур орман шаруашылық кеңсесі республикалық мемлекеттік мекемесінің маңындағы алаңы </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"Семей орманы" МОТР РММ Беген орман шаруашылық кеңсесі; </w:t>
            </w:r>
            <w:r>
              <w:br/>
            </w:r>
            <w:r>
              <w:rPr>
                <w:rFonts w:ascii="Times New Roman"/>
                <w:b w:val="false"/>
                <w:i w:val="false"/>
                <w:color w:val="000000"/>
                <w:sz w:val="20"/>
              </w:rPr>
              <w:t>
Беген ауылы, "Беген орта мектебі" коммуналдық мемлекетік мекемесінің алдыңдағы алаң</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Беген ауылы, "Беген орта мектебі" коммуналдық мемлекетік мекемесінің алдыңдағы алаң;</w:t>
            </w:r>
            <w:r>
              <w:br/>
            </w:r>
            <w:r>
              <w:rPr>
                <w:rFonts w:ascii="Times New Roman"/>
                <w:b w:val="false"/>
                <w:i w:val="false"/>
                <w:color w:val="000000"/>
                <w:sz w:val="20"/>
              </w:rPr>
              <w:t xml:space="preserve">
"Семей орманы" МОТР РММ Беген орман шаруашылық кеңсесі </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Лесной ауылы 2 квартал орталық көшесінен; </w:t>
            </w:r>
            <w:r>
              <w:br/>
            </w:r>
            <w:r>
              <w:rPr>
                <w:rFonts w:ascii="Times New Roman"/>
                <w:b w:val="false"/>
                <w:i w:val="false"/>
                <w:color w:val="000000"/>
                <w:sz w:val="20"/>
              </w:rPr>
              <w:t>
Жетіжар ауылы "Семияр орта мектебі" коммуналдық мемлекеттік мекемесінің</w:t>
            </w:r>
            <w:r>
              <w:br/>
            </w:r>
            <w:r>
              <w:rPr>
                <w:rFonts w:ascii="Times New Roman"/>
                <w:b w:val="false"/>
                <w:i w:val="false"/>
                <w:color w:val="000000"/>
                <w:sz w:val="20"/>
              </w:rPr>
              <w:t>
алдыңдағы алаң</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Жетіжар ауылы "Семияр орта мектебі" коммуналдық мемлекеттік мекемесінің алдыңдағы алаң; </w:t>
            </w:r>
            <w:r>
              <w:br/>
            </w:r>
            <w:r>
              <w:rPr>
                <w:rFonts w:ascii="Times New Roman"/>
                <w:b w:val="false"/>
                <w:i w:val="false"/>
                <w:color w:val="000000"/>
                <w:sz w:val="20"/>
              </w:rPr>
              <w:t>
Лесной ауылы 2 квартал орталық көшесі</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ауылы, Боровая көшесі "Қара-Мырза негізгі мектебі" коммуналдық</w:t>
            </w:r>
            <w:r>
              <w:br/>
            </w:r>
            <w:r>
              <w:rPr>
                <w:rFonts w:ascii="Times New Roman"/>
                <w:b w:val="false"/>
                <w:i w:val="false"/>
                <w:color w:val="000000"/>
                <w:sz w:val="20"/>
              </w:rPr>
              <w:t xml:space="preserve">
мемлекеттік мекемесі алаңынан; </w:t>
            </w:r>
            <w:r>
              <w:br/>
            </w:r>
            <w:r>
              <w:rPr>
                <w:rFonts w:ascii="Times New Roman"/>
                <w:b w:val="false"/>
                <w:i w:val="false"/>
                <w:color w:val="000000"/>
                <w:sz w:val="20"/>
              </w:rPr>
              <w:t>
Канонерка ауылы, "Канонерка орта мектебі" коммуналдық мемлекетік мекемесінің алдыңдағы алаңы</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Канонерка ауылы, "Канонерка орта мектебі" коммуналдық мемлекетік мекемесінің алдыңдағы алаңы; </w:t>
            </w:r>
            <w:r>
              <w:br/>
            </w:r>
            <w:r>
              <w:rPr>
                <w:rFonts w:ascii="Times New Roman"/>
                <w:b w:val="false"/>
                <w:i w:val="false"/>
                <w:color w:val="000000"/>
                <w:sz w:val="20"/>
              </w:rPr>
              <w:t>
Қара-Мырза ауылы, Боровая көшесі "Қара-Мырза негізгі мектебі" коммуналдық мемлекеттік мекемесі алаңынан</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Бөкебай ауылы "Семей орманы" МОТР РММ Бөкебай орман шаруашылық кеңсесінен; </w:t>
            </w:r>
            <w:r>
              <w:br/>
            </w:r>
            <w:r>
              <w:rPr>
                <w:rFonts w:ascii="Times New Roman"/>
                <w:b w:val="false"/>
                <w:i w:val="false"/>
                <w:color w:val="000000"/>
                <w:sz w:val="20"/>
              </w:rPr>
              <w:t>
Қарағайлы ауылы "Баймұратов Нурлыбек атындағы орта мектебі" коммуналдық мемлекетік мекемесінің алдыңдағы алаңы</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ауылы "Баймұратов Нурлыбек атындағы орта мектебі" коммуналдық мемлекетік мекемесінің алдыңдағы алаңы;</w:t>
            </w:r>
            <w:r>
              <w:br/>
            </w:r>
            <w:r>
              <w:rPr>
                <w:rFonts w:ascii="Times New Roman"/>
                <w:b w:val="false"/>
                <w:i w:val="false"/>
                <w:color w:val="000000"/>
                <w:sz w:val="20"/>
              </w:rPr>
              <w:t xml:space="preserve">
Бөкебай ауылы "Семей орманы" МОТР РММ Бөкебай орман шаруашылық кеңсесіне </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Черемушка ауылы, бұрынғы мектептің маңындағы алаң;</w:t>
            </w:r>
            <w:r>
              <w:br/>
            </w:r>
            <w:r>
              <w:rPr>
                <w:rFonts w:ascii="Times New Roman"/>
                <w:b w:val="false"/>
                <w:i w:val="false"/>
                <w:color w:val="000000"/>
                <w:sz w:val="20"/>
              </w:rPr>
              <w:t>
Мостик ауылы "Мостик орта мектебі" коммуналдық мемлекеттік мекемесінің алдыңдағы алаң</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Мостик ауылы, "Мостик орта мектебі" коммуналдық мемлекеттік мекемесінің алдыңдағы алаң;</w:t>
            </w:r>
            <w:r>
              <w:br/>
            </w:r>
            <w:r>
              <w:rPr>
                <w:rFonts w:ascii="Times New Roman"/>
                <w:b w:val="false"/>
                <w:i w:val="false"/>
                <w:color w:val="000000"/>
                <w:sz w:val="20"/>
              </w:rPr>
              <w:t>
Черемушка ауылы, бұрынғы мектептің маңындағы алаң</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Доңгелек кардоны "Семей орманы" МОТР Дөңгелек орман шаруашылық кеңсесі;</w:t>
            </w:r>
            <w:r>
              <w:br/>
            </w:r>
            <w:r>
              <w:rPr>
                <w:rFonts w:ascii="Times New Roman"/>
                <w:b w:val="false"/>
                <w:i w:val="false"/>
                <w:color w:val="000000"/>
                <w:sz w:val="20"/>
              </w:rPr>
              <w:t>
Өндіріс ауылы, "Өндіріс орта мектебі" коммуналдық мемлекеттік мекемесінің</w:t>
            </w:r>
            <w:r>
              <w:br/>
            </w:r>
            <w:r>
              <w:rPr>
                <w:rFonts w:ascii="Times New Roman"/>
                <w:b w:val="false"/>
                <w:i w:val="false"/>
                <w:color w:val="000000"/>
                <w:sz w:val="20"/>
              </w:rPr>
              <w:t>
алдыңдағы алаң</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ауылы, "Өндіріс орта мектебі" коммуналдық мемлекеттік мекемесінің алдыңдағы алаң;</w:t>
            </w:r>
            <w:r>
              <w:br/>
            </w:r>
            <w:r>
              <w:rPr>
                <w:rFonts w:ascii="Times New Roman"/>
                <w:b w:val="false"/>
                <w:i w:val="false"/>
                <w:color w:val="000000"/>
                <w:sz w:val="20"/>
              </w:rPr>
              <w:t>
Доңгелек кардоны "Семей орманы" МОТР Дөңгелек орман шаруашылық кеңсесіне</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ауылындағы бұрынғы бастауыш мектебінен;</w:t>
            </w:r>
            <w:r>
              <w:br/>
            </w:r>
            <w:r>
              <w:rPr>
                <w:rFonts w:ascii="Times New Roman"/>
                <w:b w:val="false"/>
                <w:i w:val="false"/>
                <w:color w:val="000000"/>
                <w:sz w:val="20"/>
              </w:rPr>
              <w:t>
Глуховка ауылы, "Глуховка орта мектебі" коммуналдық мемлекетік мекемесінің алдыңдағы алаң;</w:t>
            </w:r>
            <w:r>
              <w:br/>
            </w:r>
            <w:r>
              <w:rPr>
                <w:rFonts w:ascii="Times New Roman"/>
                <w:b w:val="false"/>
                <w:i w:val="false"/>
                <w:color w:val="000000"/>
                <w:sz w:val="20"/>
              </w:rPr>
              <w:t>
Стеклянка ауылы, Революция көшесі "Камалхан" дүкенінен;</w:t>
            </w:r>
            <w:r>
              <w:br/>
            </w:r>
            <w:r>
              <w:rPr>
                <w:rFonts w:ascii="Times New Roman"/>
                <w:b w:val="false"/>
                <w:i w:val="false"/>
                <w:color w:val="000000"/>
                <w:sz w:val="20"/>
              </w:rPr>
              <w:t>
Старая Крепость ауылы Центральная көшесінің аялдамасынан;</w:t>
            </w:r>
            <w:r>
              <w:br/>
            </w:r>
            <w:r>
              <w:rPr>
                <w:rFonts w:ascii="Times New Roman"/>
                <w:b w:val="false"/>
                <w:i w:val="false"/>
                <w:color w:val="000000"/>
                <w:sz w:val="20"/>
              </w:rPr>
              <w:t>
Центральная көшесінің шетіндегі киосктан 50 метр;</w:t>
            </w:r>
            <w:r>
              <w:br/>
            </w:r>
            <w:r>
              <w:rPr>
                <w:rFonts w:ascii="Times New Roman"/>
                <w:b w:val="false"/>
                <w:i w:val="false"/>
                <w:color w:val="000000"/>
                <w:sz w:val="20"/>
              </w:rPr>
              <w:t>
аялдамадан Орленок саяжайы;</w:t>
            </w:r>
            <w:r>
              <w:br/>
            </w:r>
            <w:r>
              <w:rPr>
                <w:rFonts w:ascii="Times New Roman"/>
                <w:b w:val="false"/>
                <w:i w:val="false"/>
                <w:color w:val="000000"/>
                <w:sz w:val="20"/>
              </w:rPr>
              <w:t>
аялдамадан "Подхоз" шаруа кожалығы;</w:t>
            </w:r>
            <w:r>
              <w:br/>
            </w:r>
            <w:r>
              <w:rPr>
                <w:rFonts w:ascii="Times New Roman"/>
                <w:b w:val="false"/>
                <w:i w:val="false"/>
                <w:color w:val="000000"/>
                <w:sz w:val="20"/>
              </w:rPr>
              <w:t>
Глуховка ауылы "Глуховка орта мектебі" коммуналдық мемлекеттік мекемесінің алдыңдағы алаң</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Глуховка ауылы "Глуховка орта мектебі" коммуналдық мемлекеттік мекемесінің алдыңдағы алаң;</w:t>
            </w:r>
            <w:r>
              <w:br/>
            </w:r>
            <w:r>
              <w:rPr>
                <w:rFonts w:ascii="Times New Roman"/>
                <w:b w:val="false"/>
                <w:i w:val="false"/>
                <w:color w:val="000000"/>
                <w:sz w:val="20"/>
              </w:rPr>
              <w:t>
аялдамадан "Подхоз" шаруа кожалығы;</w:t>
            </w:r>
            <w:r>
              <w:br/>
            </w:r>
            <w:r>
              <w:rPr>
                <w:rFonts w:ascii="Times New Roman"/>
                <w:b w:val="false"/>
                <w:i w:val="false"/>
                <w:color w:val="000000"/>
                <w:sz w:val="20"/>
              </w:rPr>
              <w:t>
аялдамадан Орленок саяжайы;</w:t>
            </w:r>
            <w:r>
              <w:br/>
            </w:r>
            <w:r>
              <w:rPr>
                <w:rFonts w:ascii="Times New Roman"/>
                <w:b w:val="false"/>
                <w:i w:val="false"/>
                <w:color w:val="000000"/>
                <w:sz w:val="20"/>
              </w:rPr>
              <w:t>
Старая Крепость ауылы Центральная көшесінің аялдамасынан;</w:t>
            </w:r>
            <w:r>
              <w:br/>
            </w:r>
            <w:r>
              <w:rPr>
                <w:rFonts w:ascii="Times New Roman"/>
                <w:b w:val="false"/>
                <w:i w:val="false"/>
                <w:color w:val="000000"/>
                <w:sz w:val="20"/>
              </w:rPr>
              <w:t>
Стеклянка ауылы Революция көшесі "Камалхан" дүкенінен;</w:t>
            </w:r>
            <w:r>
              <w:br/>
            </w:r>
            <w:r>
              <w:rPr>
                <w:rFonts w:ascii="Times New Roman"/>
                <w:b w:val="false"/>
                <w:i w:val="false"/>
                <w:color w:val="000000"/>
                <w:sz w:val="20"/>
              </w:rPr>
              <w:t>
Центральная көшесінің шетіндегі киосктан 50 метр;</w:t>
            </w:r>
            <w:r>
              <w:br/>
            </w:r>
            <w:r>
              <w:rPr>
                <w:rFonts w:ascii="Times New Roman"/>
                <w:b w:val="false"/>
                <w:i w:val="false"/>
                <w:color w:val="000000"/>
                <w:sz w:val="20"/>
              </w:rPr>
              <w:t>
Глуховка ауылы, "Глуховка орта мектебі" коммуналдық мемлекетік мекемесінің алдыңдағы алаң;</w:t>
            </w:r>
            <w:r>
              <w:br/>
            </w:r>
            <w:r>
              <w:rPr>
                <w:rFonts w:ascii="Times New Roman"/>
                <w:b w:val="false"/>
                <w:i w:val="false"/>
                <w:color w:val="000000"/>
                <w:sz w:val="20"/>
              </w:rPr>
              <w:t xml:space="preserve">
Бірлік ауылындағы бұрыңғы бастауыш мектебіне </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Морозовка орман шаруашылығы "Семей орманы" МОТР РММ Морозовка орман шаруашылық кеңсесінен;</w:t>
            </w:r>
            <w:r>
              <w:br/>
            </w:r>
            <w:r>
              <w:rPr>
                <w:rFonts w:ascii="Times New Roman"/>
                <w:b w:val="false"/>
                <w:i w:val="false"/>
                <w:color w:val="000000"/>
                <w:sz w:val="20"/>
              </w:rPr>
              <w:t>
Ерназар ауылы, "Сосновка орта мектебі" коммуналдық мемлекетік мекемесінің алдыңдағы алаң</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ауылы, "Сосновка орта мектебі" коммуналдық мемлекетік мекемесінің алдыңдағы алаң;</w:t>
            </w:r>
            <w:r>
              <w:br/>
            </w:r>
            <w:r>
              <w:rPr>
                <w:rFonts w:ascii="Times New Roman"/>
                <w:b w:val="false"/>
                <w:i w:val="false"/>
                <w:color w:val="000000"/>
                <w:sz w:val="20"/>
              </w:rPr>
              <w:t xml:space="preserve">
Морозовка орман шаруашылығы "Семей орманы" МОТР РММ Морозовка орман шаруашылық кеңсесіне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2015 жылғы "26" мамыр № 193</w:t>
            </w:r>
            <w:r>
              <w:br/>
            </w:r>
            <w:r>
              <w:rPr>
                <w:rFonts w:ascii="Times New Roman"/>
                <w:b w:val="false"/>
                <w:i w:val="false"/>
                <w:color w:val="000000"/>
                <w:sz w:val="20"/>
              </w:rPr>
              <w:t>қаулысына 2 қосымша</w:t>
            </w:r>
          </w:p>
        </w:tc>
      </w:tr>
    </w:tbl>
    <w:bookmarkStart w:name="z21" w:id="1"/>
    <w:p>
      <w:pPr>
        <w:spacing w:after="0"/>
        <w:ind w:left="0"/>
        <w:jc w:val="left"/>
      </w:pPr>
      <w:r>
        <w:rPr>
          <w:rFonts w:ascii="Times New Roman"/>
          <w:b/>
          <w:i w:val="false"/>
          <w:color w:val="000000"/>
        </w:rPr>
        <w:t xml:space="preserve"> Бесқарағай ауданының шалғайдағы елдi мекендерде тұратын балаларды жалпы бiлiм беретiн мектептерге тасымалдаудың тәртiбi</w:t>
      </w:r>
      <w:r>
        <w:br/>
      </w:r>
      <w:r>
        <w:rPr>
          <w:rFonts w:ascii="Times New Roman"/>
          <w:b/>
          <w:i w:val="false"/>
          <w:color w:val="000000"/>
        </w:rPr>
        <w:t>1. Балаларды тасымалдау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 xml:space="preserve">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r>
        <w:br/>
      </w:r>
      <w:r>
        <w:rPr>
          <w:rFonts w:ascii="Times New Roman"/>
          <w:b w:val="false"/>
          <w:i w:val="false"/>
          <w:color w:val="000000"/>
          <w:sz w:val="28"/>
        </w:rPr>
        <w:t>
      </w:t>
      </w:r>
      <w:r>
        <w:rPr>
          <w:rFonts w:ascii="Times New Roman"/>
          <w:b w:val="false"/>
          <w:i w:val="false"/>
          <w:color w:val="000000"/>
          <w:sz w:val="28"/>
        </w:rPr>
        <w:t>7. Нұсқаманы жол қозғалысы қауiпсiздiгiн қамтамасыз етуге жауапты адам жүргізеді.</w:t>
      </w:r>
      <w:r>
        <w:br/>
      </w:r>
      <w:r>
        <w:rPr>
          <w:rFonts w:ascii="Times New Roman"/>
          <w:b w:val="false"/>
          <w:i w:val="false"/>
          <w:color w:val="000000"/>
          <w:sz w:val="28"/>
        </w:rPr>
        <w:t>
      </w:t>
      </w:r>
      <w:r>
        <w:rPr>
          <w:rFonts w:ascii="Times New Roman"/>
          <w:b w:val="false"/>
          <w:i w:val="false"/>
          <w:color w:val="000000"/>
          <w:sz w:val="28"/>
        </w:rPr>
        <w:t xml:space="preserve">8. Балаларды тасымалдау үшін Қазақстан Республикасының заңнамалық талаптарына жауап беретін жүргізушілерге рұқсат беріледі. </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Көлiк құралы жақындаған кезде ерiп жүрушiлер балалардың оның алдынан шығуына және жүру бөлiгiнде болуына жол бермейдi.</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2. Қорытынды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