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212f" w14:textId="ca42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Абай ауданының сәулет, құрылыс, тұрғын үй-коммуналдық шаруашылығы, жолаушылар көлігі және автомобиль жолдары бөлімі" мемлекеттік мекемесі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2015 жылғы 10 наурыздағы № 887 қаулысы. Шығыс Қазақстан облысының Әділет департаментінде 2015 жылғы 19 наурызда № 3750 болып тіркелді. Күші жойылды - Шығыс Қазақстан облысы Абай ауданы әкімдігінің 2016 жылғы 04 мамырдағы № 66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Абай ауданы әкімдігінің 04.05.2016 № 66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№ 410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қосымшасына сәйкес "Шығыс Қазақстан облысы Абай ауданының сәулет, құрылыс, тұрғын үй-коммуналдық шаруашылығы, жолаушылар көлігі және автомобиль жолдары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3"/>
        <w:gridCol w:w="12053"/>
      </w:tblGrid>
      <w:tr>
        <w:trPr>
          <w:trHeight w:val="30" w:hRule="atLeast"/>
        </w:trPr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Абай ауданының әкімі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Т. Мүсәпірбеков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887 қаулысымен бекітілді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"Шығыс Қазақстан облысы Абай ауданының сәулет, құрылыс,</w:t>
      </w:r>
      <w:r>
        <w:br/>
      </w:r>
      <w:r>
        <w:rPr>
          <w:rFonts w:ascii="Times New Roman"/>
          <w:b/>
          <w:i w:val="false"/>
          <w:color w:val="000000"/>
        </w:rPr>
        <w:t>тұрғын үй-коммуналдық шаруашылығы, жолаушылар көлігі және</w:t>
      </w:r>
      <w:r>
        <w:br/>
      </w:r>
      <w:r>
        <w:rPr>
          <w:rFonts w:ascii="Times New Roman"/>
          <w:b/>
          <w:i w:val="false"/>
          <w:color w:val="000000"/>
        </w:rPr>
        <w:t>автомобиль жолдары бөлімі" мемлекеттік мекемесі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"Шығыс Қазақстан облысы Абай ауданының сәулет, құрылыс, тұрғын үй-коммуналдық шаруашылығы, жолаушылар көлігі және автомобиль жолдары бөлімі" мемлекеттік мекемесі (бұдан әрі-Бөлім) Қазақстан Республикасының мемлекеттік органы болып табылады, Абай ауданы аумағында ауданының сәулет, құрылыс, тұрғын үй-коммуналдық шаруашылығы, жолаушылар көлігі және автомобиль жолдары саласында басшылықты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Бөлім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заңдарына, Қазақстан Республикасы Президенті мен Үкіметінің актілеріне, өзге де нормативтік құқықтық актілерге, сондай-ақ 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Бөлім мемлекеттік мекеме ұйымдық-құқықтық нысанындағы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Бөлім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Бөлімнің құрылымы мен штат санының лимиті қолданыстағы заңнамаға сәйкес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070100, Қазақстан Республикасы, Шығыс Қазақстан облысы, Абай ауданы, Қарауыл ауылы, Құнанбай көшесі,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- "Шығыс Қазақстан облысы Абай ауданының сәулет, құрылыс, тұрғын үй-коммуналдық шаруашылығы, жолаушылар көлігі және автомобиль жолдары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Бөлімнің құрылтайшысы Абай ауданының әкімдігі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Бөлім қызметін қаржыландыру Абай ауданының жергілікті бюджетінен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Бөлімге кәсіпкерлік субъектілерімен Бөлімнің функциялары болып 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Бөлімнің жұмыс тәртібі ішкі еңбек тәртібі қағидаларымен белгіленеді және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еңбек 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нормаларына қайшы келмеуі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органның миссиясы, негізгі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құқықтары мен міндеттері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Бөлімнің миссиясы: Абай ауданы аумағында құрылыс, архитектура, тұрғын үй қатынастары және тұрғын үй қорын, сонымен қатар тұрғын үй-коммуналдық шаруашылықты, жолаушылар көлігі және автомобиль жолдарын басқарудағы мемлекеттік бақылау саласындағы мемлекеттік саясаттың негізгі бағыттарын жүзеге асыруды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Бөлімнің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мемлекеттік тұрғын үй қорының есебін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тұрғын үй қоры саласындағы бақылауды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тұрғын үй қорының сақталуын және жөндеуді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тұрғын үй және тұрғын үй қорын пайдалану саласында азаматтардың құқықтарының сақталуына бақылау жасайды.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Бөлімнің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заңдарда белгiленген тәртiппен бекiтiлген аудан аумағының аудан құрылысын жоспарлаудың кешендi схемасын (аудандық жоспарлау жобасын), селолық елдi мекендердiң бас жоспарларын iске асыру жөніндегi қызметтi үйлестiру;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мемлекеттік аудан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құрылысы кадастрының дерекқорына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енгізу үшін белгіленген тәртіппен ақпарат және (немесе) мәліметтер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аумақта жоспарланып отырған құрылыс салу не өзге де аудан құрылысының өзгерiстерi туралы халыққа хабарлап отыру;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аудандық маңызы бар құрылыс, аумақты инженерлiк жағынан дайындау, абаттандыру және көгалдандыру, аяқталмаған объектiлер құрылысын тоқтатып қою, объектiлердi кейiннен кәдеге жарату жөнiнде жұмыстар кешенiн жүргiзу туралы шешiмдер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объектілерді (кешендерді) қабылдау жөніндегі комиссияның құрамын белгілеу және тағайындау, сондай-ақ пайдалануға берілетін объектілерді (кешендерді) тіркеу және есебін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аудандық маңызы бар тұрғын үй қорын, коммуникацияларды, тарих және мәдениет ескерткiштерiн сақтауды және олардың күтiп ұсталуына (қолданылуына, пайдаланылуына) бақылау жүргiзудi ұйымдастыру;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аудан аумағында аудан құрылысын дамыту схемаларын, сондай-ақ аудандық маңызы бар, кенттердің және өзге де ауылдық елді мекендердің бас жоспарларының жобаларын әзірлеуді ұйымдастыру және аудандық мәслихаттың бекітуіне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елді мекендердің бекітілген бас жоспарларын (аумақтық даму схемаларын) дамыту үшін әзірленетін қала құрылысы жобаларын бекіту және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салынып жатқан (салынуы белгіленген) объектілер мен кешендердің мониторингін Қазақстан Республикасының Үкіметі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тәртіппен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ведомстволық бағынысты аумақта құрылыс салуға немесе өзге де аудан құрылысын игеруге арналған жер учаскелерін таңдау, беру, заңнамалық актілерде көзделген жағдайларда, мемлекеттік қажеттер үшін алып қою жөнінде шешімдер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бұрыннан бар үйлердің үй-жайларын қайта жоспарлау арқылы рекуонструкциялау туралы шешім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кондоминиум объектілерінің ортақ мүлкін тексеруді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тұрғын үй қорын сақтау және тиісінше пайдалану жөнінде іс-шаралар ұйымдастыруды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тұрғын үй қорын басқару саласындағы мемлекеттік бақылауды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жылу желілеріндегі (магистральдық, орамішілік) технологиялық бұзушылықтарға тергеп-тексерулер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жылу желілерін (магистральдық, орамішілік) жоспарлы жөндеуді келіседі;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жылу желілерін дайындауды және жөндеу-қалпына келтіру жұмыстарын жүзеге асыруды және олардың күзгі–қысқы кезеңде жұмыс істеуін бақылауды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жолаушылар мен багажды тұрақты қалалық (ауылдық), аудан маңындағы және ауданішілік тасымалдауларды ұйымдастырады, олардың маршруттарын бекітеді, оларға қызмет көрсету құқығына конкурстар ұйымдастырады және өткізеді, маршруттар бойынша жүру кестелерін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жолаушылар мен багажды тұрақты аудандық (ауылдық), қала маңындағы және ауданішілік автомобильмен тасымалдау маршруттарының тізілімін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жолаушылар мен багажды таксимен тасымалдауды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тахографтарды орнату және оған қызмет көрсету жөніндегі қызметті жүзеге асыруды бастағаны туралы хабарлама берген жеке және заңды тұлғалардың тізілімін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таксимен тасымалдаушы ретінде қызметті жүзеге асыруды бастағаны туралы хабарлама берген дара кәсіпкерлер мен заңды тұлғалардың тізілімін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23)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сатып алу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концессиялар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 заңдарына сәйкес аудандық маңызы бар жалпыға ортақ пайдаланылатын автомобиль жолдарын, елді мекендердің көшелерін салу, реконструкциялау, жөндеу және күтіп-ұстау жөніндегі жұмыстарды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автомобиль жолдарының (көпір өткелдерінің) учаскелерін концессияға беру жөніндегі ұсыныстарды, оларды пайдалану тәртібі мен шарттарын, олармен жүріп өту үшін мөлшерлемелердің мөлшерін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аудандық маңызы бар жалпыға ортақ пайдаланылатын автомобиль жолдары желісін, елді мекендердің көшелерін басқарады;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Абай ауданы аумағындағы аудандық маңызы бар, жалпыға ортақ автомобиль жолдарын, аудандағы және өзге де елді мекендердегі көшелерді салу, реконструкциялау, жөндеу және күтіп-ұстау жөніндегі жұмыстарды жүргізу кезінде мемлекеттік бақылауды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Бөлімнің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Бөлім құзыретіне кіретін мәселелер бойынша аудан басшыларына қарауға ұсыныс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құзыретіне кіретін мәселелер бойынша белгіленген тәртіппен кеңес өткізуге бастамашылық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өз функцияларын орындау үшін өзге мемлекеттік органдардан, лауазымды тұлғалардан, ұйымдардан және олардың басшыларынан, азаматтардан Қазақстан Республикасының заңнамаларымен белгіленген құзырет шегінде қажетті ақпаратты сұрау;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Бөлім құзыретіне кіретін мәселелер бойынша кеңес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жеке және заңды тұлғалардың ресми сұранымы болған жағдайда өз құзыреті шегінде және заңнама шеңберінде қажетті материалдар мен ақпаратты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Бөлім құзыретіне кіретін өзге де міндеттерді орындау.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органның қызметін ұйымдастыру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Бөлімнің бірінші басшысын Қазақстан Республикасының заңнамасына сәйкес Абай ауданының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Бөлімнің бірінші басшысының Қазақстан Республикасының заңнамасына сәйкес қызметке тағайындалатын және қызметтен босатылатын орынбасарлары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Бөлім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заңнамамен белгіленген тәртіпте Бөлім қызметкерлерін лауазымға тағайындайды және лауазымнан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заңнамамен белгіленген тәртіпте Бөлім қызметкерлерін көтермелеуді және тәртіптік жазаға тартуды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өз құзыреті шегінде бұйрық шығарады, нұсқаулар береді, қызметтік құжаттамаға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бөлім қызметкерлерінің лауазымдық нұсқаулықтарын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мемлекеттік органдарда, басқа ұйымдарда Бөлім мүддесін білдіреді;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Абай ауданы әкімдігінің қаулысымен бекітілген штат санының лимиті мен құрылымы шегінде Бөлімнің штат кестесін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сыбайлас жемқорлыққа қарсы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тұру бойынша қажетті шаралар қабылдайды және оған дербес жауапты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ерлер мен әйелдердің олардың тәжірибелеріне, мүмкіндіктеріне және кәсіби дайындықтарына сәйкес мемлекеттік қызметке тең қолжетімдігін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Қазақстан Республикасының заңнамасына сәйкес өзге де өкілеттілікті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басшысы болмаған кезеңде оның өкілеттіктерін Қазақстан Республикасының қолданыстағы заңнамасына сәйкес оны алмастыратын тұлға орындайды.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органның мүлкі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Бөлімнің заңнамада көзделген жағдайларда жедел басқару құқығында оқшауланған мүлкі болуы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мүлкі оған меншік иесі берген мүлік, сондай-ақ өз қызметі нәтижесінде сатып алынған мүлік және Қазақстан Республикасының заңнамасында тыйым салынбаған өзге де көздер есебінен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Бөлімге бекітілген мүлік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коммуналдық меншікке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Егер заңнамада және 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өзгеше көзделмесе, Бөлім,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Мемлекеттік органды қайта ұйымдастыру және тарату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Бөлімді қайта ұйымдастыру және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Бөлімге қарасты ұйымдардың тізбесі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Абай ауданы әкімдігінің шаруашылық жүргізу құқығындағы "Риза" коммуналдық мемлекеттік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