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eef3" w14:textId="350e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16 наурыздағы № 308 қаулысы. Шығыс Қазақстан облысының Әділет департаментінде 2015 жылғы 10 сәуірде № 3869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қаласы әкімдігінің 03.05.2016 № 338 </w:t>
      </w:r>
      <w:r>
        <w:rPr>
          <w:rFonts w:ascii="Times New Roman"/>
          <w:b w:val="false"/>
          <w:i w:val="false"/>
          <w:color w:val="ff0000"/>
          <w:sz w:val="28"/>
        </w:rPr>
        <w:t>қаулысымен</w:t>
      </w:r>
      <w:r>
        <w:rPr>
          <w:rFonts w:ascii="Times New Roman"/>
          <w:b w:val="false"/>
          <w:i w:val="false"/>
          <w:color w:val="ff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жұмыспен қамту және әлеуметтік бағдарламалар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2015 жылғы "16" наурыз </w:t>
            </w:r>
            <w:r>
              <w:br/>
            </w:r>
            <w:r>
              <w:rPr>
                <w:rFonts w:ascii="Times New Roman"/>
                <w:b w:val="false"/>
                <w:i w:val="false"/>
                <w:color w:val="000000"/>
                <w:sz w:val="20"/>
              </w:rPr>
              <w:t>№ 308 қаулысымен бекітілді</w:t>
            </w:r>
          </w:p>
        </w:tc>
      </w:tr>
    </w:tbl>
    <w:bookmarkStart w:name="z13" w:id="0"/>
    <w:p>
      <w:pPr>
        <w:spacing w:after="0"/>
        <w:ind w:left="0"/>
        <w:jc w:val="left"/>
      </w:pPr>
      <w:r>
        <w:rPr>
          <w:rFonts w:ascii="Times New Roman"/>
          <w:b/>
          <w:i w:val="false"/>
          <w:color w:val="000000"/>
        </w:rPr>
        <w:t xml:space="preserve"> </w:t>
      </w:r>
      <w:r>
        <w:rPr>
          <w:rFonts w:ascii="Times New Roman"/>
          <w:b/>
          <w:i w:val="false"/>
          <w:color w:val="000000"/>
        </w:rPr>
        <w:t>"Риддер қаласының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"Риддер қаласының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Риддер қаласының аумағында жұмыспен қамту және әлеуметтік бағдарламалар саласындағы бірыңғай мемлекеттік саясатты іске асыруға басшылықты жүзеге асырады.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071300, Қазақстан Республикасы, Шығыс Қазақстан облысы, Риддер қаласы, Семенова көшесі, 13.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Риддер қаласының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Риддер қаласының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16. Бөлімнің міндеттері: </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нарығының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000000"/>
          <w:sz w:val="28"/>
        </w:rPr>
        <w:t>4)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6) әлеуметтiк қорғауға кепiлдiк беруді,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7)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8)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 xml:space="preserve">9) халықты әлеуметтік қорғау бағдарламаларын жүзеге асыру, халықтың әлеуметтік осал топтарына мемлекеттік атаулы әлеуметтік көмек көрсету, қайырымдылық көмек көрсету. </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жергілікті бюджет қаражаты есебінен тұрғын үй көмегін көрсетеді; </w:t>
      </w:r>
      <w:r>
        <w:br/>
      </w:r>
      <w:r>
        <w:rPr>
          <w:rFonts w:ascii="Times New Roman"/>
          <w:b w:val="false"/>
          <w:i w:val="false"/>
          <w:color w:val="000000"/>
          <w:sz w:val="28"/>
        </w:rPr>
        <w:t>
      </w:t>
      </w:r>
      <w:r>
        <w:rPr>
          <w:rFonts w:ascii="Times New Roman"/>
          <w:b w:val="false"/>
          <w:i w:val="false"/>
          <w:color w:val="000000"/>
          <w:sz w:val="28"/>
        </w:rPr>
        <w:t xml:space="preserve">2) Риддер қаласының аумағында тұратын нысаналы топтарды және оларды қорғау жөнiндегi әлеуметтiк шараларды жыл сайын анықтап отырады; </w:t>
      </w:r>
      <w:r>
        <w:br/>
      </w:r>
      <w:r>
        <w:rPr>
          <w:rFonts w:ascii="Times New Roman"/>
          <w:b w:val="false"/>
          <w:i w:val="false"/>
          <w:color w:val="000000"/>
          <w:sz w:val="28"/>
        </w:rPr>
        <w:t>
      </w:t>
      </w:r>
      <w:r>
        <w:rPr>
          <w:rFonts w:ascii="Times New Roman"/>
          <w:b w:val="false"/>
          <w:i w:val="false"/>
          <w:color w:val="000000"/>
          <w:sz w:val="28"/>
        </w:rPr>
        <w:t xml:space="preserve">3) жеке кәсiпкерлiктi, шағын және орта бизнестi дамыту арқылы қосымша жұмыс орындарын ашуды қолдайды; </w:t>
      </w:r>
      <w:r>
        <w:br/>
      </w:r>
      <w:r>
        <w:rPr>
          <w:rFonts w:ascii="Times New Roman"/>
          <w:b w:val="false"/>
          <w:i w:val="false"/>
          <w:color w:val="000000"/>
          <w:sz w:val="28"/>
        </w:rPr>
        <w:t>
      </w:t>
      </w:r>
      <w:r>
        <w:rPr>
          <w:rFonts w:ascii="Times New Roman"/>
          <w:b w:val="false"/>
          <w:i w:val="false"/>
          <w:color w:val="000000"/>
          <w:sz w:val="28"/>
        </w:rPr>
        <w:t>4)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іс-тәжірибесін ұйымдастырады;</w:t>
      </w:r>
      <w:r>
        <w:br/>
      </w:r>
      <w:r>
        <w:rPr>
          <w:rFonts w:ascii="Times New Roman"/>
          <w:b w:val="false"/>
          <w:i w:val="false"/>
          <w:color w:val="000000"/>
          <w:sz w:val="28"/>
        </w:rPr>
        <w:t>
      </w:t>
      </w:r>
      <w:r>
        <w:rPr>
          <w:rFonts w:ascii="Times New Roman"/>
          <w:b w:val="false"/>
          <w:i w:val="false"/>
          <w:color w:val="000000"/>
          <w:sz w:val="28"/>
        </w:rPr>
        <w:t xml:space="preserve">7) халықты жұмыспен қамтуға жәрдемдесу және кедейлікті азайту бағдарламаларын iске асырады; </w:t>
      </w:r>
      <w:r>
        <w:br/>
      </w:r>
      <w:r>
        <w:rPr>
          <w:rFonts w:ascii="Times New Roman"/>
          <w:b w:val="false"/>
          <w:i w:val="false"/>
          <w:color w:val="000000"/>
          <w:sz w:val="28"/>
        </w:rPr>
        <w:t>
      </w:t>
      </w:r>
      <w:r>
        <w:rPr>
          <w:rFonts w:ascii="Times New Roman"/>
          <w:b w:val="false"/>
          <w:i w:val="false"/>
          <w:color w:val="000000"/>
          <w:sz w:val="28"/>
        </w:rPr>
        <w:t>8) халықты әлеуметтiк қорғау, ана мен баланы қорғау мәселелерiн шешедi, халықтың әлеуметтiк осал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мекендерде жұмыс істейтін және тұратын денсаулық сақтау, білім беру, әлеуметтік қамсыздандыру, мәдениет және спорт мамандарына әлеуметтік қолдау шараларын көрсету жөніндегі жұмыстарды ұйымдастырады; </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 көрсету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11) мүгедектердi оңалтудың өңiрлiк бағдарламаларының iске асырылуын қамтамасыз етедi;</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13)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қала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қаланың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сұранысы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Риддер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Риддер қаласы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сыбайлас жемқорлыққа қарсы</w:t>
      </w:r>
      <w:r>
        <w:rPr>
          <w:rFonts w:ascii="Times New Roman"/>
          <w:b w:val="false"/>
          <w:i w:val="false"/>
          <w:color w:val="000000"/>
          <w:sz w:val="28"/>
        </w:rPr>
        <w:t xml:space="preserve"> тұру бойынша қажетті шаралар қабылдайды және оған дербес</w:t>
      </w:r>
      <w:r>
        <w:rPr>
          <w:rFonts w:ascii="Times New Roman"/>
          <w:b w:val="false"/>
          <w:i w:val="false"/>
          <w:color w:val="000000"/>
          <w:sz w:val="28"/>
        </w:rPr>
        <w:t xml:space="preserve"> 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мен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w:t>
      </w:r>
      <w:r>
        <w:rPr>
          <w:rFonts w:ascii="Times New Roman"/>
          <w:b w:val="false"/>
          <w:i w:val="false"/>
          <w:color w:val="000000"/>
          <w:sz w:val="28"/>
        </w:rPr>
        <w:t xml:space="preserve"> 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w:t>
      </w:r>
      <w:r>
        <w:rPr>
          <w:rFonts w:ascii="Times New Roman"/>
          <w:b w:val="false"/>
          <w:i w:val="false"/>
          <w:color w:val="000000"/>
          <w:sz w:val="28"/>
        </w:rPr>
        <w:t xml:space="preserve"> 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 әкімдігінің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