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2ebd" w14:textId="b0e2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шалғайдағы елдi мекендерінде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2015 жылғы 27 мамырдағы № 869 қаулысы. Шығыс Қазақстан облысының Әділет департаментінде 2015 жылғы 18 маусымда № 3994 болып тіркелді. Күші жойылды - Шығыс Қазақстан облысы Семей қаласы әкімдігінің 2018 жылғы 24 мамырдағы № 913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Шығыс Қазақстан облысы Семей қаласы әкімдігінің 24.05.2018 </w:t>
      </w:r>
      <w:r>
        <w:rPr>
          <w:rFonts w:ascii="Times New Roman"/>
          <w:b w:val="false"/>
          <w:i w:val="false"/>
          <w:color w:val="000000"/>
          <w:sz w:val="28"/>
        </w:rPr>
        <w:t xml:space="preserve">№ </w:t>
      </w:r>
      <w:r>
        <w:rPr>
          <w:rFonts w:ascii="Times New Roman"/>
          <w:b w:val="false"/>
          <w:i w:val="false"/>
          <w:color w:val="ff0000"/>
          <w:sz w:val="28"/>
        </w:rPr>
        <w:t xml:space="preserve">913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"Автомобиль көлiгi туралы" Қазақстан Республикасының 2003 жылғы 4 шілдедегі Заңының </w:t>
      </w:r>
      <w:r>
        <w:rPr>
          <w:rFonts w:ascii="Times New Roman"/>
          <w:b w:val="false"/>
          <w:i w:val="false"/>
          <w:color w:val="000000"/>
          <w:sz w:val="28"/>
        </w:rPr>
        <w:t>14-бабына</w:t>
      </w:r>
      <w:r>
        <w:rPr>
          <w:rFonts w:ascii="Times New Roman"/>
          <w:b w:val="false"/>
          <w:i w:val="false"/>
          <w:color w:val="000000"/>
          <w:sz w:val="28"/>
        </w:rPr>
        <w:t xml:space="preserve"> сәйкес, Семей қаласының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Семей қаласының шалғайдағы елдi мекендерінде тұратын балаларды жалпы бiлiм беретiн мектептерге тасымалдаудың схемасы мен тәртiбi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бекiтiлсiн.</w:t>
      </w:r>
      <w:r>
        <w:br/>
      </w:r>
      <w:r>
        <w:rPr>
          <w:rFonts w:ascii="Times New Roman"/>
          <w:b w:val="false"/>
          <w:i w:val="false"/>
          <w:color w:val="000000"/>
          <w:sz w:val="28"/>
        </w:rPr>
        <w:t xml:space="preserve">
      </w:t>
      </w:r>
      <w:r>
        <w:rPr>
          <w:rFonts w:ascii="Times New Roman"/>
          <w:b w:val="false"/>
          <w:i w:val="false"/>
          <w:color w:val="000000"/>
          <w:sz w:val="28"/>
        </w:rPr>
        <w:t>2. Осы қаулының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Хосчанов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әкімдігінің </w:t>
            </w:r>
            <w:r>
              <w:br/>
            </w:r>
            <w:r>
              <w:rPr>
                <w:rFonts w:ascii="Times New Roman"/>
                <w:b w:val="false"/>
                <w:i w:val="false"/>
                <w:color w:val="000000"/>
                <w:sz w:val="20"/>
              </w:rPr>
              <w:t xml:space="preserve">2015 жылғы " 27 " мамырдағы </w:t>
            </w:r>
            <w:r>
              <w:br/>
            </w:r>
            <w:r>
              <w:rPr>
                <w:rFonts w:ascii="Times New Roman"/>
                <w:b w:val="false"/>
                <w:i w:val="false"/>
                <w:color w:val="000000"/>
                <w:sz w:val="20"/>
              </w:rPr>
              <w:t xml:space="preserve">№ 869 қаулысына 1- қосымша </w:t>
            </w:r>
          </w:p>
        </w:tc>
      </w:tr>
    </w:tbl>
    <w:bookmarkStart w:name="z11" w:id="1"/>
    <w:p>
      <w:pPr>
        <w:spacing w:after="0"/>
        <w:ind w:left="0"/>
        <w:jc w:val="left"/>
      </w:pPr>
      <w:r>
        <w:rPr>
          <w:rFonts w:ascii="Times New Roman"/>
          <w:b/>
          <w:i w:val="false"/>
          <w:color w:val="000000"/>
        </w:rPr>
        <w:t xml:space="preserve"> Семей қаласының шалғайдағы елді мекендерде тұратын балаларды жалпы білім беретін мектептерге тасымалдаудың схемасы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931"/>
        <w:gridCol w:w="599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p>
          <w:bookmarkEnd w:id="2"/>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Тура бағыт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Кері бағыт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1</w:t>
            </w:r>
          </w:p>
          <w:bookmarkEnd w:id="3"/>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саяжай алабы, автобустың соңғы аялдамасынан 50 метр қашықтықтағы алаң; "Мурат" саяжай алабы ауданында, автобустың соңғы аялдамасынан 50 метр қашықтықтағы алаң; Семей қаласы әкімдігінің "№10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"№10 жалпы орта білім беретін мектеп" коммуналдық мемлекеттік мекемесі алдындағы алаң; "Мурат" саяжай алабы ауданында, автобустың соңғы аялдамасынан 50 метр қашықтықтағы алаң; Бобровка саяжай алабы,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2</w:t>
            </w:r>
          </w:p>
          <w:bookmarkEnd w:id="4"/>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кенті, автобустың соңғы аялдамасынан 50 метр қашықтықтағы алаң; "Мурат" саяжай алабы ауданында, автобустың соңғы аялдамасынан 50 метр қашықтықтағы алаң; Семей қаласы әкімдігінің "№11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"№11 жалпы орта білім беретін мектеп" коммуналдық мемлекеттік мекемесі алдындағы алаң; "Мурат" саяжай алабы ауданында, автобустың соңғы аялдамасынан 50 метр қашықтықтағы алаң; Степной кенті,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3</w:t>
            </w:r>
          </w:p>
          <w:bookmarkEnd w:id="5"/>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саяжай алабы, автобустың соңғы аялдамасынан 50 метр қашықтықтағы алаң; "Мурат" кенті, автобустың соңғы аялдамасынан 50 метр қашықтықтағы алаң; "Бобровка" кенті, автобустың соңғы аялдамасынан 50 метр қашықтықтағы алаң; Степной кенті, автобустың соңғы аялдамасынан 50 метр қашықтықтағы алаң; Семей қаласы әкімдігінің "№22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"№22 жалпы орта білім беретін мектеп" коммуналдық мемлекеттік мекемесі алдындағы алаң; Степной кенті, автобустың соңғы аялдамасынан 50 метр қашықтықтағы алаң. "Бобровка" кенті, автобустың соңғы аялдамасынан 50 метр қашықтықтағы алаң; "Мурат" кенті, автобустың соңғы аялдамасынан 50 метр қашықтықтағы алаң; "Мурат" саяжай алабы,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4</w:t>
            </w:r>
          </w:p>
          <w:bookmarkEnd w:id="6"/>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саяжай алабы, автобустың соңғы аялдамасынан 50 метр қашықтықтағы алаң; "Бобровка" кенті, автобустың соңғы аялдамасынан 50 метр қашықтықтағы алаң; Семей қаласы әкімдігінің "№39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"№39 жалпы орта білім беретін мектеп" коммуналдық мемлекеттік мекемесі алдындағы алаң; "Бобровка" кенті, автобустың соңғы аялдамасынан 50 метр қашықтықтағы алаң; "Мурат" саяжай алабы,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5</w:t>
            </w:r>
          </w:p>
          <w:bookmarkEnd w:id="7"/>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алабының "4-ші саяжай" автобустың аялдамасынан 50 метр қашықтықтағы алаң; "Связист" кенті, автобустың аялдамасынан 50 метр қашықтықта; "Водный" кенті, автобустың аялдамасынан 50 метр қашықтықта; "Подхоз" аялдамасынан 50 метр қашықтықтағы алаң; Семей қаласы әкімдігінің "№34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"№34 жалпы орта білім беретін мектеп" коммуналдық мемлекеттік мекемесі алдындағы алаң; "Подхоз" аялдамасынан 50 метр қашықтықтағы алаң; "Водный" кенті, автобустың аялдамасынан 50 метр қашықтықта; "Связист" кенті, автобустың аялдамасынан 50 метр қашықтықта; "Шығыс" саяжай алабының "4-ші саяжай" автобустың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6</w:t>
            </w:r>
          </w:p>
          <w:bookmarkEnd w:id="8"/>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алабының "6-шы саяжай" автобустың аялдамасынан 50 метр қашықтықтағы алаң; "Шығыс" алабының "Дүкен" автобустың аялдамасынан 50 метр қашықтықтағы алаң; Семей қаласы әкімдігінің "№12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"№12 жалпы орта білім беретін мектеп" коммуналдық мемлекеттік мекемесі алдындағы алаң; "Шығыс" алабының "Дүкен" автобустың аялдамасынан 50 метр қашықтықтағы алаң; "Шығыс" алабының "6-шы саяжай" автобустың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7</w:t>
            </w:r>
          </w:p>
          <w:bookmarkEnd w:id="9"/>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алабының "Айдана" дүкені РСУ" автобустың аялдамасынан 50 метр қашықтықтағы алаң; Семей қаласы әкімдігінің "№47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"№47 жалпы орта білім беретін мектеп" коммуналдық мемлекеттік мекемесі алдындағы алаң; "Шығыс" алабының "Айдана" дүкені РСУ" автобустың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8</w:t>
            </w:r>
          </w:p>
          <w:bookmarkEnd w:id="10"/>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18-ші көмекші станция ауданы, автобустың соңғы аялдамасынан 50 метр қашықтықтағы алаң; Семей қаласы әкімдігінің "Қайрат Рысқұлбеков атындағы №33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"Қайрат Рысқұлбеков атындағы №33 жалпы орта білім беретін мектеп" коммуналдық мемлекеттік мекемесі алдындағы алаң; 18-ші көмекші станция ауданы,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9</w:t>
            </w:r>
          </w:p>
          <w:bookmarkEnd w:id="11"/>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"Шоптигак" станциясы, автобустың соңғы аялдамасынан 50 метр қашықтықтағы алаң; "1-ші разъезд" станциясы, автобустың соңғы аялдамасынан 50 метр қашықтықтағы алаң; 666 км ауданы, автобустың соңғы аялдамасынан 50 метр қашықтықтағы алаң; Семей қаласы әкімдігінің "№21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"№21 жалпы орта білім беретін мектеп" коммуналдық мемлекеттік мекемесі алдындағы алаң; 666 км ауданы, автобустың соңғы аялдамасынан 50 метр қашықтықтағы алаң; "1-ші разъезд" станциясы, автобустың соңғы аялдамасынан 50 метр қашықтықтағы алаң; "Шоптигак" станциясы,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10</w:t>
            </w:r>
          </w:p>
          <w:bookmarkEnd w:id="12"/>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Ақтөбе" кенті, автобустың соңғы аялдамасынан 50 метр қашықтықтағы алаң; "Аксаринский" алабы, автобустың соңғы аялдамасынан 50 метр қашықтықтағы алаң; "Сосна" санаторийі, соңғы аялдамадан 50 метр қашықтықтағы алаң; Семей қаласы әкімдігінің "Пригород жалпы орта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"Пригород жалпы орта білім беретін мектебі" коммуналдық мемлекеттік мекемесі алдындағы алаң; "Сосна" санаторийі, соңғы аялдамадан 50 метр қашықтықтағы алаң; "Аксаринский" алабы, автобустың соңғы аялдамасынан 50 метр қашықтықтағы алаң; "Кіші Ақтөбе" кенті,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11</w:t>
            </w:r>
          </w:p>
          <w:bookmarkEnd w:id="13"/>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Гидроқұрылысшылар кенті, автобустың соңғы аялдамасынан 50 метр қашықтықтағы алаң; Семей қаласы әкімдігінің "Шүлбі жалпы орта білім беретін эстетикалық білім және тәрбие беру мектеп-кешені" коммуналдық мемлекеттік мекемесі алдындағы алаң.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"Шүлбі жалпы орта білім беретін эстетикалық білім және тәрбие беру мектеп-кешені" коммуналдық мемлекеттік мекемесі алдындағы алаң.; Гидроқұрылысшылар кенті,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12</w:t>
            </w:r>
          </w:p>
          <w:bookmarkEnd w:id="14"/>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 автобустың соңғы аялдамасынан 50 метр қашықтықтағы алаң; Семей қаласы әкімдігінің "Бөкенші жалпы орта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"Бөкенші жалпы орта білім беретін мектебі" коммуналдық мемлекеттік мекемесі алдындағы алаң; Маралды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13</w:t>
            </w:r>
          </w:p>
          <w:bookmarkEnd w:id="15"/>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Мұздыбай ауылы, автобустың соңғы аялдамасынан 50 метр қашықтықтағы алаң; Гранитный ауылы, автобустың соңғы аялдамасынан 50 метр қашықтықтағы алаң; Семей қаласы әкімдігінің "Приречное жалпы орта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"Приречное жалпы орта білім беретін мектебі" коммуналдық мемлекеттік мекемесі алдындағы алаң; Гранитный ауылы, автобустың соңғы аялдамасынан 50 метр қашықтықтағы алаң; Мұздыбай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14</w:t>
            </w:r>
          </w:p>
          <w:bookmarkEnd w:id="16"/>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ауылы, автобустың соңғы аялдамасынан 50 метр қашықтықтағы алаң; Достық ауылы, автобустың соңғы аялдамасынан 50 метр қашықтықтағы алаң; Семей қаласы әкімдігінің "Шақаман жалпы орта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"Шақаман жалпы орта білім беретін мектебі" коммуналдық мемлекеттік мекемесі алдындағы алаң; Достық ауылы, автобустың соңғы аялдамасынан 50 метр қашықтықтағы алаң; Талды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15</w:t>
            </w:r>
          </w:p>
          <w:bookmarkEnd w:id="17"/>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разъезд" станциясы, автобустың соңғы аялдамасынан 50 метр қашықтықтағы алаң; Кенжебай ауылы, автобустың соңғы аялдамасынан 50 метр қашықтықтағы алаң; Семей қаласы әкімдігінің "Прииртышский жалпы орта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"Прииртышский жалпы орта білім беретін мектебі" коммуналдық мемлекеттік мекемесі алдындағы алаң; Кенжебай ауылы, автобустың соңғы аялдамасынан 50 метр қашықтықтағы алаң; "22 разъезд" станциясы,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16</w:t>
            </w:r>
          </w:p>
          <w:bookmarkEnd w:id="18"/>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Баженово ауылы, автобустың соңғы аялдамасынан 50 метр қашықтықтағы алаң; Семей қаласы әкімдігінің "Ибраев атындағы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"Ибраев атындағы жалпы орта білім беретін мектеп" коммуналдық мемлекеттік мекемесі алдындағы алаң; Ескі Баженово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17</w:t>
            </w:r>
          </w:p>
          <w:bookmarkEnd w:id="19"/>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Тепкаши ауылы, автобустың соңғы аялдамасынан 50 метр қашықтықтағы алаң; Половинки ауылы, автобустың соңғы аялдамасынан 50 метр қашықтықтағы алаң; Лесхоз ауылы, автобустың соңғы аялдамасынан 50 метр қашықтықтағы алаң; Каштак ауылы, автобустың соңғы аялдамасынан 50 метр қашықтықтағы алаң; Семей қаласы әкімдігінің "Озерки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"Озерки жалпы орта білім беретін мектеп" коммуналдық мемлекеттік мекемесі алдындағы алаң. Каштак ауылы, автобустың соңғы аялдамасынан 50 метр қашықтықтағы алаң; Лесхоз ауылы, автобустың соңғы аялдамасынан 50 метр қашықтықтағы алаң; Половинки ауылы, автобустың соңғы аялдамасынан 50 метр қашықтықтағы алаң; Тепкаши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18</w:t>
            </w:r>
          </w:p>
          <w:bookmarkEnd w:id="20"/>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Тепкаши ауылы, автобустың соңғы аялдамасынан 50 метр қашықтықтағы алаң; Семей қаласы әкімдігінің "Талица жалпы негізгі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"Талица жалпы негізгі білім беретін мектеп" коммуналдық мемлекеттік мекемесі алдындағы алаң; Тепкаши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19</w:t>
            </w:r>
          </w:p>
          <w:bookmarkEnd w:id="21"/>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ауылы, автобустың соңғы аялдамасынан 50 метр қашықтықтағы алаң; Самай ауылы, автобустың соңғы аялдамасынан 50 метр қашықтықтағы алаң; Қарабужыр ауылы, автобустың соңғы аялдамасынан 50 метр қашықтықтағы алаң; Қасымбек ауылы, автобустың соңғы аялдамасынан 50 метр қашықтықтағы алаң; Құрманәлі ауылы, автобустың соңғы аялдамасынан 50 метр қашықтықтағы алаң; Семей қаласы әкімдігінің "Айнабұлақ жалпы негізгі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"Айнабұлақ жалпы негізгі білім беретін мектебі" коммуналдық мемлекеттік мекемесі алдындағы алаң. Құрманәлі ауылы, автобустың соңғы аялдамасынан 50 метр қашықтықтағы алаң. Қасымбек ауылы, автобустың соңғы аялдамасынан 50 метр қашықтықтағы алаң; Қарабужыр ауылы, автобустың соңғы аялдамасынан 50 метр қашықтықтағы алаң; Самай ауылы, автобустың соңғы аялдамасынан 50 метр қашықтықтағы алаң; Қарашоқы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20</w:t>
            </w:r>
          </w:p>
          <w:bookmarkEnd w:id="22"/>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 ауылы, автобустың соңғы аялдамасынан 50 метр қашықтықтағы алаң; Семей қаласы әкімдігінің "Ақбұлақ жалпы орта білім беретін мектебі"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"Ақбұлақ жалпы орта білім беретін мектебі" коммуналдық мемлекеттік мекемесі алдындағы алаң; Танат ауылы, автобустың соңғы аялдамасынан 50 метр қашықтықтағы алаң.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21</w:t>
            </w:r>
          </w:p>
          <w:bookmarkEnd w:id="23"/>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Қараөлең ауылы, автобустың соңғы аялдамасынан 50 метр қашықтықтағы алаң; Семей қаласы әкімдігінің "Бегалин атындағы жалпы орта білім беретін мектеп" коммуналдық мемлекеттік мекемесі алдындағы алаң.</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әкімдігінің "Бегалин атындағы жалпы орта білім беретін мектеп" коммуналдық мемлекеттік мекемесі алдындағы алаң; Қараөлең ауылы, автобустың соңғы аялдамасынан 50 метр қашықтықтағы алаң.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әкімдігінің </w:t>
            </w:r>
            <w:r>
              <w:br/>
            </w:r>
            <w:r>
              <w:rPr>
                <w:rFonts w:ascii="Times New Roman"/>
                <w:b w:val="false"/>
                <w:i w:val="false"/>
                <w:color w:val="000000"/>
                <w:sz w:val="20"/>
              </w:rPr>
              <w:t xml:space="preserve">2015 жылғы " 27 " мамырдағы </w:t>
            </w:r>
            <w:r>
              <w:br/>
            </w:r>
            <w:r>
              <w:rPr>
                <w:rFonts w:ascii="Times New Roman"/>
                <w:b w:val="false"/>
                <w:i w:val="false"/>
                <w:color w:val="000000"/>
                <w:sz w:val="20"/>
              </w:rPr>
              <w:t>№ 869 қаулысына 2- қосымша</w:t>
            </w:r>
          </w:p>
        </w:tc>
      </w:tr>
    </w:tbl>
    <w:bookmarkStart w:name="z35" w:id="24"/>
    <w:p>
      <w:pPr>
        <w:spacing w:after="0"/>
        <w:ind w:left="0"/>
        <w:jc w:val="left"/>
      </w:pPr>
      <w:r>
        <w:rPr>
          <w:rFonts w:ascii="Times New Roman"/>
          <w:b/>
          <w:i w:val="false"/>
          <w:color w:val="000000"/>
        </w:rPr>
        <w:t xml:space="preserve"> Семей қаласының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24"/>
    <w:bookmarkStart w:name="z36" w:id="25"/>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r>
        <w:br/>
      </w:r>
      <w:r>
        <w:rPr>
          <w:rFonts w:ascii="Times New Roman"/>
          <w:b w:val="false"/>
          <w:i w:val="false"/>
          <w:color w:val="000000"/>
          <w:sz w:val="28"/>
        </w:rPr>
        <w:t xml:space="preserve">
      </w:t>
      </w:r>
      <w:r>
        <w:rPr>
          <w:rFonts w:ascii="Times New Roman"/>
          <w:b w:val="false"/>
          <w:i w:val="false"/>
          <w:color w:val="000000"/>
          <w:sz w:val="28"/>
        </w:rPr>
        <w:t>2. Балаларды тасымалдаушы (бұдан әрі – Тасымалдаушы) тасымалдаушыларға қатысты заңнаманың талаптарын орындаумен өзіне тиесілі автобустарды тасымалдау үшін пайдаланатын білім беру ұйымы не болмаса ұқсас қызметтерді көрсету мүмкіндігі болған жағдайда, тасымалдау қызметін дербес орындайтын тапсырыс берушілер болып табылады.</w:t>
      </w:r>
      <w:r>
        <w:br/>
      </w:r>
      <w:r>
        <w:rPr>
          <w:rFonts w:ascii="Times New Roman"/>
          <w:b w:val="false"/>
          <w:i w:val="false"/>
          <w:color w:val="000000"/>
          <w:sz w:val="28"/>
        </w:rPr>
        <w:t xml:space="preserve">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лауазымды адамдардың міндеттерін, жүру маршрутын және балалардың қауіпсіздігін қамтамасыз ету жөніндегі іс-шаралар регламенттелінеді.</w:t>
      </w:r>
      <w:r>
        <w:br/>
      </w:r>
      <w:r>
        <w:rPr>
          <w:rFonts w:ascii="Times New Roman"/>
          <w:b w:val="false"/>
          <w:i w:val="false"/>
          <w:color w:val="000000"/>
          <w:sz w:val="28"/>
        </w:rPr>
        <w:t xml:space="preserve">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xml:space="preserve">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r>
        <w:br/>
      </w:r>
      <w:r>
        <w:rPr>
          <w:rFonts w:ascii="Times New Roman"/>
          <w:b w:val="false"/>
          <w:i w:val="false"/>
          <w:color w:val="000000"/>
          <w:sz w:val="28"/>
        </w:rPr>
        <w:t xml:space="preserve">
      </w:t>
      </w:r>
      <w:r>
        <w:rPr>
          <w:rFonts w:ascii="Times New Roman"/>
          <w:b w:val="false"/>
          <w:i w:val="false"/>
          <w:color w:val="000000"/>
          <w:sz w:val="28"/>
        </w:rPr>
        <w:t>6. Тасымалдаушы балаларды тасымалдайтын әрбiр автобусқа балалармен өз қызметкерлерінің санынан алғашқы дәрiгерлiк көмек көрсету әдiстерi бойынша дайындықтан және балаларды автобуспен тасымалдау қауiпсiздiгiн қамтамасыз ету бойынша арнайы нұсқамадан өткен жауапты еріп жүруші адамдарды белгiлейдi.</w:t>
      </w:r>
      <w:r>
        <w:br/>
      </w:r>
      <w:r>
        <w:rPr>
          <w:rFonts w:ascii="Times New Roman"/>
          <w:b w:val="false"/>
          <w:i w:val="false"/>
          <w:color w:val="000000"/>
          <w:sz w:val="28"/>
        </w:rPr>
        <w:t xml:space="preserve">
      </w:t>
      </w:r>
      <w:r>
        <w:rPr>
          <w:rFonts w:ascii="Times New Roman"/>
          <w:b w:val="false"/>
          <w:i w:val="false"/>
          <w:color w:val="000000"/>
          <w:sz w:val="28"/>
        </w:rPr>
        <w:t>7. Нұсқауды білім беру ұйымдарында жолжүру қауіпсіздігін қамтамасыз етуге жауапты тұлға өткізеді.</w:t>
      </w:r>
      <w:r>
        <w:br/>
      </w:r>
      <w:r>
        <w:rPr>
          <w:rFonts w:ascii="Times New Roman"/>
          <w:b w:val="false"/>
          <w:i w:val="false"/>
          <w:color w:val="000000"/>
          <w:sz w:val="28"/>
        </w:rPr>
        <w:t xml:space="preserve">
      </w:t>
      </w:r>
      <w:r>
        <w:rPr>
          <w:rFonts w:ascii="Times New Roman"/>
          <w:b w:val="false"/>
          <w:i w:val="false"/>
          <w:color w:val="000000"/>
          <w:sz w:val="28"/>
        </w:rPr>
        <w:t>8. Балаларды тасымалдау үшін Қазақстан Республикасының заңнамалық талаптарына жауап беретін жүргізушілерге рұқсат беріледі.</w:t>
      </w:r>
      <w:r>
        <w:br/>
      </w:r>
      <w:r>
        <w:rPr>
          <w:rFonts w:ascii="Times New Roman"/>
          <w:b w:val="false"/>
          <w:i w:val="false"/>
          <w:color w:val="000000"/>
          <w:sz w:val="28"/>
        </w:rPr>
        <w:t xml:space="preserve">
      </w:t>
      </w:r>
      <w:r>
        <w:rPr>
          <w:rFonts w:ascii="Times New Roman"/>
          <w:b w:val="false"/>
          <w:i w:val="false"/>
          <w:color w:val="000000"/>
          <w:sz w:val="28"/>
        </w:rPr>
        <w:t>9. Балаларды тасымалдау кезiнде автобустың жүргiзушiсiне мыналарға тыйым салынады:</w:t>
      </w:r>
      <w:r>
        <w:br/>
      </w: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r>
        <w:br/>
      </w: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xml:space="preserve">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xml:space="preserve">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xml:space="preserve">
      </w:t>
      </w:r>
      <w:r>
        <w:rPr>
          <w:rFonts w:ascii="Times New Roman"/>
          <w:b w:val="false"/>
          <w:i w:val="false"/>
          <w:color w:val="000000"/>
          <w:sz w:val="28"/>
        </w:rPr>
        <w:t>11. Көлік құралы жақындаған кезде алып жүрушілер балалардың жүгіріп шығуына және олардың жолдың жүретін бөлігінде болуына жол бермейді.</w:t>
      </w:r>
      <w:r>
        <w:br/>
      </w:r>
      <w:r>
        <w:rPr>
          <w:rFonts w:ascii="Times New Roman"/>
          <w:b w:val="false"/>
          <w:i w:val="false"/>
          <w:color w:val="000000"/>
          <w:sz w:val="28"/>
        </w:rPr>
        <w:t xml:space="preserve">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xml:space="preserve">
      </w:t>
      </w:r>
      <w:r>
        <w:rPr>
          <w:rFonts w:ascii="Times New Roman"/>
          <w:b w:val="false"/>
          <w:i w:val="false"/>
          <w:color w:val="000000"/>
          <w:sz w:val="28"/>
        </w:rPr>
        <w:t>13.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xml:space="preserve">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xml:space="preserve">
      </w:t>
      </w:r>
      <w:r>
        <w:rPr>
          <w:rFonts w:ascii="Times New Roman"/>
          <w:b w:val="false"/>
          <w:i w:val="false"/>
          <w:color w:val="000000"/>
          <w:sz w:val="28"/>
        </w:rPr>
        <w:t>15. Сапар кезiнде ерiп жүрушiлер балалардың:</w:t>
      </w:r>
      <w:r>
        <w:br/>
      </w:r>
      <w:r>
        <w:rPr>
          <w:rFonts w:ascii="Times New Roman"/>
          <w:b w:val="false"/>
          <w:i w:val="false"/>
          <w:color w:val="000000"/>
          <w:sz w:val="28"/>
        </w:rPr>
        <w:t xml:space="preserve">
      </w:t>
      </w:r>
      <w:r>
        <w:rPr>
          <w:rFonts w:ascii="Times New Roman"/>
          <w:b w:val="false"/>
          <w:i w:val="false"/>
          <w:color w:val="000000"/>
          <w:sz w:val="28"/>
        </w:rPr>
        <w:t>1) салонда тұруына және жүруiне;</w:t>
      </w:r>
      <w:r>
        <w:br/>
      </w:r>
      <w:r>
        <w:rPr>
          <w:rFonts w:ascii="Times New Roman"/>
          <w:b w:val="false"/>
          <w:i w:val="false"/>
          <w:color w:val="000000"/>
          <w:sz w:val="28"/>
        </w:rPr>
        <w:t xml:space="preserve">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xml:space="preserve">
      </w:t>
      </w:r>
      <w:r>
        <w:rPr>
          <w:rFonts w:ascii="Times New Roman"/>
          <w:b w:val="false"/>
          <w:i w:val="false"/>
          <w:color w:val="000000"/>
          <w:sz w:val="28"/>
        </w:rPr>
        <w:t>3) жоғарғы сөрелерге ауыр және орнықсыз заттарды қоюына;</w:t>
      </w:r>
      <w:r>
        <w:br/>
      </w:r>
      <w:r>
        <w:rPr>
          <w:rFonts w:ascii="Times New Roman"/>
          <w:b w:val="false"/>
          <w:i w:val="false"/>
          <w:color w:val="000000"/>
          <w:sz w:val="28"/>
        </w:rPr>
        <w:t xml:space="preserve">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xml:space="preserve">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xml:space="preserve">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xml:space="preserve">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xml:space="preserve">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xml:space="preserve">
      </w:t>
      </w:r>
      <w:r>
        <w:rPr>
          <w:rFonts w:ascii="Times New Roman"/>
          <w:b w:val="false"/>
          <w:i w:val="false"/>
          <w:color w:val="000000"/>
          <w:sz w:val="28"/>
        </w:rPr>
        <w:t>9) есiктердi ашуына;</w:t>
      </w:r>
      <w:r>
        <w:br/>
      </w:r>
      <w:r>
        <w:rPr>
          <w:rFonts w:ascii="Times New Roman"/>
          <w:b w:val="false"/>
          <w:i w:val="false"/>
          <w:color w:val="000000"/>
          <w:sz w:val="28"/>
        </w:rPr>
        <w:t xml:space="preserve">
      </w:t>
      </w:r>
      <w:r>
        <w:rPr>
          <w:rFonts w:ascii="Times New Roman"/>
          <w:b w:val="false"/>
          <w:i w:val="false"/>
          <w:color w:val="000000"/>
          <w:sz w:val="28"/>
        </w:rPr>
        <w:t>10) төбелесуiне, итерiсуiне, қимыл ойындарын ойнауға жол бермейдi.</w:t>
      </w:r>
      <w:r>
        <w:br/>
      </w:r>
      <w:r>
        <w:rPr>
          <w:rFonts w:ascii="Times New Roman"/>
          <w:b w:val="false"/>
          <w:i w:val="false"/>
          <w:color w:val="000000"/>
          <w:sz w:val="28"/>
        </w:rPr>
        <w:t xml:space="preserve">
      </w:t>
      </w:r>
      <w:r>
        <w:rPr>
          <w:rFonts w:ascii="Times New Roman"/>
          <w:b w:val="false"/>
          <w:i w:val="false"/>
          <w:color w:val="000000"/>
          <w:sz w:val="28"/>
        </w:rPr>
        <w:t>16. Тұрақтау (аялдау) кезiнде балаларды автобустан шығару алдыңғы есiктер арқылы жүзеге асырылады. Автобустан бiрiншi болып ерiп жүрушi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xml:space="preserve">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xml:space="preserve">
      </w:t>
      </w:r>
      <w:r>
        <w:rPr>
          <w:rFonts w:ascii="Times New Roman"/>
          <w:b w:val="false"/>
          <w:i w:val="false"/>
          <w:color w:val="000000"/>
          <w:sz w:val="28"/>
        </w:rPr>
        <w:t>18. Түсiрген кезде ерiп жүрушiлер балалардың:</w:t>
      </w:r>
      <w:r>
        <w:br/>
      </w:r>
      <w:r>
        <w:rPr>
          <w:rFonts w:ascii="Times New Roman"/>
          <w:b w:val="false"/>
          <w:i w:val="false"/>
          <w:color w:val="000000"/>
          <w:sz w:val="28"/>
        </w:rPr>
        <w:t xml:space="preserve">
      </w:t>
      </w:r>
      <w:r>
        <w:rPr>
          <w:rFonts w:ascii="Times New Roman"/>
          <w:b w:val="false"/>
          <w:i w:val="false"/>
          <w:color w:val="000000"/>
          <w:sz w:val="28"/>
        </w:rPr>
        <w:t>1) есiкке қарай қозғалғанда төбелесуiне, итерiсуiне;</w:t>
      </w:r>
      <w:r>
        <w:br/>
      </w:r>
      <w:r>
        <w:rPr>
          <w:rFonts w:ascii="Times New Roman"/>
          <w:b w:val="false"/>
          <w:i w:val="false"/>
          <w:color w:val="000000"/>
          <w:sz w:val="28"/>
        </w:rPr>
        <w:t xml:space="preserve">
      </w:t>
      </w:r>
      <w:r>
        <w:rPr>
          <w:rFonts w:ascii="Times New Roman"/>
          <w:b w:val="false"/>
          <w:i w:val="false"/>
          <w:color w:val="000000"/>
          <w:sz w:val="28"/>
        </w:rPr>
        <w:t>2) баспалдақтардан секiруiне;</w:t>
      </w:r>
      <w:r>
        <w:br/>
      </w:r>
      <w:r>
        <w:rPr>
          <w:rFonts w:ascii="Times New Roman"/>
          <w:b w:val="false"/>
          <w:i w:val="false"/>
          <w:color w:val="000000"/>
          <w:sz w:val="28"/>
        </w:rPr>
        <w:t xml:space="preserve">
      </w:t>
      </w:r>
      <w:r>
        <w:rPr>
          <w:rFonts w:ascii="Times New Roman"/>
          <w:b w:val="false"/>
          <w:i w:val="false"/>
          <w:color w:val="000000"/>
          <w:sz w:val="28"/>
        </w:rPr>
        <w:t>3) көлiк құралын жолдың жүргiншi бөлiгiнен айналып өтуiне, оған шығуына;</w:t>
      </w:r>
      <w:r>
        <w:br/>
      </w:r>
      <w:r>
        <w:rPr>
          <w:rFonts w:ascii="Times New Roman"/>
          <w:b w:val="false"/>
          <w:i w:val="false"/>
          <w:color w:val="000000"/>
          <w:sz w:val="28"/>
        </w:rPr>
        <w:t xml:space="preserve">
      </w:t>
      </w:r>
      <w:r>
        <w:rPr>
          <w:rFonts w:ascii="Times New Roman"/>
          <w:b w:val="false"/>
          <w:i w:val="false"/>
          <w:color w:val="000000"/>
          <w:sz w:val="28"/>
        </w:rPr>
        <w:t>4) жүргiншi бөлiктiң маңында қимыл ойындар ойнауына жол бермейдi.</w:t>
      </w:r>
      <w:r>
        <w:br/>
      </w:r>
      <w:r>
        <w:rPr>
          <w:rFonts w:ascii="Times New Roman"/>
          <w:b w:val="false"/>
          <w:i w:val="false"/>
          <w:color w:val="000000"/>
          <w:sz w:val="28"/>
        </w:rPr>
        <w:t xml:space="preserve">
      </w:t>
      </w:r>
      <w:r>
        <w:rPr>
          <w:rFonts w:ascii="Times New Roman"/>
          <w:b w:val="false"/>
          <w:i w:val="false"/>
          <w:color w:val="000000"/>
          <w:sz w:val="28"/>
        </w:rPr>
        <w:t>19. Түсiргеннен кейiн ерiп жүрушiлер:</w:t>
      </w:r>
      <w:r>
        <w:br/>
      </w:r>
      <w:r>
        <w:rPr>
          <w:rFonts w:ascii="Times New Roman"/>
          <w:b w:val="false"/>
          <w:i w:val="false"/>
          <w:color w:val="000000"/>
          <w:sz w:val="28"/>
        </w:rPr>
        <w:t xml:space="preserve">
      </w:t>
      </w:r>
      <w:r>
        <w:rPr>
          <w:rFonts w:ascii="Times New Roman"/>
          <w:b w:val="false"/>
          <w:i w:val="false"/>
          <w:color w:val="000000"/>
          <w:sz w:val="28"/>
        </w:rPr>
        <w:t>1) жеткiзу орнына келген балаларды санап шығады;</w:t>
      </w:r>
      <w:r>
        <w:br/>
      </w:r>
      <w:r>
        <w:rPr>
          <w:rFonts w:ascii="Times New Roman"/>
          <w:b w:val="false"/>
          <w:i w:val="false"/>
          <w:color w:val="000000"/>
          <w:sz w:val="28"/>
        </w:rPr>
        <w:t xml:space="preserve">
      </w:t>
      </w:r>
      <w:r>
        <w:rPr>
          <w:rFonts w:ascii="Times New Roman"/>
          <w:b w:val="false"/>
          <w:i w:val="false"/>
          <w:color w:val="000000"/>
          <w:sz w:val="28"/>
        </w:rPr>
        <w:t>2) ұйымдасқан түрде оларды түсiру орнынан және автобустардың тұрақтау алаңшаларынан ерiп жүреді.</w:t>
      </w:r>
    </w:p>
    <w:bookmarkEnd w:id="25"/>
    <w:bookmarkStart w:name="z77" w:id="26"/>
    <w:p>
      <w:pPr>
        <w:spacing w:after="0"/>
        <w:ind w:left="0"/>
        <w:jc w:val="left"/>
      </w:pPr>
      <w:r>
        <w:rPr>
          <w:rFonts w:ascii="Times New Roman"/>
          <w:b/>
          <w:i w:val="false"/>
          <w:color w:val="000000"/>
        </w:rPr>
        <w:t xml:space="preserve"> 2. Қорытынды ережелер</w:t>
      </w:r>
    </w:p>
    <w:bookmarkEnd w:id="26"/>
    <w:bookmarkStart w:name="z78" w:id="27"/>
    <w:p>
      <w:pPr>
        <w:spacing w:after="0"/>
        <w:ind w:left="0"/>
        <w:jc w:val="both"/>
      </w:pPr>
      <w:r>
        <w:rPr>
          <w:rFonts w:ascii="Times New Roman"/>
          <w:b w:val="false"/>
          <w:i w:val="false"/>
          <w:color w:val="000000"/>
          <w:sz w:val="28"/>
        </w:rPr>
        <w:t>
      20.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