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5fe4c" w14:textId="8c5fe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"Өскемен қаласының 2015-2017 жылдарға арналған бюджеті туралы" Өскемен қалалық мәслихатының 2014 жылғы 23 желтоқсандағы № 34/2-V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2015 жылғы 18 желтоқсандағы N 43/2-V шешімі. Шығыс Қазақстан облысының Әділет департаментінде 2015 жылғы 21 желтоқсанда № 4279 болып тіркелді. Күші жойылды - Шығыс Қазақстан облысы Өскемен қалалық мәслихатының 2015 жылғы 23 желтоқсандағы N 44/2-V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Өскемен қалалық мәслихатының 23.12.2015 N 44/2-V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Шығыс Қазақстан облыстық мәслихатының "Шығыс Қазақстан облыстық мәслихатының "2015-2017 жылдарға арналған облыстық бюджет туралы" 2014 жылғы 10 желтоқсандағы № 24/289-V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2015 жылғы 9 желтоқсандағы № 34/410-V (Нормативтік құқықтық актілерді мемлекеттік тіркеу тізілімінде 4270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Өскемен қалалық мәслихатының "Өскемен қаласының 2015-2017 жылдарға арналған бюджеті туралы" 2014 жылғы 23 желтоқсандағы № 34/2-V (Нормативтік құқықтық актілерді мемлекеттік тіркеу тізілімінде 3597 нөмірімен тіркелген, 2015 жылғы 8 қаңтарда № 2 "Өскемен" және № 2 "Усть-Каменогорск"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Қаланың 2015-2017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тиісінше, соның ішінде 2015 жылға арналған келесі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25 421 885,0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11 788 783,0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367 403,9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1 726 622,0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– 11 539 076,1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26 041 927,0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несиелендіру –900 616,0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900 616,0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0,0;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қаржылық активтермен операциялар бойынша сальдо – - 42 736,9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0,0;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42 736,9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– - 1 477 921,1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бюджеттің тапшылығын қаржыландыру – 1 477 921,1 мың теңге.";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"3. 2015 жылға арналған Өскемен қаласының жергілікті атқарушы органының резерві 19 762,4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2015 жылғы 1 қаңтардан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Кикина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Абакумов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18 желтоқсан 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43/2-V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жылғы арналған Өскемен қаласының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7"/>
        <w:gridCol w:w="1057"/>
        <w:gridCol w:w="1057"/>
        <w:gridCol w:w="5739"/>
        <w:gridCol w:w="33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кірістер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25 421 885,0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11 788 783,0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3 849 824,0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3 849 824,0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1 888 882,0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1 888 882,0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4 517 749,0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2 881 540,0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562 659,0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960 261,0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522 561,0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572 067,0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572 067,0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367 403,9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262 123,9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1 726 622,0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1 369 318,0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1 369 318,0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357 304,0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274 304,0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11 539 076,1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11 539 076,1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11 539 076,1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"/>
        <w:gridCol w:w="1139"/>
        <w:gridCol w:w="1139"/>
        <w:gridCol w:w="5229"/>
        <w:gridCol w:w="36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шығындар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26 041 927,0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327 777,5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21 686,6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21 686,6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154 159,9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154 159,9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52 611,1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36 410,7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41 293,5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40 167,5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және концессия мәселелері бойынша құжаттаманы сараптау және бағалау, бюджеттік инвестициялардың іске асырылуына бағалау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58 026,4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58 026,4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29 825,1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29 825,1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29 825,1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116 393,4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9 386 101,1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9 356 690,8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5 784 142,5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197 903,3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540 658,0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876 529,0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1 722 187,0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29 410,3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29 410,3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1 348 180,0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1 322 257,0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379 127,0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228 382,0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326 717,0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10 919 047,7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2 912 024,6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қызмет етуі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420 262,6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1 145 778,0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877 139,0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291 413,0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7 989 770,8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4 441 806,4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3 539 527,4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салуға, инженерлік-коммуникациялық инфрақұрылымды дамытуға және жастарға арналған жатақханаларды салуға, салып бітіру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1 071 635,3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362 432,0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187 438,0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110 719,8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598 483,5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166 150,0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400 629,6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103 331,2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39 145,3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36 374,1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жер қатынастары және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28 312,7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67 567,6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29 376,6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29 376,6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1 083 943,0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1 083 943,0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715 591,0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303 656,0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1 558 825,9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19 762,4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19 762,4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28 114,5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24 876,5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1 510 949,0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1 500 249,0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18 386,4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18 386,4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900 616,0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900 616,0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900 616,0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900 616,0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900 616,0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-42 736,9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42 736,9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42 736,9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42 736,9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42 736,9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-1 477 921,1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1 477 921,1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