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843777" w14:textId="d84377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24 қарашадағы № 314 қаулысы. Шығыс Қазақстан облысының Әділет департаментінде 2015 жылғы 25 желтоқсанда № 4294 болып тіркелді. Күші жойылды - Шығыс Қазақстан облысы әкімдігінің 2020 жылғы 24 сәуірдегі № 136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24.04.2020 </w:t>
      </w:r>
      <w:r>
        <w:rPr>
          <w:rFonts w:ascii="Times New Roman"/>
          <w:b w:val="false"/>
          <w:i w:val="false"/>
          <w:color w:val="000000"/>
          <w:sz w:val="28"/>
        </w:rPr>
        <w:t>№ 136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Денсаулық сақтау және әлеуметтік даму министрінің "Денсаулық сақтау саласындағы мемлекеттік көрсетілетін қызметтер стандарттарын бекіту туралы" 2015 жылғы 27 сәуірдегі </w:t>
      </w:r>
      <w:r>
        <w:rPr>
          <w:rFonts w:ascii="Times New Roman"/>
          <w:b w:val="false"/>
          <w:i w:val="false"/>
          <w:color w:val="000000"/>
          <w:sz w:val="28"/>
        </w:rPr>
        <w:t>№ 272</w:t>
      </w:r>
      <w:r>
        <w:rPr>
          <w:rFonts w:ascii="Times New Roman"/>
          <w:b w:val="false"/>
          <w:i w:val="false"/>
          <w:color w:val="000000"/>
          <w:sz w:val="28"/>
        </w:rPr>
        <w:t xml:space="preserve"> (Нормативтік құқықтық актілерді мемлекеттік тіркеу тізілімінде тіркелген нөмірі 11304), "Фармацевтикалық қызмет саласындағы мемлекеттік көрсетілетін қызметтер стандарттарын бекіту туралы" 2015 жылғы 28 сәуірдегі </w:t>
      </w:r>
      <w:r>
        <w:rPr>
          <w:rFonts w:ascii="Times New Roman"/>
          <w:b w:val="false"/>
          <w:i w:val="false"/>
          <w:color w:val="000000"/>
          <w:sz w:val="28"/>
        </w:rPr>
        <w:t>№ 293</w:t>
      </w:r>
      <w:r>
        <w:rPr>
          <w:rFonts w:ascii="Times New Roman"/>
          <w:b w:val="false"/>
          <w:i w:val="false"/>
          <w:color w:val="000000"/>
          <w:sz w:val="28"/>
        </w:rPr>
        <w:t xml:space="preserve"> (Нормативтік құқықтық актілерді мемлекеттік тіркеу тізілімінде тіркелген нөмірі 11338),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 стандартын бекіту туралы" 2015 жылғы 28 сәуірдегі </w:t>
      </w:r>
      <w:r>
        <w:rPr>
          <w:rFonts w:ascii="Times New Roman"/>
          <w:b w:val="false"/>
          <w:i w:val="false"/>
          <w:color w:val="000000"/>
          <w:sz w:val="28"/>
        </w:rPr>
        <w:t>№ 297</w:t>
      </w:r>
      <w:r>
        <w:rPr>
          <w:rFonts w:ascii="Times New Roman"/>
          <w:b w:val="false"/>
          <w:i w:val="false"/>
          <w:color w:val="000000"/>
          <w:sz w:val="28"/>
        </w:rPr>
        <w:t xml:space="preserve"> (Нормативтік құқықтық актілерді мемлекеттік тіркеу тізілімінде тіркелген нөмірі 11303) бұйрықтарына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2)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"Медициналық-санитариялық алғашқы көмек көрсететін медициналық ұйымға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"АИТВ-инфекциясының болуына ерікті анонимді және міндетті құпия медициналық тексерілу"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"Туберкулезге қарсы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6) "Психоневрологиялық ұйымнан</w:t>
      </w:r>
      <w:r>
        <w:rPr>
          <w:rFonts w:ascii="Times New Roman"/>
          <w:b/>
          <w:i w:val="false"/>
          <w:color w:val="000000"/>
          <w:sz w:val="28"/>
        </w:rPr>
        <w:t xml:space="preserve"> анықтама беру</w:t>
      </w:r>
      <w:r>
        <w:rPr>
          <w:rFonts w:ascii="Times New Roman"/>
          <w:b w:val="false"/>
          <w:i w:val="false"/>
          <w:color w:val="000000"/>
          <w:sz w:val="28"/>
        </w:rPr>
        <w:t xml:space="preserve">"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7) "</w:t>
      </w:r>
      <w:r>
        <w:rPr>
          <w:rFonts w:ascii="Times New Roman"/>
          <w:b/>
          <w:i w:val="false"/>
          <w:color w:val="000000"/>
          <w:sz w:val="28"/>
        </w:rPr>
        <w:t xml:space="preserve">Наркологиялық </w:t>
      </w:r>
      <w:r>
        <w:rPr>
          <w:rFonts w:ascii="Times New Roman"/>
          <w:b w:val="false"/>
          <w:i w:val="false"/>
          <w:color w:val="000000"/>
          <w:sz w:val="28"/>
        </w:rPr>
        <w:t>ұйымнан</w:t>
      </w:r>
      <w:r>
        <w:rPr>
          <w:rFonts w:ascii="Times New Roman"/>
          <w:b/>
          <w:i w:val="false"/>
          <w:color w:val="000000"/>
          <w:sz w:val="28"/>
        </w:rPr>
        <w:t xml:space="preserve"> анықтама беру</w:t>
      </w:r>
      <w:r>
        <w:rPr>
          <w:rFonts w:ascii="Times New Roman"/>
          <w:b w:val="false"/>
          <w:i w:val="false"/>
          <w:color w:val="000000"/>
          <w:sz w:val="28"/>
        </w:rPr>
        <w:t xml:space="preserve">"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8)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9) "Медициналық-санитариялық алғашқы көмек көрсететін медициналық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10) "Медициналық-санитариялық алғашқы көмек көрсететін медициналық ұйымнан еңбекке уақытша жарамсыздық парағын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11)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12)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алынып тасталды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Шыгыс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"Денсаулық саласындағы мемлекеттік көрсетілетін қызмет регламенттерін бекіту туралы" Шығыс Қазақстан облысы әкімдігігінің 2014 жылғы 19 желтоқсандағы № 342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тіркелген нөмірі 3652, 2015 жылғы 11 ақпандағы № 17 (17106), 2015 жылғы 13 ақпандағы № 18 (17107) "Дидар", 2015 жылғы 10 ақпандағы № 16 (19615), 2015 жылғы 13 ақпандағы № 17 (19616) "Рудный Алтай" газеттерінде жарияланған) күші жойылды деп танылсын. </w:t>
      </w:r>
      <w:r>
        <w:br/>
      </w:r>
      <w:r>
        <w:rPr>
          <w:rFonts w:ascii="Times New Roman"/>
          <w:b w:val="false"/>
          <w:i w:val="false"/>
          <w:color w:val="000000"/>
          <w:sz w:val="28"/>
        </w:rPr>
        <w:t xml:space="preserve">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Шығыс Қазақстан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24" w:id="1"/>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p>
    <w:bookmarkEnd w:id="1"/>
    <w:bookmarkStart w:name="z25" w:id="2"/>
    <w:p>
      <w:pPr>
        <w:spacing w:after="0"/>
        <w:ind w:left="0"/>
        <w:jc w:val="left"/>
      </w:pPr>
      <w:r>
        <w:rPr>
          <w:rFonts w:ascii="Times New Roman"/>
          <w:b/>
          <w:i w:val="false"/>
          <w:color w:val="000000"/>
        </w:rPr>
        <w:t xml:space="preserve"> 1. Жалпы ережелер</w:t>
      </w:r>
    </w:p>
    <w:bookmarkEnd w:id="2"/>
    <w:bookmarkStart w:name="z26" w:id="3"/>
    <w:p>
      <w:pPr>
        <w:spacing w:after="0"/>
        <w:ind w:left="0"/>
        <w:jc w:val="both"/>
      </w:pPr>
      <w:r>
        <w:rPr>
          <w:rFonts w:ascii="Times New Roman"/>
          <w:b w:val="false"/>
          <w:i w:val="false"/>
          <w:color w:val="000000"/>
          <w:sz w:val="28"/>
        </w:rPr>
        <w:t>
      1. "Дәрігерді үйге шақыру" мемлекеттік көрсетілетін қызметінің (бұдан әрі – мемлекеттік көрсетілетін қызмет) көрсетілетін қызметті берушісі медициналық-санитарлық алғашқы көмек көрсететін медициналық ұйымдар (бұдан әрі – көрсетілетін қызметті беруші) болып табылады.</w:t>
      </w:r>
    </w:p>
    <w:bookmarkEnd w:id="3"/>
    <w:bookmarkStart w:name="z27" w:id="4"/>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нәтижелерін беру: </w:t>
      </w:r>
    </w:p>
    <w:bookmarkEnd w:id="4"/>
    <w:bookmarkStart w:name="z28" w:id="5"/>
    <w:p>
      <w:pPr>
        <w:spacing w:after="0"/>
        <w:ind w:left="0"/>
        <w:jc w:val="both"/>
      </w:pPr>
      <w:r>
        <w:rPr>
          <w:rFonts w:ascii="Times New Roman"/>
          <w:b w:val="false"/>
          <w:i w:val="false"/>
          <w:color w:val="000000"/>
          <w:sz w:val="28"/>
        </w:rPr>
        <w:t>
      1) көрсетілетін қызметті беруші (көрсетілетін қызметті алушы тікелей немесе телефон байланысы арқылы жүгінген кезде);</w:t>
      </w:r>
    </w:p>
    <w:bookmarkEnd w:id="5"/>
    <w:bookmarkStart w:name="z29" w:id="6"/>
    <w:p>
      <w:pPr>
        <w:spacing w:after="0"/>
        <w:ind w:left="0"/>
        <w:jc w:val="both"/>
      </w:pPr>
      <w:r>
        <w:rPr>
          <w:rFonts w:ascii="Times New Roman"/>
          <w:b w:val="false"/>
          <w:i w:val="false"/>
          <w:color w:val="000000"/>
          <w:sz w:val="28"/>
        </w:rPr>
        <w:t>
      2) www.egov.kz "электрондық үкімет" веб-порталы арқылы (бұдан әрі – портал) арқылы жүзеге асырылады.</w:t>
      </w:r>
    </w:p>
    <w:bookmarkEnd w:id="6"/>
    <w:bookmarkStart w:name="z30" w:id="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7"/>
    <w:bookmarkStart w:name="z31" w:id="8"/>
    <w:p>
      <w:pPr>
        <w:spacing w:after="0"/>
        <w:ind w:left="0"/>
        <w:jc w:val="both"/>
      </w:pPr>
      <w:r>
        <w:rPr>
          <w:rFonts w:ascii="Times New Roman"/>
          <w:b w:val="false"/>
          <w:i w:val="false"/>
          <w:color w:val="000000"/>
          <w:sz w:val="28"/>
        </w:rPr>
        <w:t>
      3. Мемлекеттік қызметті көрсету нәтижесі:</w:t>
      </w:r>
    </w:p>
    <w:bookmarkEnd w:id="8"/>
    <w:bookmarkStart w:name="z32" w:id="9"/>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беруі;</w:t>
      </w:r>
    </w:p>
    <w:bookmarkEnd w:id="9"/>
    <w:bookmarkStart w:name="z33" w:id="10"/>
    <w:p>
      <w:pPr>
        <w:spacing w:after="0"/>
        <w:ind w:left="0"/>
        <w:jc w:val="both"/>
      </w:pPr>
      <w:r>
        <w:rPr>
          <w:rFonts w:ascii="Times New Roman"/>
          <w:b w:val="false"/>
          <w:i w:val="false"/>
          <w:color w:val="000000"/>
          <w:sz w:val="28"/>
        </w:rPr>
        <w:t xml:space="preserve">
      2) порталға электронды форматта жүгінген кезде - жеке кабинетінде электрондық өтінім мәртебесі түрінде хабарлама. </w:t>
      </w:r>
    </w:p>
    <w:bookmarkEnd w:id="10"/>
    <w:bookmarkStart w:name="z34" w:id="11"/>
    <w:p>
      <w:pPr>
        <w:spacing w:after="0"/>
        <w:ind w:left="0"/>
        <w:jc w:val="both"/>
      </w:pPr>
      <w:r>
        <w:rPr>
          <w:rFonts w:ascii="Times New Roman"/>
          <w:b w:val="false"/>
          <w:i w:val="false"/>
          <w:color w:val="000000"/>
          <w:sz w:val="28"/>
        </w:rPr>
        <w:t>
      Бұл ретте мемлекеттік қызмет көрсетуге сұраныс қабылданғаннан кейін көрсетілетін қызметті алушыға белгіленген уақытта үйде медициналық көмек көрсетіледі.</w:t>
      </w:r>
    </w:p>
    <w:bookmarkEnd w:id="11"/>
    <w:bookmarkStart w:name="z35" w:id="12"/>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қағаз түрінде.</w:t>
      </w:r>
    </w:p>
    <w:bookmarkEnd w:id="12"/>
    <w:bookmarkStart w:name="z36"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(қызметкерлердің) іс-қимыл тәртібінің сипаттамасы</w:t>
      </w:r>
    </w:p>
    <w:bookmarkEnd w:id="13"/>
    <w:bookmarkStart w:name="z37" w:id="14"/>
    <w:p>
      <w:pPr>
        <w:spacing w:after="0"/>
        <w:ind w:left="0"/>
        <w:jc w:val="both"/>
      </w:pPr>
      <w:r>
        <w:rPr>
          <w:rFonts w:ascii="Times New Roman"/>
          <w:b w:val="false"/>
          <w:i w:val="false"/>
          <w:color w:val="000000"/>
          <w:sz w:val="28"/>
        </w:rPr>
        <w:t xml:space="preserve">
      4. Мемлекеттік қызметті көрсету бойынша іс-кимылды бастауға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"Дәрігерді үйге шақыру"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құжаттары болған жағдайда көрсетілетін қызметті алушының (немесе сенімхат бойынша оның өкілінің) көрсетілетін қызметті берушіге тікелей жүгінуі немесе телефон байланысы арқылы жүгінуі немесе көрсетілетін қызметті алушының ЭЦҚ куәландырған электрондық құжат нысанындағы сұранысы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көрсетудің процесінің құрамына кіретін рәсімдердің (іс-қимылдар)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(немесе сенімхат бойынша оның өкілінің) құжаттарын қабылдау.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2 – іс-қимыл – шақыруларды тіркеу журналында жазылу және дәрігердің келетін күнін, уақытын көрсете отырып, көрсетілетін қызметті алушыға ауызша жауап беру. Орындалу ұзақтығы – 10 (он)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жүгінген кезде (тікелей немесе телефон байланысы арқылы) құжаттарды тапсырған сәттен бастап мемлекеттік қызмет көрсету мерзімі – 10 (он)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көрсетілетін қызметті берушіге тікелей немесе телефон байланысы арқылы жүгінген күні көрсетіледі. Бұл ретте мемлекеттік көрсетілетін қызметті алуға сұраныс көрсетілетін қызметті берушінің жұмысы аяқталғанға дейін 2 сағат бұрын қабылданады (жұмыс күндері 18.00-ге дейін, сенбі күні 12.00-ге дейін).</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тармағында көрсетілген 1 – іс-қимыл бойынша мемлекеттік қызмет көрсетудің нәтижесі көрсетілетін қызметті алушы (немесе сенімхат бойынша оның өкілі) құжаттарын қабылдау болып табылады, ол 2 – іс-қимылды орындаудың басталуына негіз болады. Осы Регламенттің 5 тармағында көрсетілген 2 – іс-қимылдын нәтижесі - осы регламенттің 5 тармағында белгіленген көрсетілетін қызметті берушінің тіркеу журналында шақыруларды жазуы, дәрігердің келетін күнін, уақытын көрсете отырып, ауызша жауап беруі болып табылады.</w:t>
      </w:r>
    </w:p>
    <w:bookmarkEnd w:id="14"/>
    <w:bookmarkStart w:name="z44" w:id="15"/>
    <w:p>
      <w:pPr>
        <w:spacing w:after="0"/>
        <w:ind w:left="0"/>
        <w:jc w:val="left"/>
      </w:pPr>
      <w:r>
        <w:rPr>
          <w:rFonts w:ascii="Times New Roman"/>
          <w:b/>
          <w:i w:val="false"/>
          <w:color w:val="000000"/>
        </w:rPr>
        <w:t xml:space="preserve"> 3. Мемлекеттік қызмет көрсету процесiндегі қызмет берушінің құрылымдық бөлімшелерінің (қызметкерлердің) өзара іс-қимыл тәртiбiнiң сипаттамасы</w:t>
      </w:r>
    </w:p>
    <w:bookmarkEnd w:id="15"/>
    <w:bookmarkStart w:name="z45" w:id="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тіркеу бөлімінің маманы. </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беушінің тіркеу бөлімінің маманы стандарттың 9 тармағына сәйкес көрсетілетін қызметті алушыдан (немесе сенімхат бойынша оның өкілінен) құжаттар қабылдайды.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тіркеу бөлімінің маманы шақыруларды тіркеу журналына жазып, дәрігердің келетін күнін, уақытын көрсете отырып, көрсетілетін қызметті алушыға ауызша жауап береді. Орындалу ұзақтығы – 10 (он) минуттан аспайды.</w:t>
      </w:r>
    </w:p>
    <w:bookmarkEnd w:id="16"/>
    <w:bookmarkStart w:name="z50" w:id="17"/>
    <w:p>
      <w:pPr>
        <w:spacing w:after="0"/>
        <w:ind w:left="0"/>
        <w:jc w:val="left"/>
      </w:pPr>
      <w:r>
        <w:rPr>
          <w:rFonts w:ascii="Times New Roman"/>
          <w:b/>
          <w:i w:val="false"/>
          <w:color w:val="000000"/>
        </w:rPr>
        <w:t xml:space="preserve"> 4. Халыққа қызмет көрсету орталығымен және (немесе) басқа да қызмет берушілермен өзара іс-қимыл тәртібінің, сондай-ақ мемлекеттік қызмет көрсету процесінде ақпараттық жүйелерді қолдану тәртібінің сипаттамасы</w:t>
      </w:r>
    </w:p>
    <w:bookmarkEnd w:id="17"/>
    <w:bookmarkStart w:name="z51" w:id="18"/>
    <w:p>
      <w:pPr>
        <w:spacing w:after="0"/>
        <w:ind w:left="0"/>
        <w:jc w:val="both"/>
      </w:pPr>
      <w:r>
        <w:rPr>
          <w:rFonts w:ascii="Times New Roman"/>
          <w:b w:val="false"/>
          <w:i w:val="false"/>
          <w:color w:val="000000"/>
          <w:sz w:val="28"/>
        </w:rPr>
        <w:t>
      9. Портал арқылы мемлекеттік қызмет алу кезінде көрсетілетін қызметті беруші мен көрсетілетін қызметті алушының жүгіну және рәсімдер (іс-қимылдар) реттілігінің тәртібі: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(немесе сенімхат бойынша оның өкілі) жеке сәйкестендіру нөмірі (бұдан әрі – ЖСН) және парольдің (порталда тіркелмеген қызмет алушылар үшін жүргізіледі) көмегімен порталда тіркелуді жүзеге асырады; </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қызметті алу үшін порталда көрсетілетін қызмет алушының (немесе сенімхат бойынша оның өкілі) ЖСН мен паролін енгізуі (авторлау процесі);</w:t>
      </w:r>
      <w:r>
        <w:br/>
      </w:r>
      <w:r>
        <w:rPr>
          <w:rFonts w:ascii="Times New Roman"/>
          <w:b w:val="false"/>
          <w:i w:val="false"/>
          <w:color w:val="000000"/>
          <w:sz w:val="28"/>
        </w:rPr>
        <w:t xml:space="preserve">
      </w:t>
      </w:r>
      <w:r>
        <w:rPr>
          <w:rFonts w:ascii="Times New Roman"/>
          <w:b w:val="false"/>
          <w:i w:val="false"/>
          <w:color w:val="000000"/>
          <w:sz w:val="28"/>
        </w:rPr>
        <w:t>3) 1 – шарт - порталда ЖСН және пароль арқылы тіркелген көрсетілетін қызметті алушы туралы мәліметтердің нақтылығын тексеру;</w:t>
      </w:r>
      <w:r>
        <w:br/>
      </w:r>
      <w:r>
        <w:rPr>
          <w:rFonts w:ascii="Times New Roman"/>
          <w:b w:val="false"/>
          <w:i w:val="false"/>
          <w:color w:val="000000"/>
          <w:sz w:val="28"/>
        </w:rPr>
        <w:t xml:space="preserve">
      </w:t>
      </w:r>
      <w:r>
        <w:rPr>
          <w:rFonts w:ascii="Times New Roman"/>
          <w:b w:val="false"/>
          <w:i w:val="false"/>
          <w:color w:val="000000"/>
          <w:sz w:val="28"/>
        </w:rPr>
        <w:t>4) 2 – процесс - көрсетілетін қызметті алушы туралы деректерде қателіктердің болуына байланысты порталда авторлаудан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 – процесс - көрсетілетін қызметті алушының (немесе сенімхат бойынша оның өкілінің) осы Регламентте көрсетілген қызметті таңдауы, мемлекеттік қызмет көрсетуге сұраныс нысанын экранға шығару, оның кұрылымы мен нысанының талаптарын ескере отырып, нысанды толтыруы (деректерді енгізу),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көшірмелерін сұраныс нысанына электрондық түрінде тіркеу, сондай-ақ көрсетілетін қызметті алушыға сұранысты қуәландыру (қол кою) үшін электрондық цифрлық қолтаңбаның (бұдан әрі –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 – шарт - порталда ЭЦҚ-ның тіркеу куәлігінің әрекет ету мерзімін және тіркеу куәліктерінің қайтарылғандар (жойылғандар) тізімінде жоқтығын, сондай-ақ сәйкестіндіру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 – процесс - көрсетілетін қызметті алушының ЭЦҚ деректерінің расталмауына байланысты, сұралып отырған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 – процесс - көрсетілетін қызметті берушінің ЭЦҚ арқылы мемлекеттік қызмет көрсету үшін сұранысты куәландыру және электрондық үкіметінің шлюзі (бұдан әрі – ЭҮШ) арқылы электрондық құжатты (сұрау салуды) қызмет автоматтандырылған жұмыс орнына (бұдан әрі – АЖО) өңдеу үшін жолдау;</w:t>
      </w:r>
      <w:r>
        <w:br/>
      </w:r>
      <w:r>
        <w:rPr>
          <w:rFonts w:ascii="Times New Roman"/>
          <w:b w:val="false"/>
          <w:i w:val="false"/>
          <w:color w:val="000000"/>
          <w:sz w:val="28"/>
        </w:rPr>
        <w:t xml:space="preserve">
      </w:t>
      </w:r>
      <w:r>
        <w:rPr>
          <w:rFonts w:ascii="Times New Roman"/>
          <w:b w:val="false"/>
          <w:i w:val="false"/>
          <w:color w:val="000000"/>
          <w:sz w:val="28"/>
        </w:rPr>
        <w:t>9) 6 – процесс - электрондық құжатты көрсетілетін қызметті берушінің АЖО тіркеу;</w:t>
      </w:r>
      <w:r>
        <w:br/>
      </w:r>
      <w:r>
        <w:rPr>
          <w:rFonts w:ascii="Times New Roman"/>
          <w:b w:val="false"/>
          <w:i w:val="false"/>
          <w:color w:val="000000"/>
          <w:sz w:val="28"/>
        </w:rPr>
        <w:t xml:space="preserve">
      </w:t>
      </w:r>
      <w:r>
        <w:rPr>
          <w:rFonts w:ascii="Times New Roman"/>
          <w:b w:val="false"/>
          <w:i w:val="false"/>
          <w:color w:val="000000"/>
          <w:sz w:val="28"/>
        </w:rPr>
        <w:t>10) 3 – шарт – көрсетілетін қызметті берушінің электрондық құжаттың мемлекеттік қызмет көрсету негіздеріне сәйкестігін тексеруі (өндеуі);</w:t>
      </w:r>
      <w:r>
        <w:br/>
      </w:r>
      <w:r>
        <w:rPr>
          <w:rFonts w:ascii="Times New Roman"/>
          <w:b w:val="false"/>
          <w:i w:val="false"/>
          <w:color w:val="000000"/>
          <w:sz w:val="28"/>
        </w:rPr>
        <w:t xml:space="preserve">
      </w:t>
      </w:r>
      <w:r>
        <w:rPr>
          <w:rFonts w:ascii="Times New Roman"/>
          <w:b w:val="false"/>
          <w:i w:val="false"/>
          <w:color w:val="000000"/>
          <w:sz w:val="28"/>
        </w:rPr>
        <w:t>11) 7 – процесс - бұзушылықтың болуына байланысты сұралып отырған мемлекеттік қызмет қөрсетуден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 – процесс - көрсетілетін қызметті алушыға (немесе сенімхат бойынша оның өкіліне) жеке кабинетте электрондық сұраныс түрінде хабарлама беру.</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 кезде көрсетілген қызметті алушының көрсетілетін қызметті берушіге құжаттар тапсырғанынан кейін мемлекеттік қызмет көрсету мерзімі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Электрондық форматтағы мемлекеттік қызмет порталға жүгінген күні көрсетіледі. Бұл жағдайда мемлекеттік қызметке сұраныс көрсетілетін қызметті берушінің жұмыс уақыты аяқталғанына дейін 2 сағат бұрын қабылданады (жұмыс күндері 18.00 дейін, сенбі күні 12.00 сағатқа дейін).</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мемлекеттік қызмет алу кезінде көрсетілетін қызметті беруші мен және көрсетілетін қызметті алушының жүгіну және рәсімдер (іс-қимылдар) реттілігінің тәртібі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ақпараттық жүйелердің функционалдық өзара іс-қимылдарының диаграммасында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834" w:id="19"/>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19"/>
    <w:bookmarkStart w:name="z7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6515100" cy="146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15100" cy="146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21"/>
    <w:p>
      <w:pPr>
        <w:spacing w:after="0"/>
        <w:ind w:left="0"/>
        <w:jc w:val="left"/>
      </w:pPr>
      <w:r>
        <w:rPr>
          <w:rFonts w:ascii="Times New Roman"/>
          <w:b/>
          <w:i w:val="false"/>
          <w:color w:val="000000"/>
        </w:rPr>
        <w:t xml:space="preserve"> Шартты белгілер:</w:t>
      </w:r>
    </w:p>
    <w:bookmarkEnd w:id="21"/>
    <w:bookmarkStart w:name="z73"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r>
              <w:br/>
            </w:r>
            <w:r>
              <w:rPr>
                <w:rFonts w:ascii="Times New Roman"/>
                <w:b w:val="false"/>
                <w:i w:val="false"/>
                <w:color w:val="000000"/>
                <w:sz w:val="20"/>
              </w:rPr>
              <w:t xml:space="preserve">мемлекеттік қөрсетілген қызмет </w:t>
            </w:r>
            <w:r>
              <w:br/>
            </w:r>
            <w:r>
              <w:rPr>
                <w:rFonts w:ascii="Times New Roman"/>
                <w:b w:val="false"/>
                <w:i w:val="false"/>
                <w:color w:val="000000"/>
                <w:sz w:val="20"/>
              </w:rPr>
              <w:t>регламентіне 2-қосымша</w:t>
            </w:r>
          </w:p>
        </w:tc>
      </w:tr>
    </w:tbl>
    <w:bookmarkStart w:name="z75" w:id="2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3"/>
    <w:bookmarkStart w:name="z76"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25"/>
    <w:p>
      <w:pPr>
        <w:spacing w:after="0"/>
        <w:ind w:left="0"/>
        <w:jc w:val="left"/>
      </w:pPr>
      <w:r>
        <w:rPr>
          <w:rFonts w:ascii="Times New Roman"/>
          <w:b/>
          <w:i w:val="false"/>
          <w:color w:val="000000"/>
        </w:rPr>
        <w:t xml:space="preserve"> Портал арқылы мемлекеттік қызмет көрсету кезінде мемлекеттік қызмет көрсетудің бизнес-процестерінің анықтамалығы</w:t>
      </w:r>
    </w:p>
    <w:bookmarkEnd w:id="25"/>
    <w:bookmarkStart w:name="z78"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228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228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27"/>
    <w:p>
      <w:pPr>
        <w:spacing w:after="0"/>
        <w:ind w:left="0"/>
        <w:jc w:val="left"/>
      </w:pPr>
      <w:r>
        <w:rPr>
          <w:rFonts w:ascii="Times New Roman"/>
          <w:b/>
          <w:i w:val="false"/>
          <w:color w:val="000000"/>
        </w:rPr>
        <w:t xml:space="preserve"> Шартты белгілер:</w:t>
      </w:r>
    </w:p>
    <w:bookmarkEnd w:id="27"/>
    <w:bookmarkStart w:name="z80"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2015 жылғы "24" қарашадағы</w:t>
            </w:r>
            <w:r>
              <w:br/>
            </w:r>
            <w:r>
              <w:rPr>
                <w:rFonts w:ascii="Times New Roman"/>
                <w:b w:val="false"/>
                <w:i w:val="false"/>
                <w:color w:val="000000"/>
                <w:sz w:val="20"/>
              </w:rPr>
              <w:t>№ 314 қаулысымен</w:t>
            </w:r>
            <w:r>
              <w:br/>
            </w:r>
            <w:r>
              <w:rPr>
                <w:rFonts w:ascii="Times New Roman"/>
                <w:b w:val="false"/>
                <w:i w:val="false"/>
                <w:color w:val="000000"/>
                <w:sz w:val="20"/>
              </w:rPr>
              <w:t>бекітілген</w:t>
            </w:r>
          </w:p>
        </w:tc>
      </w:tr>
    </w:tbl>
    <w:bookmarkStart w:name="z82" w:id="29"/>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p>
    <w:bookmarkEnd w:id="29"/>
    <w:bookmarkStart w:name="z83" w:id="30"/>
    <w:p>
      <w:pPr>
        <w:spacing w:after="0"/>
        <w:ind w:left="0"/>
        <w:jc w:val="left"/>
      </w:pPr>
      <w:r>
        <w:rPr>
          <w:rFonts w:ascii="Times New Roman"/>
          <w:b/>
          <w:i w:val="false"/>
          <w:color w:val="000000"/>
        </w:rPr>
        <w:t xml:space="preserve"> 1. Жалпы ережелер</w:t>
      </w:r>
    </w:p>
    <w:bookmarkEnd w:id="30"/>
    <w:bookmarkStart w:name="z84" w:id="31"/>
    <w:p>
      <w:pPr>
        <w:spacing w:after="0"/>
        <w:ind w:left="0"/>
        <w:jc w:val="both"/>
      </w:pPr>
      <w:r>
        <w:rPr>
          <w:rFonts w:ascii="Times New Roman"/>
          <w:b w:val="false"/>
          <w:i w:val="false"/>
          <w:color w:val="000000"/>
          <w:sz w:val="28"/>
        </w:rPr>
        <w:t>
      1. "Дәрігердің қабылдауына жазылу" мемлекеттік көрсетілетін қызметінің (бұдан әрі – мемлекеттік көрсетілетін қызмет) көрсетілетін қызметті берушісі медициналық-санитарлық алғашқы көмек көрсететін медициналық ұйымдар (бұдан әрі – көрсетілітін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(көрсетілетін қызметті алушы тікелей немесе телефон байланысы арқылы жүгінген кезде);</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берушіге тікелей немесе телефон байланысы арқылы жүгінген кезде – көрсетілетін қызметті берушінің шақыруларды алдын-ала жазу журналында жазылу және дәрігердің қабылдау кестесіне (бұдан әрі – кесте) сәйкес дәрігердің қабылдау күнін, уақытын көрсете отырып, ауызша жауап беру;</w:t>
      </w:r>
      <w:r>
        <w:br/>
      </w:r>
      <w:r>
        <w:rPr>
          <w:rFonts w:ascii="Times New Roman"/>
          <w:b w:val="false"/>
          <w:i w:val="false"/>
          <w:color w:val="000000"/>
          <w:sz w:val="28"/>
        </w:rPr>
        <w:t xml:space="preserve">
      </w:t>
      </w:r>
      <w:r>
        <w:rPr>
          <w:rFonts w:ascii="Times New Roman"/>
          <w:b w:val="false"/>
          <w:i w:val="false"/>
          <w:color w:val="000000"/>
          <w:sz w:val="28"/>
        </w:rPr>
        <w:t>2) порталға электронды форматта жүгінген кезде – жеке кабинетінде электрондық өтінім мәртебесі түрінде хабарлама.</w:t>
      </w:r>
      <w:r>
        <w:br/>
      </w:r>
      <w:r>
        <w:rPr>
          <w:rFonts w:ascii="Times New Roman"/>
          <w:b w:val="false"/>
          <w:i w:val="false"/>
          <w:color w:val="000000"/>
          <w:sz w:val="28"/>
        </w:rPr>
        <w:t xml:space="preserve">
      </w:t>
      </w:r>
      <w:r>
        <w:rPr>
          <w:rFonts w:ascii="Times New Roman"/>
          <w:b w:val="false"/>
          <w:i w:val="false"/>
          <w:color w:val="000000"/>
          <w:sz w:val="28"/>
        </w:rPr>
        <w:t xml:space="preserve">Бұл ретте мемлекеттік қызмет көрсетуге сұраныс қабылданғаннан кейін көрсетілетін қызметті алушыға белгіленген уақытта медициналық көмек көрсетіледі. </w:t>
      </w:r>
      <w:r>
        <w:br/>
      </w:r>
      <w:r>
        <w:rPr>
          <w:rFonts w:ascii="Times New Roman"/>
          <w:b w:val="false"/>
          <w:i w:val="false"/>
          <w:color w:val="000000"/>
          <w:sz w:val="28"/>
        </w:rPr>
        <w:t xml:space="preserve">
      </w:t>
      </w:r>
      <w:r>
        <w:rPr>
          <w:rFonts w:ascii="Times New Roman"/>
          <w:b w:val="false"/>
          <w:i w:val="false"/>
          <w:color w:val="000000"/>
          <w:sz w:val="28"/>
        </w:rPr>
        <w:t>Тікелей немесе телефон байланысы арқылы, сондай-ақ порталда электрондық форматта жүгінген кезде мемлекеттік көрсетілетін қызметті таңдағанда көрсетілетін қызметті алушыға кестеге сәйкес дәрігердің бос уақытын таңдауға мүмкіндік беріледі.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нәтижесін ұсыну нысаны: электрондық және қағаз түрінде. </w:t>
      </w:r>
    </w:p>
    <w:bookmarkEnd w:id="31"/>
    <w:bookmarkStart w:name="z95" w:id="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(қызметкерлердің) іс-қимыл тәртібінің сипаттамасы</w:t>
      </w:r>
    </w:p>
    <w:bookmarkEnd w:id="32"/>
    <w:bookmarkStart w:name="z96" w:id="33"/>
    <w:p>
      <w:pPr>
        <w:spacing w:after="0"/>
        <w:ind w:left="0"/>
        <w:jc w:val="both"/>
      </w:pPr>
      <w:r>
        <w:rPr>
          <w:rFonts w:ascii="Times New Roman"/>
          <w:b w:val="false"/>
          <w:i w:val="false"/>
          <w:color w:val="000000"/>
          <w:sz w:val="28"/>
        </w:rPr>
        <w:t xml:space="preserve">
      4. Мемлекеттік қызметті көрсету бойынша іс-кимылды бастауға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"Дәрігердің қабылдауына жазылу"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құжаттары болған жағдайда көрсетілетін қызметті алушының (немесе сенімхат бойынша оның өкілінің) көрсетілетін қызметті берушіге тікелей жүгінуі немесе телефон байланысы арқылы жүгінуі немесе көрсетілетін қызметті алушының ЭЦҚ куәландырған электрондық құжат нысанындағы жеке кабинеттегі сұранысы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көрсетудің процесінің құрамына кіретін рәсімдердің ( іс- қимылдар )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 -қимыл - көрсетілетін қызметті алушының (немесе сенімхат бойынша оның өкілінің) құжаттарын қабылдау.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2 – іс-қимыл - дәрігердің қабылдауына алдын-ала жазылу журналына жазба енгізу және кестеге сәйкес дәрігердің қабылдау күні, уақыты көрсетіліп, ауызша жауап беру. Орындалу ұзақтығы – 10 (он)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(тікелей немесе телефон байланысы арқылы) көрсетілетін қызметті берушіге құжаттарды тапсырған сәттен бастап мемлекттік қызмет көрсету мерізімі – 10 (он) минуттан аспайды.</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тармағында көрсетілген 1 - іс-қимыл бойынша мемлекеттік көрсетілетін қызметтің нәтижесі көрсетілетін қызметті алушының (немесе сенімхат бойынша оның өкілінің) құжаттарын қабылдау болып табылады, ол 2 – іс-қимылды орындауды бастау үшін негіз болады. Осы Регламенттің 5 тармағында көрсетілген 2 – іс-қимылдың нәтижесі дәрігердің қабылдауына алдын-ала жазылу журналында жазба енгізу және кестеге сәйкес дәрігердің қабылдау күні, уақыты көрсетіліп, ауызша жауап беру болып табылады.</w:t>
      </w:r>
    </w:p>
    <w:bookmarkEnd w:id="33"/>
    <w:bookmarkStart w:name="z102" w:id="34"/>
    <w:p>
      <w:pPr>
        <w:spacing w:after="0"/>
        <w:ind w:left="0"/>
        <w:jc w:val="left"/>
      </w:pPr>
      <w:r>
        <w:rPr>
          <w:rFonts w:ascii="Times New Roman"/>
          <w:b/>
          <w:i w:val="false"/>
          <w:color w:val="000000"/>
        </w:rPr>
        <w:t xml:space="preserve"> 3. Мемлекеттік көрсетілетін қызмет процесiнде қызмет берушінің құрылымдық бөлімшелерінің (қызметкерлерінің) өзара іс-қимыл тәртiбiн сипаттау</w:t>
      </w:r>
    </w:p>
    <w:bookmarkEnd w:id="34"/>
    <w:bookmarkStart w:name="z103" w:id="3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тізілімі: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тіркеу бөлімінің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 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тіркеу бөлімінің маманы стандарттың 9 тармағына сәйкес көрсетілетін қызметті алушының (немесе сенімхат бойынша оның өкілінің) құжаттарын қабылдайды.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тіркеу бөлімінің маманы дәрігердің қабылдауына алдын-ала жазылу журналына жазба енгізеді, содан кейін кестеге сәйкес дәрігердің қабылдау күнін, уақытын көрсетіп, ауызша жауап береді. Орындалу ұзақтығы – 10 (он) минуттан аспайды.</w:t>
      </w:r>
    </w:p>
    <w:bookmarkEnd w:id="35"/>
    <w:bookmarkStart w:name="z108" w:id="36"/>
    <w:p>
      <w:pPr>
        <w:spacing w:after="0"/>
        <w:ind w:left="0"/>
        <w:jc w:val="left"/>
      </w:pPr>
      <w:r>
        <w:rPr>
          <w:rFonts w:ascii="Times New Roman"/>
          <w:b/>
          <w:i w:val="false"/>
          <w:color w:val="000000"/>
        </w:rPr>
        <w:t xml:space="preserve"> 4. Халыққа қызмет көрсету орталығымен және (немесе) басқа да қызмет берушілермен өзара іс-қимыл тәртібінің, сондай-ақ мемлекеттік көрсетілетін қызмет көрсету процесінде ақпараттық жүйелерді қолдану тәртібінің сипаттамасы</w:t>
      </w:r>
    </w:p>
    <w:bookmarkEnd w:id="36"/>
    <w:bookmarkStart w:name="z109" w:id="37"/>
    <w:p>
      <w:pPr>
        <w:spacing w:after="0"/>
        <w:ind w:left="0"/>
        <w:jc w:val="both"/>
      </w:pPr>
      <w:r>
        <w:rPr>
          <w:rFonts w:ascii="Times New Roman"/>
          <w:b w:val="false"/>
          <w:i w:val="false"/>
          <w:color w:val="000000"/>
          <w:sz w:val="28"/>
        </w:rPr>
        <w:t>
      9. Портал арқылы мемлекеттік қызмет алу кезінде көрсетілетін қызметті беруші мен көрсетілетін қызметті алушының жүгіну және рәсімдер (іс-қимылдар) реттілігінің тәртібі: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(немесе сенімхат бойынша оның өкілі) жеке сәйкестендіру нөмірі (бұдан әрі – ЖСН) және парольдің (порталда тіркелмеген қызмет алушылар үшін жүргізіледі) көмегімен порталда тіркелуді жүзеге асырады; </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қызметті алу үшін порталда көрсетілетін қызмет алушының (немесе сенімхат бойынша оның өкілі) ЖСН мен паролін енгізуі (авторлау процесі);</w:t>
      </w:r>
      <w:r>
        <w:br/>
      </w:r>
      <w:r>
        <w:rPr>
          <w:rFonts w:ascii="Times New Roman"/>
          <w:b w:val="false"/>
          <w:i w:val="false"/>
          <w:color w:val="000000"/>
          <w:sz w:val="28"/>
        </w:rPr>
        <w:t xml:space="preserve">
      </w:t>
      </w:r>
      <w:r>
        <w:rPr>
          <w:rFonts w:ascii="Times New Roman"/>
          <w:b w:val="false"/>
          <w:i w:val="false"/>
          <w:color w:val="000000"/>
          <w:sz w:val="28"/>
        </w:rPr>
        <w:t>3) 1 – шарт - порталда ЖСН және пароль арқылы тіркелген көрсетілетін қызметті алушы туралы мәліметтердің нақтылығын тексеру;</w:t>
      </w:r>
      <w:r>
        <w:br/>
      </w:r>
      <w:r>
        <w:rPr>
          <w:rFonts w:ascii="Times New Roman"/>
          <w:b w:val="false"/>
          <w:i w:val="false"/>
          <w:color w:val="000000"/>
          <w:sz w:val="28"/>
        </w:rPr>
        <w:t xml:space="preserve">
      </w:t>
      </w:r>
      <w:r>
        <w:rPr>
          <w:rFonts w:ascii="Times New Roman"/>
          <w:b w:val="false"/>
          <w:i w:val="false"/>
          <w:color w:val="000000"/>
          <w:sz w:val="28"/>
        </w:rPr>
        <w:t>4) 2 – процесс - көрсетілетін қызметті алушы туралы деректерде қателіктердің болуына байланысты порталда авторлаудан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 – процесс - көрсетілетін қызметті алушының (немесе сенімхат бойынша оның өкілінің) осы Регламентте көрсетілген қызметті таңдауы, мемлекеттік қызмет көрсетуге сұраныс нысанын экранға шығару, оның кұрылымы мен нысанының талаптарын ескере отырып, нысанды толтыруы (деректерді енгізу),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көшірмелерін сұраныс нысанына электрондық түрінде тіркеу, сондай-ақ көрсетілетін қызметті алушыға сұранысты қуәландыру (қол кою) үшін электрондық цифрлық қолтаңбаның (бұдан әрі –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 – шарт - порталда ЭЦҚ-ның тіркеу куәлігінің әрекет ету мерзімін және тіркеу куәліктерінің қайтарылғандар (жойылғандар) тізімінде жоқтығын, сондай-ақ сәйкестіндіру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 – процесс - көрсетілетін қызметті алушының ЭЦҚ деректерінің расталмауына байланысты, сұралып отырған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8) 5 – процесс - көрсетілетін қызметті берушінің ЭЦҚ арқылы мемлекеттік қызмет көрсету үшін сұранысты куәландыру және электрондық үкіметінің шлюзі (бұдан әрі – ЭҮШ) арқылы электрондық құжатты (сұрау салуды) қызмет автоматтандырылған жұмыс орнына (бұдан әрі – АЖО) өңдеу үшін жолдау;</w:t>
      </w:r>
      <w:r>
        <w:br/>
      </w:r>
      <w:r>
        <w:rPr>
          <w:rFonts w:ascii="Times New Roman"/>
          <w:b w:val="false"/>
          <w:i w:val="false"/>
          <w:color w:val="000000"/>
          <w:sz w:val="28"/>
        </w:rPr>
        <w:t xml:space="preserve">
      </w:t>
      </w:r>
      <w:r>
        <w:rPr>
          <w:rFonts w:ascii="Times New Roman"/>
          <w:b w:val="false"/>
          <w:i w:val="false"/>
          <w:color w:val="000000"/>
          <w:sz w:val="28"/>
        </w:rPr>
        <w:t>9) 6 – процесс - электрондық құжатты көрсетілетін қызметті берушінің АЖО тіркеу;</w:t>
      </w:r>
      <w:r>
        <w:br/>
      </w:r>
      <w:r>
        <w:rPr>
          <w:rFonts w:ascii="Times New Roman"/>
          <w:b w:val="false"/>
          <w:i w:val="false"/>
          <w:color w:val="000000"/>
          <w:sz w:val="28"/>
        </w:rPr>
        <w:t xml:space="preserve">
      </w:t>
      </w:r>
      <w:r>
        <w:rPr>
          <w:rFonts w:ascii="Times New Roman"/>
          <w:b w:val="false"/>
          <w:i w:val="false"/>
          <w:color w:val="000000"/>
          <w:sz w:val="28"/>
        </w:rPr>
        <w:t>10) 3 – шарт – көрсетілетін қызметті берушінің электрондық құжаттың мемлекеттік қызмет көрсету негіздеріне сәйкестігін тексеруі (өндеуі);</w:t>
      </w:r>
      <w:r>
        <w:br/>
      </w:r>
      <w:r>
        <w:rPr>
          <w:rFonts w:ascii="Times New Roman"/>
          <w:b w:val="false"/>
          <w:i w:val="false"/>
          <w:color w:val="000000"/>
          <w:sz w:val="28"/>
        </w:rPr>
        <w:t xml:space="preserve">
      </w:t>
      </w:r>
      <w:r>
        <w:rPr>
          <w:rFonts w:ascii="Times New Roman"/>
          <w:b w:val="false"/>
          <w:i w:val="false"/>
          <w:color w:val="000000"/>
          <w:sz w:val="28"/>
        </w:rPr>
        <w:t>11) 7 – процесс - бұзушылықтың болуына байланысты сұралып отырған мемлекеттік қызмет қөрсетуден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 – процесс - көрсетілетін қызметті алушыға (немесе сенімхат бойынша оның өкіліне) жеке кабинетте электрондық сұраныс түрінде хабарлама беру.</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 кезде көрсетілген қызметті алушының көрсетілетін қызметті берушіге құжаттар тапсырғанынан кейін мемлекеттік қызмет көрсету мерзімі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мемлекеттік қызмет алу кезінде көрсетілетін қызметті беруші мен және көрсетілетін қызметті алушының жүгіну және рәсімдер (іс-қимылдар) реттілігінің тәртібі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ақпараттық жүйелердің функционалдық өзара іс-қимылдарының диаграммасында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 </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w:t>
            </w:r>
            <w:r>
              <w:br/>
            </w:r>
            <w:r>
              <w:rPr>
                <w:rFonts w:ascii="Times New Roman"/>
                <w:b w:val="false"/>
                <w:i w:val="false"/>
                <w:color w:val="000000"/>
                <w:sz w:val="20"/>
              </w:rPr>
              <w:t xml:space="preserve">жазылу"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835" w:id="38"/>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38"/>
    <w:bookmarkStart w:name="z12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6794500" cy="148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94500" cy="148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40"/>
    <w:p>
      <w:pPr>
        <w:spacing w:after="0"/>
        <w:ind w:left="0"/>
        <w:jc w:val="left"/>
      </w:pPr>
      <w:r>
        <w:rPr>
          <w:rFonts w:ascii="Times New Roman"/>
          <w:b/>
          <w:i w:val="false"/>
          <w:color w:val="000000"/>
        </w:rPr>
        <w:t xml:space="preserve"> Шартты белгілер:</w:t>
      </w:r>
    </w:p>
    <w:bookmarkEnd w:id="40"/>
    <w:bookmarkStart w:name="z13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5311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311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w:t>
            </w:r>
            <w:r>
              <w:br/>
            </w:r>
            <w:r>
              <w:rPr>
                <w:rFonts w:ascii="Times New Roman"/>
                <w:b w:val="false"/>
                <w:i w:val="false"/>
                <w:color w:val="000000"/>
                <w:sz w:val="20"/>
              </w:rPr>
              <w:t xml:space="preserve">жазылу"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32" w:id="4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2"/>
    <w:bookmarkStart w:name="z133"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124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24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44"/>
    <w:p>
      <w:pPr>
        <w:spacing w:after="0"/>
        <w:ind w:left="0"/>
        <w:jc w:val="left"/>
      </w:pPr>
      <w:r>
        <w:rPr>
          <w:rFonts w:ascii="Times New Roman"/>
          <w:b/>
          <w:i w:val="false"/>
          <w:color w:val="000000"/>
        </w:rPr>
        <w:t xml:space="preserve"> Портал арқылы мемлекеттік қызмет көрсету кезінде мемлекеттік қызмет көрсетудің бизнес-процестерінің анықтамалығы</w:t>
      </w:r>
    </w:p>
    <w:bookmarkEnd w:id="44"/>
    <w:bookmarkStart w:name="z135"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32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32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46"/>
    <w:p>
      <w:pPr>
        <w:spacing w:after="0"/>
        <w:ind w:left="0"/>
        <w:jc w:val="left"/>
      </w:pPr>
      <w:r>
        <w:rPr>
          <w:rFonts w:ascii="Times New Roman"/>
          <w:b/>
          <w:i w:val="false"/>
          <w:color w:val="000000"/>
        </w:rPr>
        <w:t xml:space="preserve"> Шартты белгілер:</w:t>
      </w:r>
    </w:p>
    <w:bookmarkEnd w:id="46"/>
    <w:bookmarkStart w:name="z13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139" w:id="48"/>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бекіту" мемлекеттік көрсетілетін қызмет регламенті</w:t>
      </w:r>
    </w:p>
    <w:bookmarkEnd w:id="48"/>
    <w:bookmarkStart w:name="z140" w:id="49"/>
    <w:p>
      <w:pPr>
        <w:spacing w:after="0"/>
        <w:ind w:left="0"/>
        <w:jc w:val="left"/>
      </w:pPr>
      <w:r>
        <w:rPr>
          <w:rFonts w:ascii="Times New Roman"/>
          <w:b/>
          <w:i w:val="false"/>
          <w:color w:val="000000"/>
        </w:rPr>
        <w:t xml:space="preserve"> 1. Жалпы ережелер</w:t>
      </w:r>
    </w:p>
    <w:bookmarkEnd w:id="49"/>
    <w:bookmarkStart w:name="z141" w:id="50"/>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ұйымға бекіту" мемлекеттік көрсетілетін қызметінің (бұдан әрі – мемлекеттік көрсетілетін қызмет) көрсетілетін қызметті берушісі медициналық-санитариялық алғашқы көмек көрсететін медициналық ұйымдар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(көрсетілетін қызметті алушы тікелей немесе телефон байланысы арқылы жүгінген кезде);</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"Медициналық-санитариялық алғашқы көмек көрсететін медициналық ұйымға бекіту"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тіркелу туралы қағаз түрінде (ерікті нысанда) немесе көрсетілетін қызметті алушының электрондық цифрлық қолтаңбасы (бұдан әрі – ЭЦҚ) қойылған электронды құжат нысанында хабарлама (талон).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нәтижесін ұсыну нысаны: электрондық және қағаз түрінде. </w:t>
      </w:r>
    </w:p>
    <w:bookmarkEnd w:id="50"/>
    <w:bookmarkStart w:name="z148" w:id="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(қызметкерлердің) іс-қимыл тәртібінің сипаттамасы</w:t>
      </w:r>
    </w:p>
    <w:bookmarkEnd w:id="51"/>
    <w:bookmarkStart w:name="z149" w:id="52"/>
    <w:p>
      <w:pPr>
        <w:spacing w:after="0"/>
        <w:ind w:left="0"/>
        <w:jc w:val="both"/>
      </w:pPr>
      <w:r>
        <w:rPr>
          <w:rFonts w:ascii="Times New Roman"/>
          <w:b w:val="false"/>
          <w:i w:val="false"/>
          <w:color w:val="000000"/>
          <w:sz w:val="28"/>
        </w:rPr>
        <w:t>
      4. Мемлекеттiк көрсетілетін қызмет бойынша iс-қимылды бастауға көрсетiлетiн қызметті алушының (немесе сенімхат бойынша оның өкілінің) өтінішінің және стандарттың 9-тармағында көзделген құжаттарының немесе көрсетілетін қызметті алушының ЭЦҚ куәландырылған электрондық құжат нысанындағы сұранысының болуы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көрсетудің процесінің құрамына кіретін рәсімдердің (іс-қимылдар)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(немесе сенімхат бойынша оның өкілінің) құжаттарын қабылдау. Орындау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тіркелу туралы қағаз түрінде (ерікті нысанда) хабарлама (талон) беру.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көрсетілетін қызметті алушының көрсетілетін қызметті берушіге құжаттарын тапсырған сәттен бастап – 1 (бір) жұмыс күні.</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тармағында көрсетілген 1 – іс-қимыл бойынша мемлекеттік көрсетілетін қызмет нәтижесі көрсетілетін қызметті алушының (немесе сенімхат бойынша оның өкілінің) құжаттарын қабылдау болып табылады, ол 2 - іс-қимылдын басталуына негіз болады. Осы регламенттің 5 тармағында көрсетілген 2 - іс-қимылдын нәтижесі тіркелу туралы қағаз түрінде (ерікті нысанда) хабарлама (талон) беру болып табылады.</w:t>
      </w:r>
    </w:p>
    <w:bookmarkEnd w:id="52"/>
    <w:bookmarkStart w:name="z155" w:id="53"/>
    <w:p>
      <w:pPr>
        <w:spacing w:after="0"/>
        <w:ind w:left="0"/>
        <w:jc w:val="left"/>
      </w:pPr>
      <w:r>
        <w:rPr>
          <w:rFonts w:ascii="Times New Roman"/>
          <w:b/>
          <w:i w:val="false"/>
          <w:color w:val="000000"/>
        </w:rPr>
        <w:t xml:space="preserve"> 3. Мемлекеттік қызмет көрсету процесiндегі көрсетілетін қызмет берушінің құрылымдық бөлімшелерінің (қызметкерлердің) өзара іс-қимыл тәртiбiнiң сипаттамасы</w:t>
      </w:r>
    </w:p>
    <w:bookmarkEnd w:id="53"/>
    <w:bookmarkStart w:name="z156" w:id="5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тізілімі: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статистикалық кабинетінің маманы. </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 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 іс-қимыл – көрсетілетін қызметті берушінің статистикалық кабинетінің маманы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тізбесіне сәйкес көрсетілетін қызметті алушыдан (немесе сенімхат бойынша оның өкілінен) құжаттарын қабылдайды.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статистикалық кабинетінің маманы көрсетілетін қызметті алушыға (немесе сенімхат бойынша оның өкіліне) тіркелу туралы қағаз түрінде (ерікті нысанда) хабарлама (талон) береді. Орындалу ұзақтығы – 30 (отыз) минут.</w:t>
      </w:r>
    </w:p>
    <w:bookmarkEnd w:id="54"/>
    <w:bookmarkStart w:name="z161" w:id="55"/>
    <w:p>
      <w:pPr>
        <w:spacing w:after="0"/>
        <w:ind w:left="0"/>
        <w:jc w:val="left"/>
      </w:pPr>
      <w:r>
        <w:rPr>
          <w:rFonts w:ascii="Times New Roman"/>
          <w:b/>
          <w:i w:val="false"/>
          <w:color w:val="000000"/>
        </w:rPr>
        <w:t xml:space="preserve"> 4. Халыққа қызмет көрсету орталығымен және (немесе) өзге де қызмет берушілермен өзара іс-қимыл тәртібінің, сондай-ақ мемлекеттік көрсетілетін қызмет процесінде ақпараттық жүйелерді қолдану тәртібінің сипаттамасы</w:t>
      </w:r>
    </w:p>
    <w:bookmarkEnd w:id="55"/>
    <w:bookmarkStart w:name="z162" w:id="56"/>
    <w:p>
      <w:pPr>
        <w:spacing w:after="0"/>
        <w:ind w:left="0"/>
        <w:jc w:val="both"/>
      </w:pPr>
      <w:r>
        <w:rPr>
          <w:rFonts w:ascii="Times New Roman"/>
          <w:b w:val="false"/>
          <w:i w:val="false"/>
          <w:color w:val="000000"/>
          <w:sz w:val="28"/>
        </w:rPr>
        <w:t>
      9. Портал арқылы мемлекеттік көрсетілетін қызметті алу кезінде көрсетілетін қызметті берушінің және көрсетілетін қызметті алушының жүгіну және рәсімдер (іс-қимылды) өткізу реттілігінің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(немесе сенімхат бойынша оның өкілі) жеке сәйкестендіру нөмірі (бұдан әрі – ЖСН) және парольдің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 – процесс – көрсетілетін қызметті алушының (немесе сенімхат бойынша оның өкілінің) мемлекеттік көрсетілетін қызметті алу үшін порталда ЖСН мен парольді енгізу (авторлау процесі);</w:t>
      </w:r>
      <w:r>
        <w:br/>
      </w:r>
      <w:r>
        <w:rPr>
          <w:rFonts w:ascii="Times New Roman"/>
          <w:b w:val="false"/>
          <w:i w:val="false"/>
          <w:color w:val="000000"/>
          <w:sz w:val="28"/>
        </w:rPr>
        <w:t xml:space="preserve">
      </w:t>
      </w:r>
      <w:r>
        <w:rPr>
          <w:rFonts w:ascii="Times New Roman"/>
          <w:b w:val="false"/>
          <w:i w:val="false"/>
          <w:color w:val="000000"/>
          <w:sz w:val="28"/>
        </w:rPr>
        <w:t>3) 1 – шарт - ЖСН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 – процесс – көрсетілетін қызметті алушының деректерінде бұзушылықтардың болуына байланысты порталмен авторландырудан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 – процесс – көрсетілетін қызметті алушының (немесе сенімхат бойынша оның өкілінің) осы Регламентте көрсетілген қызметті таңдауы, мемлекеттік қызмет көрсету үшін сұраныс нысанын экранға шығару және оның көрсетілетін қызметті алушының кұрылымын және көрсетілетін қызметті алушының (немесе сенімхат бойынша оның өкілінің) нысанды оның құрылымдық және пішіндік талаптарын ескере отырып толтыруы (деректерді енгізуі), сұраным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көшірмелерін электрондық түрде қоса тіркеуі, сондай-ақ көрсетілетін қызметті алушының сұранысты куәландыру (қол қою) үшін ЭЦҚ-ның тіркеу куәлігін тандауы;</w:t>
      </w:r>
      <w:r>
        <w:br/>
      </w:r>
      <w:r>
        <w:rPr>
          <w:rFonts w:ascii="Times New Roman"/>
          <w:b w:val="false"/>
          <w:i w:val="false"/>
          <w:color w:val="000000"/>
          <w:sz w:val="28"/>
        </w:rPr>
        <w:t xml:space="preserve">
      </w:t>
      </w:r>
      <w:r>
        <w:rPr>
          <w:rFonts w:ascii="Times New Roman"/>
          <w:b w:val="false"/>
          <w:i w:val="false"/>
          <w:color w:val="000000"/>
          <w:sz w:val="28"/>
        </w:rPr>
        <w:t>6) 2 – шарт - порталда ЭЦҚ-ның тіркеу куәлігінің әрекет ету мерзімін және қайтарылған (жойылған) тіркеу куәліктер тізімінде болмауын, сондай-ақ сәйкестіндіру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 – процесс - көрсетілетін қызметті алушының ЭЦҚ түпнұсқалығы расталмауына байланысты, сұратылған мемлекеттік көрсетілетін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5 – процесс - мемлекеттік қызметті көрсету үшін көрсетілетін қызметті алушының ЭЦҚ көмегімен сұранымды куәландыру және электрондық құжатты (сұранымды) өңдеу үшін "электрондық үкіметтің" шлюзі арқылы (бұдан әрі – ЭҮШ) көрсетілетін қызметті берушінің автоматтандырылған жұмыс орнына (бұдан әрі – АЖО) жіберу;</w:t>
      </w:r>
      <w:r>
        <w:br/>
      </w:r>
      <w:r>
        <w:rPr>
          <w:rFonts w:ascii="Times New Roman"/>
          <w:b w:val="false"/>
          <w:i w:val="false"/>
          <w:color w:val="000000"/>
          <w:sz w:val="28"/>
        </w:rPr>
        <w:t xml:space="preserve">
      </w:t>
      </w:r>
      <w:r>
        <w:rPr>
          <w:rFonts w:ascii="Times New Roman"/>
          <w:b w:val="false"/>
          <w:i w:val="false"/>
          <w:color w:val="000000"/>
          <w:sz w:val="28"/>
        </w:rPr>
        <w:t>9) 6 – процесс - электрондық құжатты көрсетілетін қызметті берушінің АЖО-да тіркеу;</w:t>
      </w:r>
      <w:r>
        <w:br/>
      </w:r>
      <w:r>
        <w:rPr>
          <w:rFonts w:ascii="Times New Roman"/>
          <w:b w:val="false"/>
          <w:i w:val="false"/>
          <w:color w:val="000000"/>
          <w:sz w:val="28"/>
        </w:rPr>
        <w:t xml:space="preserve">
      </w:t>
      </w:r>
      <w:r>
        <w:rPr>
          <w:rFonts w:ascii="Times New Roman"/>
          <w:b w:val="false"/>
          <w:i w:val="false"/>
          <w:color w:val="000000"/>
          <w:sz w:val="28"/>
        </w:rPr>
        <w:t>10) 3 – шарт – көрсетілетін қызметті берушінің электрондық құжаттың мемлекеттік қызмет көрсету негіздеріне сәйкестігін тексеруі (өндеуі);</w:t>
      </w:r>
      <w:r>
        <w:br/>
      </w:r>
      <w:r>
        <w:rPr>
          <w:rFonts w:ascii="Times New Roman"/>
          <w:b w:val="false"/>
          <w:i w:val="false"/>
          <w:color w:val="000000"/>
          <w:sz w:val="28"/>
        </w:rPr>
        <w:t xml:space="preserve">
      </w:t>
      </w:r>
      <w:r>
        <w:rPr>
          <w:rFonts w:ascii="Times New Roman"/>
          <w:b w:val="false"/>
          <w:i w:val="false"/>
          <w:color w:val="000000"/>
          <w:sz w:val="28"/>
        </w:rPr>
        <w:t>11) 7 – процесс - бұзушылықтың болуына байланысты сұратылған мемлекеттік қөрсетілетін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12) 8 – процесс - көрсетілетін қызметті алушыға (немесе сенімхат бойынша оның өкіліне) қызмет берушінің ЭЦҚ-мен куәландырылған электрондық құжат түріндегі анықтаманы (талонды) беру.</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жүгіну кезінде мемлекеттік қызмет көрсету мерзімі көрсетілетін қызметті алушының көрсетілетін қызметті берушіге құжаттар тапсырған сәттен бастап – 1 (бір) жұмыс күні. </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мемлекеттік қызмет көрсету кезінде жүгіну тәртібі және көрсетілетін қызметті беруші мен көрсетілетін қызметті алушы рәсімдерінің (іс-қимылдарының) реттілігі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 </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ұйымға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79" w:id="57"/>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 </w:t>
      </w:r>
    </w:p>
    <w:bookmarkEnd w:id="57"/>
    <w:bookmarkStart w:name="z180"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6667500" cy="145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67500" cy="145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59"/>
    <w:p>
      <w:pPr>
        <w:spacing w:after="0"/>
        <w:ind w:left="0"/>
        <w:jc w:val="left"/>
      </w:pPr>
      <w:r>
        <w:rPr>
          <w:rFonts w:ascii="Times New Roman"/>
          <w:b/>
          <w:i w:val="false"/>
          <w:color w:val="000000"/>
        </w:rPr>
        <w:t xml:space="preserve"> Шартты белгілер:</w:t>
      </w:r>
    </w:p>
    <w:bookmarkEnd w:id="59"/>
    <w:bookmarkStart w:name="z182"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048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48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ұйымға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184" w:id="61"/>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61"/>
    <w:bookmarkStart w:name="z185" w:id="62"/>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62"/>
    <w:bookmarkStart w:name="z186"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391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914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64"/>
    <w:p>
      <w:pPr>
        <w:spacing w:after="0"/>
        <w:ind w:left="0"/>
        <w:jc w:val="left"/>
      </w:pPr>
      <w:r>
        <w:rPr>
          <w:rFonts w:ascii="Times New Roman"/>
          <w:b/>
          <w:i w:val="false"/>
          <w:color w:val="000000"/>
        </w:rPr>
        <w:t xml:space="preserve"> 2) портал арқылы мемлекеттік қызметті көрсету кезінде</w:t>
      </w:r>
    </w:p>
    <w:bookmarkEnd w:id="64"/>
    <w:bookmarkStart w:name="z188"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1217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217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66"/>
    <w:p>
      <w:pPr>
        <w:spacing w:after="0"/>
        <w:ind w:left="0"/>
        <w:jc w:val="left"/>
      </w:pPr>
      <w:r>
        <w:rPr>
          <w:rFonts w:ascii="Times New Roman"/>
          <w:b/>
          <w:i w:val="false"/>
          <w:color w:val="000000"/>
        </w:rPr>
        <w:t xml:space="preserve"> Шартты белгілер:</w:t>
      </w:r>
    </w:p>
    <w:bookmarkEnd w:id="66"/>
    <w:bookmarkStart w:name="z19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w:t>
            </w:r>
            <w:r>
              <w:br/>
            </w:r>
            <w:r>
              <w:rPr>
                <w:rFonts w:ascii="Times New Roman"/>
                <w:b w:val="false"/>
                <w:i w:val="false"/>
                <w:color w:val="000000"/>
                <w:sz w:val="20"/>
              </w:rPr>
              <w:t xml:space="preserve">Қазақстан облысы әкімдігінің </w:t>
            </w:r>
            <w:r>
              <w:br/>
            </w:r>
            <w:r>
              <w:rPr>
                <w:rFonts w:ascii="Times New Roman"/>
                <w:b w:val="false"/>
                <w:i w:val="false"/>
                <w:color w:val="000000"/>
                <w:sz w:val="20"/>
              </w:rPr>
              <w:t>2015 жылғы "24" қарашадағы</w:t>
            </w:r>
            <w:r>
              <w:br/>
            </w:r>
            <w:r>
              <w:rPr>
                <w:rFonts w:ascii="Times New Roman"/>
                <w:b w:val="false"/>
                <w:i w:val="false"/>
                <w:color w:val="000000"/>
                <w:sz w:val="20"/>
              </w:rPr>
              <w:t>№ 314 қаулысымен</w:t>
            </w:r>
            <w:r>
              <w:br/>
            </w:r>
            <w:r>
              <w:rPr>
                <w:rFonts w:ascii="Times New Roman"/>
                <w:b w:val="false"/>
                <w:i w:val="false"/>
                <w:color w:val="000000"/>
                <w:sz w:val="20"/>
              </w:rPr>
              <w:t>бекітілген</w:t>
            </w:r>
          </w:p>
        </w:tc>
      </w:tr>
    </w:tbl>
    <w:bookmarkStart w:name="z195" w:id="68"/>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 регламенті</w:t>
      </w:r>
    </w:p>
    <w:bookmarkEnd w:id="68"/>
    <w:bookmarkStart w:name="z196" w:id="69"/>
    <w:p>
      <w:pPr>
        <w:spacing w:after="0"/>
        <w:ind w:left="0"/>
        <w:jc w:val="left"/>
      </w:pPr>
      <w:r>
        <w:rPr>
          <w:rFonts w:ascii="Times New Roman"/>
          <w:b/>
          <w:i w:val="false"/>
          <w:color w:val="000000"/>
        </w:rPr>
        <w:t xml:space="preserve"> 1. Жалпы ережелер</w:t>
      </w:r>
    </w:p>
    <w:bookmarkEnd w:id="69"/>
    <w:bookmarkStart w:name="z197" w:id="70"/>
    <w:p>
      <w:pPr>
        <w:spacing w:after="0"/>
        <w:ind w:left="0"/>
        <w:jc w:val="both"/>
      </w:pPr>
      <w:r>
        <w:rPr>
          <w:rFonts w:ascii="Times New Roman"/>
          <w:b w:val="false"/>
          <w:i w:val="false"/>
          <w:color w:val="000000"/>
          <w:sz w:val="28"/>
        </w:rPr>
        <w:t>
      1. "АИТВ-инфекциясының болуына ерікті анонимді және міндетті құпия медициналық тексерілу" мемлекеттік көрсетілетін қызметінің (бұдан әрі – мемлекеттік көрсетілетін қызмет) көрсетілетін қызметті берушісі медициналық-санитариялық алғашқы көмек көрсететін ұйымдар, ЖИТС-тың профилактикасы және оған қарсы күрес жөніндегі орталығы (бұдан әрі –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Қазақстан Республикасы Денсаулық сақтау және әлеуметтік даму министрінің 2015 жылғы 27 сәуірдегі № 272 бұйрығымен (Нормативтік құқықтық актілерді мемлекеттік тіркеу тізілімінде тіркелген нөмірі 11304) бекітілген "АИТВ-инфекциясының болуына ерікті анонимді және міндетті құпия медициналық тексерілу"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қызметтің теріс нәтижесін растайтын, адамның иммун тапшылығының вирусына антиденелерді зерттеу туралы анықтама-сертификат.</w:t>
      </w:r>
      <w:r>
        <w:br/>
      </w:r>
      <w:r>
        <w:rPr>
          <w:rFonts w:ascii="Times New Roman"/>
          <w:b w:val="false"/>
          <w:i w:val="false"/>
          <w:color w:val="000000"/>
          <w:sz w:val="28"/>
        </w:rPr>
        <w:t xml:space="preserve">
      </w:t>
      </w:r>
      <w:r>
        <w:rPr>
          <w:rFonts w:ascii="Times New Roman"/>
          <w:b w:val="false"/>
          <w:i w:val="false"/>
          <w:color w:val="000000"/>
          <w:sz w:val="28"/>
        </w:rPr>
        <w:t>Анықтама берілген сәтінен бастап 3 (үш) ай бойы жарамды.</w:t>
      </w:r>
      <w:r>
        <w:br/>
      </w:r>
      <w:r>
        <w:rPr>
          <w:rFonts w:ascii="Times New Roman"/>
          <w:b w:val="false"/>
          <w:i w:val="false"/>
          <w:color w:val="000000"/>
          <w:sz w:val="28"/>
        </w:rPr>
        <w:t xml:space="preserve">
      </w:t>
      </w:r>
      <w:r>
        <w:rPr>
          <w:rFonts w:ascii="Times New Roman"/>
          <w:b w:val="false"/>
          <w:i w:val="false"/>
          <w:color w:val="000000"/>
          <w:sz w:val="28"/>
        </w:rPr>
        <w:t>Зерттеп-қарау нәтижесі теріс болған жағдайда, мемлекеттік қызметті көрсету нәтижесі көрсетілетін қызметті алушының қолына беріледі.</w:t>
      </w:r>
      <w:r>
        <w:br/>
      </w:r>
      <w:r>
        <w:rPr>
          <w:rFonts w:ascii="Times New Roman"/>
          <w:b w:val="false"/>
          <w:i w:val="false"/>
          <w:color w:val="000000"/>
          <w:sz w:val="28"/>
        </w:rPr>
        <w:t xml:space="preserve">
      </w:t>
      </w:r>
      <w:r>
        <w:rPr>
          <w:rFonts w:ascii="Times New Roman"/>
          <w:b w:val="false"/>
          <w:i w:val="false"/>
          <w:color w:val="000000"/>
          <w:sz w:val="28"/>
        </w:rPr>
        <w:t>Алғашқы оң нәтижені алу кезінде көрсетілетін қызметті беруші адамның иммун тапшылығы вирусына антиденелердің (бұдан әрі – АИТВ) болуына қайта тестілеу үшін қан алуды қамтамасыз етеді.</w:t>
      </w:r>
      <w:r>
        <w:br/>
      </w:r>
      <w:r>
        <w:rPr>
          <w:rFonts w:ascii="Times New Roman"/>
          <w:b w:val="false"/>
          <w:i w:val="false"/>
          <w:color w:val="000000"/>
          <w:sz w:val="28"/>
        </w:rPr>
        <w:t xml:space="preserve">
      </w:t>
      </w:r>
      <w:r>
        <w:rPr>
          <w:rFonts w:ascii="Times New Roman"/>
          <w:b w:val="false"/>
          <w:i w:val="false"/>
          <w:color w:val="000000"/>
          <w:sz w:val="28"/>
        </w:rPr>
        <w:t>Зерттеп-қарау нәтижесі нақты оң болған жағдайда ЖИТС орталығының мамандары психоәлеуметтік кеңес өткізеді, сақтану шаралары, медициналық көмек көрсету тәртібі, басқаларға жұқтырған жағдайда әкімшілік және қылмыстық жауапкершілікке алынатындығы туралы түсіндіріледі.</w:t>
      </w:r>
      <w:r>
        <w:br/>
      </w:r>
      <w:r>
        <w:rPr>
          <w:rFonts w:ascii="Times New Roman"/>
          <w:b w:val="false"/>
          <w:i w:val="false"/>
          <w:color w:val="000000"/>
          <w:sz w:val="28"/>
        </w:rPr>
        <w:t xml:space="preserve">
      </w:t>
      </w:r>
      <w:r>
        <w:rPr>
          <w:rFonts w:ascii="Times New Roman"/>
          <w:b w:val="false"/>
          <w:i w:val="false"/>
          <w:color w:val="000000"/>
          <w:sz w:val="28"/>
        </w:rPr>
        <w:t>Кәмелетке толмаған және әрекетке қабілетсіз тұлғаларға кеңес олардың заңды өкілдерінің қатысуымен беріледі.</w:t>
      </w:r>
    </w:p>
    <w:bookmarkEnd w:id="70"/>
    <w:bookmarkStart w:name="z206" w:id="7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71"/>
    <w:bookmarkStart w:name="z207" w:id="72"/>
    <w:p>
      <w:pPr>
        <w:spacing w:after="0"/>
        <w:ind w:left="0"/>
        <w:jc w:val="both"/>
      </w:pPr>
      <w:r>
        <w:rPr>
          <w:rFonts w:ascii="Times New Roman"/>
          <w:b w:val="false"/>
          <w:i w:val="false"/>
          <w:color w:val="000000"/>
          <w:sz w:val="28"/>
        </w:rPr>
        <w:t>
      4. Мемлекеттiк көрсетілетін қызмет бойынша iс-қимылды бастауға стандарттың бұйрығымен көзделген құжаттар тізбесі болған жағдайда, көрсетілетін қызметті алушының көрсетілетін қызметті берушіге тікелей жүгінуі негіз болады.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процесiнiң құрамына кiретiн iс-қимылдардың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облыстың ЖИТС-тың профилактикасы және оған қарсы күрес жөніндегі орталығына жүгінуі кезінде (бұдан әрі – ЖИТС Орталығы):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құжаттар топтамасын қабылдау. Орындалу ұзақтығы  5 (бес) минут;</w:t>
      </w:r>
      <w:r>
        <w:br/>
      </w:r>
      <w:r>
        <w:rPr>
          <w:rFonts w:ascii="Times New Roman"/>
          <w:b w:val="false"/>
          <w:i w:val="false"/>
          <w:color w:val="000000"/>
          <w:sz w:val="28"/>
        </w:rPr>
        <w:t xml:space="preserve">
      </w:t>
      </w:r>
      <w:r>
        <w:rPr>
          <w:rFonts w:ascii="Times New Roman"/>
          <w:b w:val="false"/>
          <w:i w:val="false"/>
          <w:color w:val="000000"/>
          <w:sz w:val="28"/>
        </w:rPr>
        <w:t xml:space="preserve">1 – шарт – АИТВ-инфекциясының болуына міндетті құпия медициналық тексерілу қызметін алу кезінде – жеке басын куәландыратын құжат; </w:t>
      </w:r>
      <w:r>
        <w:br/>
      </w:r>
      <w:r>
        <w:rPr>
          <w:rFonts w:ascii="Times New Roman"/>
          <w:b w:val="false"/>
          <w:i w:val="false"/>
          <w:color w:val="000000"/>
          <w:sz w:val="28"/>
        </w:rPr>
        <w:t xml:space="preserve">
      </w:t>
      </w:r>
      <w:r>
        <w:rPr>
          <w:rFonts w:ascii="Times New Roman"/>
          <w:b w:val="false"/>
          <w:i w:val="false"/>
          <w:color w:val="000000"/>
          <w:sz w:val="28"/>
        </w:rPr>
        <w:t>АИТВ-инфекциясының болуына ерікті анонимді медициналық тексерілу қызметін алу кезінде құжаттар талап етілмейді – жеке код беріледі;</w:t>
      </w:r>
      <w:r>
        <w:br/>
      </w:r>
      <w:r>
        <w:rPr>
          <w:rFonts w:ascii="Times New Roman"/>
          <w:b w:val="false"/>
          <w:i w:val="false"/>
          <w:color w:val="000000"/>
          <w:sz w:val="28"/>
        </w:rPr>
        <w:t xml:space="preserve">
      </w:t>
      </w:r>
      <w:r>
        <w:rPr>
          <w:rFonts w:ascii="Times New Roman"/>
          <w:b w:val="false"/>
          <w:i w:val="false"/>
          <w:color w:val="000000"/>
          <w:sz w:val="28"/>
        </w:rPr>
        <w:t>2 – іс-қимыл – АИТВ-ға психо-әлеуметтік кеңес беруді есепке алу журналына (бұдан әрі  ПӘК журналы) тіркеумен АИТВинфекциясы мәселелері бойынша міндетті тестіге дейінгі кеңес беру.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3 – іс-қимыл  зерттеу үшін қан алуды қан алу журналына тіркеумен жүзеге асыру. Орындалу ұзақтығы  15 (он бес) минут;</w:t>
      </w:r>
      <w:r>
        <w:br/>
      </w:r>
      <w:r>
        <w:rPr>
          <w:rFonts w:ascii="Times New Roman"/>
          <w:b w:val="false"/>
          <w:i w:val="false"/>
          <w:color w:val="000000"/>
          <w:sz w:val="28"/>
        </w:rPr>
        <w:t xml:space="preserve">
      </w:t>
      </w:r>
      <w:r>
        <w:rPr>
          <w:rFonts w:ascii="Times New Roman"/>
          <w:b w:val="false"/>
          <w:i w:val="false"/>
          <w:color w:val="000000"/>
          <w:sz w:val="28"/>
        </w:rPr>
        <w:t>4 – іс-қимыл – иммундық ферменттік талдау (бұдан әрі  ИФТ) әдісімен зерттеу. Орындалу ұзақтығы  1 (бір) жұмыс күні;</w:t>
      </w:r>
      <w:r>
        <w:br/>
      </w:r>
      <w:r>
        <w:rPr>
          <w:rFonts w:ascii="Times New Roman"/>
          <w:b w:val="false"/>
          <w:i w:val="false"/>
          <w:color w:val="000000"/>
          <w:sz w:val="28"/>
        </w:rPr>
        <w:t xml:space="preserve">
      </w:t>
      </w:r>
      <w:r>
        <w:rPr>
          <w:rFonts w:ascii="Times New Roman"/>
          <w:b w:val="false"/>
          <w:i w:val="false"/>
          <w:color w:val="000000"/>
          <w:sz w:val="28"/>
        </w:rPr>
        <w:t>2 – шарт – ИФТ әдісімен АИТВ-ға антиденелердің болуына тексеруде бастапқы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5 – іс-қимыл  ПӘК журналына тіркеумен міндетті тестіден кейінгі кеңес өткізу және мемлекеттік көрсетілетін қызмет нәтижесін беру.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3 – шарт  АИТВ-ға антиденелердің болуын тексеруде алғашқы оң нәтиже жағдайында;</w:t>
      </w:r>
      <w:r>
        <w:br/>
      </w:r>
      <w:r>
        <w:rPr>
          <w:rFonts w:ascii="Times New Roman"/>
          <w:b w:val="false"/>
          <w:i w:val="false"/>
          <w:color w:val="000000"/>
          <w:sz w:val="28"/>
        </w:rPr>
        <w:t xml:space="preserve">
      </w:t>
      </w:r>
      <w:r>
        <w:rPr>
          <w:rFonts w:ascii="Times New Roman"/>
          <w:b w:val="false"/>
          <w:i w:val="false"/>
          <w:color w:val="000000"/>
          <w:sz w:val="28"/>
        </w:rPr>
        <w:t>6 – іс-қимыл  басқа өндірістік серияның немесе басқа өндірушінің тестілеу-жүйесінде қан сарысуына қосымша зерттеу жүргізу.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4 – шарт  ИФТ әдісімен АИТВ-ға антиденелердің болуына тексеруде бастапқы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7 – іс-қимыл  ПӘК журналына тіркеумен міндетті тестіден кейінгі кеңес өткізу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5 – шарт – ИФТ-ның оң нәтижесінің қайталануы жағдайында;</w:t>
      </w:r>
      <w:r>
        <w:br/>
      </w:r>
      <w:r>
        <w:rPr>
          <w:rFonts w:ascii="Times New Roman"/>
          <w:b w:val="false"/>
          <w:i w:val="false"/>
          <w:color w:val="000000"/>
          <w:sz w:val="28"/>
        </w:rPr>
        <w:t xml:space="preserve">
      </w:t>
      </w:r>
      <w:r>
        <w:rPr>
          <w:rFonts w:ascii="Times New Roman"/>
          <w:b w:val="false"/>
          <w:i w:val="false"/>
          <w:color w:val="000000"/>
          <w:sz w:val="28"/>
        </w:rPr>
        <w:t>8 – іс-қимыл  Қазақстан Республикасы Үкіметінің 2011 жылғы 3 қарашадағы № 1280 қаулысымен бекітілген Клиникалық және эпидемиологиялық айғақтар бойынша адамдарды АИТВ-инфекциясының болуына медициналық тексеру қағидаларына (бұдан әрі – Қағида) сәйкес, екінші қан сарысуын зерттеу үшін комиссиялық қан алу.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9 – іс-қимыл  басқа өндірістік серияның немесе басқа өндірушінің тестілеу-жүйесінде қан сарысуын қосымша зерттеу жүргізу.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 шарт  АИТВ-ға антиденелердің болуына тексеруде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10 –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7 – шарт  ИФТ-ның оң нәтижесінің қайталануы жағдайында;</w:t>
      </w:r>
      <w:r>
        <w:br/>
      </w:r>
      <w:r>
        <w:rPr>
          <w:rFonts w:ascii="Times New Roman"/>
          <w:b w:val="false"/>
          <w:i w:val="false"/>
          <w:color w:val="000000"/>
          <w:sz w:val="28"/>
        </w:rPr>
        <w:t xml:space="preserve">
      </w:t>
      </w:r>
      <w:r>
        <w:rPr>
          <w:rFonts w:ascii="Times New Roman"/>
          <w:b w:val="false"/>
          <w:i w:val="false"/>
          <w:color w:val="000000"/>
          <w:sz w:val="28"/>
        </w:rPr>
        <w:t>11 – іс-қимыл  Қағидаға сәйкес ИФТ және иммундық блотинг (бұдан әрі  ИБ) әдісімен қайталап бақылау үшін Қазақстан Республикасы Денсаулық сақтау және әлеуметтік даму министрлігі "ЖИТС-тың профилактикасы және оған қарсы күрес жөніндегі Республикалық орталығы" (бұдан әрі – ЖИТС РО) мемлекеттік мекемесінің диагностикалық зертханасына қан сарысуын жеткізу. Орындалу ұзақтығы – 7 (жеті)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12 – іс-қимыл – ИФТ және ИБ әдісімен зерттеу. Орындалу ұзақтығы  2 (екі) жұмыс күні;</w:t>
      </w:r>
      <w:r>
        <w:br/>
      </w:r>
      <w:r>
        <w:rPr>
          <w:rFonts w:ascii="Times New Roman"/>
          <w:b w:val="false"/>
          <w:i w:val="false"/>
          <w:color w:val="000000"/>
          <w:sz w:val="28"/>
        </w:rPr>
        <w:t xml:space="preserve">
      </w:t>
      </w:r>
      <w:r>
        <w:rPr>
          <w:rFonts w:ascii="Times New Roman"/>
          <w:b w:val="false"/>
          <w:i w:val="false"/>
          <w:color w:val="000000"/>
          <w:sz w:val="28"/>
        </w:rPr>
        <w:t>13 – іс-қимыл  ЖИТС РО-ның диагностикалық зертханасынан нәтижені алу. Орындалу ұзақтығы – 2 (екі)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8 – шарт – АИТВ-ға антиденелердің болуына тексеруде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14 –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9 – шарт – ИБ әдісімен АИТВ-ға антиденелерінің болуына тексеруде оң нәтиже жағдайында;</w:t>
      </w:r>
      <w:r>
        <w:br/>
      </w:r>
      <w:r>
        <w:rPr>
          <w:rFonts w:ascii="Times New Roman"/>
          <w:b w:val="false"/>
          <w:i w:val="false"/>
          <w:color w:val="000000"/>
          <w:sz w:val="28"/>
        </w:rPr>
        <w:t xml:space="preserve">
      </w:t>
      </w:r>
      <w:r>
        <w:rPr>
          <w:rFonts w:ascii="Times New Roman"/>
          <w:b w:val="false"/>
          <w:i w:val="false"/>
          <w:color w:val="000000"/>
          <w:sz w:val="28"/>
        </w:rPr>
        <w:t>15 – іс-қимыл - ЖИТС орталығының мамандары психоәлеуметтік кеңес өткізеді, сақтану шаралары, медициналық көмек көрсету тәртібі, басқаларға жұқтырған жағдайда әкімшілік және қылмыстық жауапкершілікке алынатындығы туралы түсіндіріледі.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 медициналық санитариялық алғашқы көмек көрсететін медициналық ұйымға жүгінуі кезінде (бұдан әрі  МСАК медициналық ұйымы):</w:t>
      </w:r>
      <w:r>
        <w:br/>
      </w:r>
      <w:r>
        <w:rPr>
          <w:rFonts w:ascii="Times New Roman"/>
          <w:b w:val="false"/>
          <w:i w:val="false"/>
          <w:color w:val="000000"/>
          <w:sz w:val="28"/>
        </w:rPr>
        <w:t xml:space="preserve">
      </w:t>
      </w:r>
      <w:r>
        <w:rPr>
          <w:rFonts w:ascii="Times New Roman"/>
          <w:b w:val="false"/>
          <w:i w:val="false"/>
          <w:color w:val="000000"/>
          <w:sz w:val="28"/>
        </w:rPr>
        <w:t>1 – іс-қимыл  көрсетілетін қызметті алушының құжаттар топтамасын қабылдау. Орындалу ұзақтығы  5 (бес) минут;</w:t>
      </w:r>
      <w:r>
        <w:br/>
      </w:r>
      <w:r>
        <w:rPr>
          <w:rFonts w:ascii="Times New Roman"/>
          <w:b w:val="false"/>
          <w:i w:val="false"/>
          <w:color w:val="000000"/>
          <w:sz w:val="28"/>
        </w:rPr>
        <w:t xml:space="preserve">
      </w:t>
      </w:r>
      <w:r>
        <w:rPr>
          <w:rFonts w:ascii="Times New Roman"/>
          <w:b w:val="false"/>
          <w:i w:val="false"/>
          <w:color w:val="000000"/>
          <w:sz w:val="28"/>
        </w:rPr>
        <w:t>1 – шарт – АИТВ-инфекциясының болуына міндетті құпия медициналық тексеру қызметін алу кезінде – жеке басын куәландыратын құжат.</w:t>
      </w:r>
      <w:r>
        <w:br/>
      </w:r>
      <w:r>
        <w:rPr>
          <w:rFonts w:ascii="Times New Roman"/>
          <w:b w:val="false"/>
          <w:i w:val="false"/>
          <w:color w:val="000000"/>
          <w:sz w:val="28"/>
        </w:rPr>
        <w:t xml:space="preserve">
      </w:t>
      </w:r>
      <w:r>
        <w:rPr>
          <w:rFonts w:ascii="Times New Roman"/>
          <w:b w:val="false"/>
          <w:i w:val="false"/>
          <w:color w:val="000000"/>
          <w:sz w:val="28"/>
        </w:rPr>
        <w:t>АИТВ-инфекциясының болуына ерікті анонимді медициналық тексеру қызметін алу кезінде құжаттар талап етілмейді - дербес код беріледі;</w:t>
      </w:r>
      <w:r>
        <w:br/>
      </w:r>
      <w:r>
        <w:rPr>
          <w:rFonts w:ascii="Times New Roman"/>
          <w:b w:val="false"/>
          <w:i w:val="false"/>
          <w:color w:val="000000"/>
          <w:sz w:val="28"/>
        </w:rPr>
        <w:t xml:space="preserve">
      </w:t>
      </w:r>
      <w:r>
        <w:rPr>
          <w:rFonts w:ascii="Times New Roman"/>
          <w:b w:val="false"/>
          <w:i w:val="false"/>
          <w:color w:val="000000"/>
          <w:sz w:val="28"/>
        </w:rPr>
        <w:t>2 – іс-қимыл – ПӘК журналына тіркеумен АИТВ-инфекциясы мәселелері бойынша міндетті тестіге дейінгі кеңес беру.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3 – іс-қимыл  қан алуды зерттеу үшін қан алу журналына тіркеумен жүзеге асыру.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4 – іс-қимыл  ЖИТС Орталығының диагностикалық зертханасына қан үлгілерін зерттеу үшін жеткізу. Орындалу ұзақтығы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5 – іс-қимыл  ИФТ әдісімен зерттеу.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2 – шарт – ИФТ әдісімен АИТВ-ға антиденелердің болуына зерттеуде бастапқы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6 – іс-қимыл – МСАК -ның медициналық ұйымы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7 –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3 – шарт – АИТВ-ға антиденелердің болуына зерттеуде бастапқы оң нәтиже жағдайында;</w:t>
      </w:r>
      <w:r>
        <w:br/>
      </w:r>
      <w:r>
        <w:rPr>
          <w:rFonts w:ascii="Times New Roman"/>
          <w:b w:val="false"/>
          <w:i w:val="false"/>
          <w:color w:val="000000"/>
          <w:sz w:val="28"/>
        </w:rPr>
        <w:t xml:space="preserve">
      </w:t>
      </w:r>
      <w:r>
        <w:rPr>
          <w:rFonts w:ascii="Times New Roman"/>
          <w:b w:val="false"/>
          <w:i w:val="false"/>
          <w:color w:val="000000"/>
          <w:sz w:val="28"/>
        </w:rPr>
        <w:t>8 – іс-қимыл  басқа өндірістік серияның немесе басқа өндірушінің тестілеу-жүйесінде қан сарысуын қосымша зерттеу жүргізу.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4 – шарт  ИФТ әдісімен АИТВ-ға антиденелердің болуына зерттеуде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9 – іс-қимыл – МСАК-ның медициналық ұйымы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10 –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5 – шарт – ИФТ-ның оң нәтижесінің қайталануы жағдайында;</w:t>
      </w:r>
      <w:r>
        <w:br/>
      </w:r>
      <w:r>
        <w:rPr>
          <w:rFonts w:ascii="Times New Roman"/>
          <w:b w:val="false"/>
          <w:i w:val="false"/>
          <w:color w:val="000000"/>
          <w:sz w:val="28"/>
        </w:rPr>
        <w:t xml:space="preserve">
      </w:t>
      </w:r>
      <w:r>
        <w:rPr>
          <w:rFonts w:ascii="Times New Roman"/>
          <w:b w:val="false"/>
          <w:i w:val="false"/>
          <w:color w:val="000000"/>
          <w:sz w:val="28"/>
        </w:rPr>
        <w:t>11 – іс-қимыл  Қағидаға сәйкес екінші қан сарысуын зерттеу үшін комиссиялық қан алу. Орындалу ұзақтығы  15 (он бес) минут;</w:t>
      </w:r>
      <w:r>
        <w:br/>
      </w:r>
      <w:r>
        <w:rPr>
          <w:rFonts w:ascii="Times New Roman"/>
          <w:b w:val="false"/>
          <w:i w:val="false"/>
          <w:color w:val="000000"/>
          <w:sz w:val="28"/>
        </w:rPr>
        <w:t xml:space="preserve">
      </w:t>
      </w:r>
      <w:r>
        <w:rPr>
          <w:rFonts w:ascii="Times New Roman"/>
          <w:b w:val="false"/>
          <w:i w:val="false"/>
          <w:color w:val="000000"/>
          <w:sz w:val="28"/>
        </w:rPr>
        <w:t>12 – іс-қимыл  ЖИТС Орталығының диагностикалық зертханасына қан үлгілерін зерттеу үшін жеткізу. Орындалу ұзақтығы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13 – іс-қимыл  басқа өндірістік серияның немесе басқа өндірушінің тестілеу-жүйесінде қан сарысуын қосымша зерттеу жүргізу.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 шарт  АИТВ-ға антиденелердің болуына зерттеуде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14 – іс-қимыл – МСАК-ның медициналық ұйымы ЖИТС Орталығынан зерттеу нәтижелерін алады.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15 –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7 – шарт – ИФТ-ның оң нәтижесінің қайталануы жағдайында;</w:t>
      </w:r>
      <w:r>
        <w:br/>
      </w:r>
      <w:r>
        <w:rPr>
          <w:rFonts w:ascii="Times New Roman"/>
          <w:b w:val="false"/>
          <w:i w:val="false"/>
          <w:color w:val="000000"/>
          <w:sz w:val="28"/>
        </w:rPr>
        <w:t xml:space="preserve">
      </w:t>
      </w:r>
      <w:r>
        <w:rPr>
          <w:rFonts w:ascii="Times New Roman"/>
          <w:b w:val="false"/>
          <w:i w:val="false"/>
          <w:color w:val="000000"/>
          <w:sz w:val="28"/>
        </w:rPr>
        <w:t>16 – іс-қимыл  Қағидаға сәйкес ИФТ және ИБ әдісімен қайталап бақылау үшін ЖИТС РО диагностикалық зертханасына қан сарысуын жеткізу. Орындалу ұзақтығы – 7 (жеті)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17 – іс-қимыл – ИФТ және ИБ әдісімен зерттеу. Орындалу ұзақтығы  2 (екі) жұмыс күні;</w:t>
      </w:r>
      <w:r>
        <w:br/>
      </w:r>
      <w:r>
        <w:rPr>
          <w:rFonts w:ascii="Times New Roman"/>
          <w:b w:val="false"/>
          <w:i w:val="false"/>
          <w:color w:val="000000"/>
          <w:sz w:val="28"/>
        </w:rPr>
        <w:t xml:space="preserve">
      </w:t>
      </w:r>
      <w:r>
        <w:rPr>
          <w:rFonts w:ascii="Times New Roman"/>
          <w:b w:val="false"/>
          <w:i w:val="false"/>
          <w:color w:val="000000"/>
          <w:sz w:val="28"/>
        </w:rPr>
        <w:t>18 – іс-қимыл  ЖИТС РО диагностикалық зертханасынан нәтижені алу. Орындалу ұзақтығы – 2 (екі)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8 – шарт – АИТВ-ға антиденелердің болуына зерттеуде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19 – іс-қимыл – МСАК-ның медициналық ұйымы ЖИТС Орталығынан зерттеу нәтижелерін алады.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20 –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9 – шарт  ИБ әдісімен АИТВ-ға антиденелерінің болуына зерттеуде оң нәтиже жағдайында;</w:t>
      </w:r>
      <w:r>
        <w:br/>
      </w:r>
      <w:r>
        <w:rPr>
          <w:rFonts w:ascii="Times New Roman"/>
          <w:b w:val="false"/>
          <w:i w:val="false"/>
          <w:color w:val="000000"/>
          <w:sz w:val="28"/>
        </w:rPr>
        <w:t xml:space="preserve">
      </w:t>
      </w:r>
      <w:r>
        <w:rPr>
          <w:rFonts w:ascii="Times New Roman"/>
          <w:b w:val="false"/>
          <w:i w:val="false"/>
          <w:color w:val="000000"/>
          <w:sz w:val="28"/>
        </w:rPr>
        <w:t>21 – іс-қимыл - ЖИТС орталығының мамандары психоәлеуметтік кеңес өткізеді, сақтану шаралары, медициналық көмек көрсету тәртібі, басқаларға жұқтырған жағдайда әкімшілік және қылмыстық жауапкершілікке алынатындығы туралы түсіндіріледі.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құжаттар топтамасын тапсырған сәттен бастап мемлекеттік көрсетілетін қызмет мерзімі:</w:t>
      </w:r>
      <w:r>
        <w:br/>
      </w:r>
      <w:r>
        <w:rPr>
          <w:rFonts w:ascii="Times New Roman"/>
          <w:b w:val="false"/>
          <w:i w:val="false"/>
          <w:color w:val="000000"/>
          <w:sz w:val="28"/>
        </w:rPr>
        <w:t xml:space="preserve">
      </w:t>
      </w:r>
      <w:r>
        <w:rPr>
          <w:rFonts w:ascii="Times New Roman"/>
          <w:b w:val="false"/>
          <w:i w:val="false"/>
          <w:color w:val="000000"/>
          <w:sz w:val="28"/>
        </w:rPr>
        <w:t>зерттеп-қараудың теріс нәтижесі жағдайында – 3 (үш) жұмыс күні;</w:t>
      </w:r>
      <w:r>
        <w:br/>
      </w:r>
      <w:r>
        <w:rPr>
          <w:rFonts w:ascii="Times New Roman"/>
          <w:b w:val="false"/>
          <w:i w:val="false"/>
          <w:color w:val="000000"/>
          <w:sz w:val="28"/>
        </w:rPr>
        <w:t xml:space="preserve">
      </w:t>
      </w:r>
      <w:r>
        <w:rPr>
          <w:rFonts w:ascii="Times New Roman"/>
          <w:b w:val="false"/>
          <w:i w:val="false"/>
          <w:color w:val="000000"/>
          <w:sz w:val="28"/>
        </w:rPr>
        <w:t>зерттеп-қараудың оң нәтижесі жағдайында – 20 (жиырма) жұмыс күні.</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тармағының 1) тармақшасында көрсетілген 1-ші іс-қимыл бойынша мемлекеттiк көрсетілетін қызметтің нәтижесi көрсетілетін қызметті алушының құжаттар топтамасын қабылдау болып табылады, ол 2-ші іс-қимылды орындауды бастау үшiн негiз болады. Осы Регламенттің 5 тармағының 1) тармақшасында көрсетілген 2-ші іс-қимылдың нәтижесi міндетті тестіге дейінгі кеңес беру және журналға тіркеу болады, ол 3-ші іс-қимылды орындауды бастау үшiн негiз болады. Осы Регламенттің 5 тармағының 1) тармақшасында көрсетілген 3-ші іс-қимылдың нәтижесi көрсетілетін қызметті алушыдан қан алу жүргізу және журналға тіркеу болады, ол 4-ші іс-қимылды орындауды бастау үшiн негiз болады. Осы Регламенттің 5 тармағының 1) тармақшасында көрсетілген 4-ші іс-қимылдың нәтижесi АИТВ-ға антиденелердің болуына ИФТ әдісімен зерттеу болады, ол 5-ші іс-қимылды орындауды бастау үшiн негiз болады. Осы Регламенттің 5 тармағының 1) тармақшасында көрсетілген 5-ші іс-қимылдың нәтижесi зерттеудің бастапқы теріс нәтижесі жағдайында мемлекеттік көрсетілетін қызмет нәтижесін беру болады. Осы Регламенттің 5 тармағының 1) тармақшасында көрсетілген 6-шы іс-қимылдың нәтижесi зерттеудің бастапқы оң нәтижесі жағдайында басқа өндірістік серияның немесе басқа өндірушінің тестілеу-жүйесінде қан сарысуын қосымша зерттеу болады, ол 7-ші іс-қимылды орындауды бастау үшiн негiз болады. Регламенттің 5 тармағының 1) тармақшасында көрсетілген 7-ші іс-қимылдың нәтижесi зерттеудің теріс нәтижесі жағдайда мемлекеттік көрсетілетін қызмет нәтижесін беру болады. Регламенттің 5 тармағының 1) тармақшасында көрсетілген 8-ші іс-қимылдың нәтижесi қайталап зерттеу үшін комиссиялық қан алу болады, ол 9-шы іс-қимылды орындауды бастау үшiн негiз болады. Регламенттің 5 тармағының 1) тармақшасында көрсетілген 9-шы іс-қимылдың нәтижесi басқа өндірістік серияның немесе басқа өндірушінің тестілеу-жүйесінде қан сарысуын қосымша зерттеу болады, ол 10-шы іс-қимылды орындауды бастау үшiн негiз болады. Регламенттің 5 тармағының 1) тармақшасында көрсетілген 10-шы іс-қимылдың нәтижесi зерттеудің теріс нәтижесі жағдайда мемлекеттік көрсетілетін қызмет нәтижесін беру болады. Регламенттің 5 тармағының 1) тармақшасында көрсетілген 11-ші іс-қимылдың нәтижесi оң нәтиже қайталанған жағдайда қан сарысуын ЖИТС РО диагностикалық зертханасына жеткізу болады, ол 12-ші іс-қимылды орындауды бастау үшiн негiз болады. Регламенттің 5 тармағының 1) тармақшасында көрсетілген 12-ші іс-қимылдың нәтижесi ИФТ және ИБ әдісімен зерттеу болады, ол 13-ші іс-қимылды орындауды бастау үшiн негiз болады. Регламенттің 5 тармағының 1) тармақшасында көрсетілген 13-ші іс-қимылдың нәтижесi ЖИТС РО диагностикалық зертханасынан нәтижені алу болады, ол 14-ші іс-қимылды орындауды бастау үшiн негiз болады. Регламенттің 5 тармағының 1) тармақшасында көрсетілген 14-ші іс-қимылдың нәтижесi зерттеудің теріс нәтижесі жағдайында мемлекеттік көрсетілетін қызмет нәтижесін беру болады. Регламенттің 5 тармағының 1) тармақшасында көрсетілген 15-ші іс-қимылдың нәтижесi зерттеп-қарау нәтижесі нақты оң болған жағдайда ЖИТС Орталығының мамандарымен психоәлеуметтік кеңес өткізіледі, медициналық көмек көрсету, әкімшілік және басқаларға жұқтырған жағдайда қылмыстық жауапкершілікке алынатындығы жайлы, сақтану шаралары түсіндіріледі.</w:t>
      </w:r>
      <w:r>
        <w:br/>
      </w:r>
      <w:r>
        <w:rPr>
          <w:rFonts w:ascii="Times New Roman"/>
          <w:b w:val="false"/>
          <w:i w:val="false"/>
          <w:color w:val="000000"/>
          <w:sz w:val="28"/>
        </w:rPr>
        <w:t xml:space="preserve">
      </w:t>
      </w:r>
      <w:r>
        <w:rPr>
          <w:rFonts w:ascii="Times New Roman"/>
          <w:b w:val="false"/>
          <w:i w:val="false"/>
          <w:color w:val="000000"/>
          <w:sz w:val="28"/>
        </w:rPr>
        <w:t>Осы Регламенттің 5 тармағының 2) тармақшасында көрсетілген 1-ші іс-қимыл бойынша мемлекеттiк көрсетілетін қызметтің нәтижесi қызметті алушының құжаттар топтамасын қабылдау болып табылады, ол 2-ші іс-қимылды орындауды бастау үшiн негiз болады. Осы Регламенттің 5 тармағының 2) тармақшасында көрсетілген 2-ші іс-қимылдың нәтижесi міндетті тестіге дейінгі кеңес беру және журналға тіркеу болады, ол 3-ші іс-қимылды орындауды бастау үшiн негiз болады. Осы Регламенттің 5 тармағының 2) тармақшасында көрсетілген 3-ші іс-қимылдың нәтижесi қызметті алушыдан қан алу жүргізу және журналға тіркеу болады, ол 4-ші іс-қимылды орындауды бастау үшiн негiз болады. Осы Регламенттің 5 тармағының 2) тармақшасында көрсетілген 4-ші іс-қимылдың нәтижесi ЖИТС Орталығының диагностикалық зертханасына зерттеу үшін қан үлгілерін жеткізу болады, ол 5-ші іс-қимылды орындауды бастау үшiн негiз болады. Осы Регламенттің 5 тармағының 2) тармақшасында көрсетілген 5-ші іс-қимылдың нәтижесi АИТВ-ға антиденелердің болуына ИФТ әдісімен зерттеу болады, ол 6-шы іс-қимылды орындауды бастау үшiн негiз болады. Осы Регламенттің 5 тармағының 2) тармақшасында көрсетілген 6-шы іс-қимылдың нәтижесi МСАК-ның медициналық ұйымының ЖИТС Орталығының диагностикалық зертханасынан зерттеу нәтижесін алуы болады, ол 7-ші іс-қимылды орындауды бастау үшiн негiз болады. Осы Регламенттің 5 тармағының 2) тармақшасында көрсетілген 7-ші іс-қимылдың нәтижесi зерттеудің бастапқы теріс нәтижесі жағдайында мемлекеттік көрсетілетін қызмет нәтижесін беру болады. Осы Регламенттің 5 тармағының 2) тармақшасында көрсетілген 8-ші іс-қимылдың нәтижесi зерттеудің бастапқы оң нәтижесі жағдайында басқа өндірістік серияның немесе басқа өндірушінің тестілеу-жүйесінде қан сарысуын қосымша зерттеу болады, ол 9-шы іс-қимылды орындауды бастау үшiн негiз болады. Осы Регламенттің 5 тармағының 2) тармақшасында көрсетілген 9-шы іс-қимылдың нәтижесi зерттеудің теріс нәтижесі жағдайында МСАК-ның медициналық ұйымының ЖИТС Орталығының диагностикалық зертханасынан зерттеу нәтижесін алуы болады, ол 10-шы іс-қимылды орындауды бастау үшiн негiз болады. Осы Регламенттің 5 тармағының 2) тармақшасында көрсетілген 10-шы іс-қимылдың нәтижесi зерттеудің нәтижесі теріс жағдайда мемлекеттік көрсетілетін қызмет нәтижесін қызмет алушыға беру болады. Осы Регламенттің 5 тармағының 2) тармақшасында көрсетілген 11-ші іс-қимылдың нәтижесi қайталап зерттеу үшін комиссиялық қан алу болады, ол 12-ші іс-қимылды орындауды бастау үшiн негiз болады. Регламенттің 5 тармағының 2) тармақшасында көрсетілген 12-ші іс-қимылдың нәтижесi ЖИТС Орталығының диагностикалық зертханасына зерттеу үшін қан үлгілерін жеткізу болады, ол 13-ші іс-қимылды орындауды бастау үшiн негiз болады. Осы Регламенттің 5 тармағының 2) тармақшасында көрсетілген 13-ші іс-қимылдың нәтижесi басқа өндірістік серияның немесе басқа өндірушінің тестілеу-жүйесінде қан сарысуын қосымша зерттеу болады, ол 14-ші іс-қимылды орындауды бастау үшiн негiз болады. Осы Регламенттің 5 тармағының 2) тармақшасында көрсетілген 14-ші іс-қимылдың нәтижесi зерттеудің теріс нәтижесі жағдайында МСАК-ның медициналық ұйымының ЖИТС Орталығының диагностикалық зертханасынан зерттеу нәтижесін алуы болады, ол 15-ші іс-қимылды орындауды бастау үшiн негiз болады. Осы Регламенттің 5 тармағының 2) тармақшасында көрсетілген 15-ші іс-қимылдың нәтижесi зерттеудің нәтижесі теріс жағдайда мемлекеттік көрсетілетін қызмет нәтижесін қызмет алушыға беру болады. Осы Регламенттің 5 тармағының 2) тармақшасында көрсетілген 16-шы іс-қимылдың нәтижесi оң нәтиже қайталанған жағдайда қан сарысуын ЖИТС РО диагностикалық зертханасына жеткізу болады, ол 17-ші іс-қимылды орындауды бастау үшiн негiз болады. Регламенттің 5 тармағының 2) тармақшасында көрсетілген 17-ші іс-қимылдың нәтижесi ИФТ және ИБ әдісімен зерттеу болады, ол 18-ші іс-қимылды орындауды бастау үшiн негiз болады. Регламенттің 5 тармағының 2) тармақшасында көрсетілген 18-ші іс-қимылдың нәтижесi ЖИТС РО диагностикалық зертханасынан нәтижені алу болады, ол 19-ші іс-қимылды орындауды бастау үшiн негiз болады. Регламенттің 5 тармағының 2) тармақшасында көрсетілген 19-шы іс-қимылдың нәтижесi МСАК-ның медициналық ұйымының ЖИТС Орталығының диагностикалық зертханасынан зерттеу нәтижесін алуы болады, ол 20-шы іс-қимылды орындауды бастау үшiн негiз болады. Регламенттің 5 тармағының 2) тармақшасында көрсетілген 20-шы іс-қимылдың нәтижесi зерттеудің теріс нәтижесі жағдайында мемлекеттік көрсетілетін қызмет нәтижесін беру болады. Регламенттің 5 тармағының 2) тармақшасында көрсетілген 21-ші іс-қимылдың нәтижесi зерттеп-қарау нәтижесі нақты оң болған жағдайда ЖИТС орталығының мамандарымен психоәлеуметтік кеңес өткізіледі, медициналық көмек көрсету, әкімшілік және басқаларға жұқтырған жағдайда қылмыстық жауапкершілікке алынатындығы жайлы, сақтану шаралары түсіндіріледі.</w:t>
      </w:r>
    </w:p>
    <w:bookmarkEnd w:id="72"/>
    <w:bookmarkStart w:name="z837" w:id="7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3"/>
    <w:bookmarkStart w:name="z274" w:id="7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xml:space="preserve">) </w:t>
      </w:r>
      <w:r>
        <w:rPr>
          <w:rFonts w:ascii="Times New Roman"/>
          <w:b/>
          <w:i w:val="false"/>
          <w:color w:val="000000"/>
          <w:sz w:val="28"/>
        </w:rPr>
        <w:t xml:space="preserve">тестіге дейінгі/кейінгі кеңес беру кабинетінің маманы – </w:t>
      </w:r>
      <w:r>
        <w:rPr>
          <w:rFonts w:ascii="Times New Roman"/>
          <w:b w:val="false"/>
          <w:i w:val="false"/>
          <w:color w:val="000000"/>
          <w:sz w:val="28"/>
        </w:rPr>
        <w:t xml:space="preserve">көрсетілетін қызметті </w:t>
      </w:r>
      <w:r>
        <w:rPr>
          <w:rFonts w:ascii="Times New Roman"/>
          <w:b/>
          <w:i w:val="false"/>
          <w:color w:val="000000"/>
          <w:sz w:val="28"/>
        </w:rPr>
        <w:t>берушінің психологы;</w:t>
      </w:r>
      <w:r>
        <w:br/>
      </w: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 xml:space="preserve">қан алу кабинетінің маманы – </w:t>
      </w:r>
      <w:r>
        <w:rPr>
          <w:rFonts w:ascii="Times New Roman"/>
          <w:b w:val="false"/>
          <w:i w:val="false"/>
          <w:color w:val="000000"/>
          <w:sz w:val="28"/>
        </w:rPr>
        <w:t>көрсетілетін қызметті</w:t>
      </w:r>
      <w:r>
        <w:rPr>
          <w:rFonts w:ascii="Times New Roman"/>
          <w:b/>
          <w:i w:val="false"/>
          <w:color w:val="000000"/>
          <w:sz w:val="28"/>
        </w:rPr>
        <w:t xml:space="preserve"> берушінің медбикесі;</w:t>
      </w:r>
      <w:r>
        <w:br/>
      </w:r>
      <w:r>
        <w:rPr>
          <w:rFonts w:ascii="Times New Roman"/>
          <w:b w:val="false"/>
          <w:i w:val="false"/>
          <w:color w:val="000000"/>
          <w:sz w:val="28"/>
        </w:rPr>
        <w:t xml:space="preserve">
      </w:t>
      </w:r>
      <w:r>
        <w:rPr>
          <w:rFonts w:ascii="Times New Roman"/>
          <w:b w:val="false"/>
          <w:i w:val="false"/>
          <w:color w:val="000000"/>
          <w:sz w:val="28"/>
        </w:rPr>
        <w:t>3) диагностикалық зертхананың маманы – көрсетілетін қызметті</w:t>
      </w:r>
      <w:r>
        <w:rPr>
          <w:rFonts w:ascii="Times New Roman"/>
          <w:b/>
          <w:i w:val="false"/>
          <w:color w:val="000000"/>
          <w:sz w:val="28"/>
        </w:rPr>
        <w:t xml:space="preserve"> берушінің</w:t>
      </w:r>
      <w:r>
        <w:rPr>
          <w:rFonts w:ascii="Times New Roman"/>
          <w:b w:val="false"/>
          <w:i w:val="false"/>
          <w:color w:val="000000"/>
          <w:sz w:val="28"/>
        </w:rPr>
        <w:t xml:space="preserve"> дәрігер-зертханашысы, </w:t>
      </w:r>
      <w:r>
        <w:rPr>
          <w:rFonts w:ascii="Times New Roman"/>
          <w:b/>
          <w:i w:val="false"/>
          <w:color w:val="000000"/>
          <w:sz w:val="28"/>
        </w:rPr>
        <w:t>фельдшер-зертханашысы;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w:t>
      </w:r>
      <w:r>
        <w:rPr>
          <w:rFonts w:ascii="Times New Roman"/>
          <w:b/>
          <w:i w:val="false"/>
          <w:color w:val="000000"/>
          <w:sz w:val="28"/>
        </w:rPr>
        <w:t xml:space="preserve"> берушінің эпидемиологиялық бөлімінің маманы;</w:t>
      </w:r>
      <w:r>
        <w:br/>
      </w:r>
      <w:r>
        <w:rPr>
          <w:rFonts w:ascii="Times New Roman"/>
          <w:b w:val="false"/>
          <w:i w:val="false"/>
          <w:color w:val="000000"/>
          <w:sz w:val="28"/>
        </w:rPr>
        <w:t xml:space="preserve">
      </w:t>
      </w:r>
      <w:r>
        <w:rPr>
          <w:rFonts w:ascii="Times New Roman"/>
          <w:b w:val="false"/>
          <w:i w:val="false"/>
          <w:color w:val="000000"/>
          <w:sz w:val="28"/>
        </w:rPr>
        <w:t>5) ЖИТС РО-ның диагностикалық зертханасының маманы;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w:t>
      </w:r>
      <w:r>
        <w:rPr>
          <w:rFonts w:ascii="Times New Roman"/>
          <w:b/>
          <w:i w:val="false"/>
          <w:color w:val="000000"/>
          <w:sz w:val="28"/>
        </w:rPr>
        <w:t xml:space="preserve"> берушінің дәрігер-инфекционисті;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w:t>
      </w:r>
      <w:r>
        <w:rPr>
          <w:rFonts w:ascii="Times New Roman"/>
          <w:b/>
          <w:i w:val="false"/>
          <w:color w:val="000000"/>
          <w:sz w:val="28"/>
        </w:rPr>
        <w:t xml:space="preserve"> берушінің дәрігер-эпидемиологы.</w:t>
      </w:r>
      <w:r>
        <w:br/>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i w:val="false"/>
          <w:color w:val="000000"/>
          <w:sz w:val="28"/>
        </w:rPr>
        <w:t xml:space="preserve">1) ЖИТС Орталығына </w:t>
      </w:r>
      <w:r>
        <w:rPr>
          <w:rFonts w:ascii="Times New Roman"/>
          <w:b w:val="false"/>
          <w:i w:val="false"/>
          <w:color w:val="000000"/>
          <w:sz w:val="28"/>
        </w:rPr>
        <w:t>жүгінуі кезінде:</w:t>
      </w:r>
      <w:r>
        <w:br/>
      </w:r>
      <w:r>
        <w:rPr>
          <w:rFonts w:ascii="Times New Roman"/>
          <w:b w:val="false"/>
          <w:i w:val="false"/>
          <w:color w:val="000000"/>
          <w:sz w:val="28"/>
        </w:rPr>
        <w:t xml:space="preserve">
      </w:t>
      </w:r>
      <w:r>
        <w:rPr>
          <w:rFonts w:ascii="Times New Roman"/>
          <w:b w:val="false"/>
          <w:i w:val="false"/>
          <w:color w:val="000000"/>
          <w:sz w:val="28"/>
        </w:rPr>
        <w:t>1 – іс-қимыл  көрсетілетін қызметті</w:t>
      </w:r>
      <w:r>
        <w:rPr>
          <w:rFonts w:ascii="Times New Roman"/>
          <w:b/>
          <w:i w:val="false"/>
          <w:color w:val="000000"/>
          <w:sz w:val="28"/>
        </w:rPr>
        <w:t xml:space="preserve"> берушінің психологы </w:t>
      </w:r>
      <w:r>
        <w:rPr>
          <w:rFonts w:ascii="Times New Roman"/>
          <w:b w:val="false"/>
          <w:i w:val="false"/>
          <w:color w:val="000000"/>
          <w:sz w:val="28"/>
        </w:rPr>
        <w:t>көрсетілетін қызметті</w:t>
      </w:r>
      <w:r>
        <w:rPr>
          <w:rFonts w:ascii="Times New Roman"/>
          <w:b/>
          <w:i w:val="false"/>
          <w:color w:val="000000"/>
          <w:sz w:val="28"/>
        </w:rPr>
        <w:t xml:space="preserve"> алушының құжаттар топтамасын қабылдайды. О</w:t>
      </w:r>
      <w:r>
        <w:rPr>
          <w:rFonts w:ascii="Times New Roman"/>
          <w:b w:val="false"/>
          <w:i w:val="false"/>
          <w:color w:val="000000"/>
          <w:sz w:val="28"/>
        </w:rPr>
        <w:t>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1 – шарт – АИТВ-инфекциясының болуына міндетті құпия медициналық тексеру қызметін алу кезінде – жеке басын куәландыратын құжат;</w:t>
      </w:r>
      <w:r>
        <w:br/>
      </w:r>
      <w:r>
        <w:rPr>
          <w:rFonts w:ascii="Times New Roman"/>
          <w:b w:val="false"/>
          <w:i w:val="false"/>
          <w:color w:val="000000"/>
          <w:sz w:val="28"/>
        </w:rPr>
        <w:t xml:space="preserve">
      </w:t>
      </w:r>
      <w:r>
        <w:rPr>
          <w:rFonts w:ascii="Times New Roman"/>
          <w:b w:val="false"/>
          <w:i w:val="false"/>
          <w:color w:val="000000"/>
          <w:sz w:val="28"/>
        </w:rPr>
        <w:t>АИТВ-инфекциясының болуына ерікті анонимді медициналық тексеру қызметін алу кезінде құжаттар талап етілмейді – дербес код беріледі;</w:t>
      </w:r>
      <w:r>
        <w:br/>
      </w:r>
      <w:r>
        <w:rPr>
          <w:rFonts w:ascii="Times New Roman"/>
          <w:b w:val="false"/>
          <w:i w:val="false"/>
          <w:color w:val="000000"/>
          <w:sz w:val="28"/>
        </w:rPr>
        <w:t xml:space="preserve">
      </w:t>
      </w:r>
      <w:r>
        <w:rPr>
          <w:rFonts w:ascii="Times New Roman"/>
          <w:b w:val="false"/>
          <w:i w:val="false"/>
          <w:color w:val="000000"/>
          <w:sz w:val="28"/>
        </w:rPr>
        <w:t xml:space="preserve">2 – іс-қимыл  көрсетілетін қызметті </w:t>
      </w:r>
      <w:r>
        <w:rPr>
          <w:rFonts w:ascii="Times New Roman"/>
          <w:b/>
          <w:i w:val="false"/>
          <w:color w:val="000000"/>
          <w:sz w:val="28"/>
        </w:rPr>
        <w:t>берушінің психологы</w:t>
      </w:r>
      <w:r>
        <w:rPr>
          <w:rFonts w:ascii="Times New Roman"/>
          <w:b w:val="false"/>
          <w:i w:val="false"/>
          <w:color w:val="000000"/>
          <w:sz w:val="28"/>
        </w:rPr>
        <w:t xml:space="preserve"> ПӘК журналына тіркеумен АИТВинфекциясы мәселелері бойынша міндетті тестіге дейінгі кеңес беру жүргізеді.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3 – іс-қимыл  көрсетілетін қызметті</w:t>
      </w:r>
      <w:r>
        <w:rPr>
          <w:rFonts w:ascii="Times New Roman"/>
          <w:b/>
          <w:i w:val="false"/>
          <w:color w:val="000000"/>
          <w:sz w:val="28"/>
        </w:rPr>
        <w:t xml:space="preserve"> берушінің медбикесі</w:t>
      </w:r>
      <w:r>
        <w:rPr>
          <w:rFonts w:ascii="Times New Roman"/>
          <w:b w:val="false"/>
          <w:i w:val="false"/>
          <w:color w:val="000000"/>
          <w:sz w:val="28"/>
        </w:rPr>
        <w:t xml:space="preserve"> қан алу журналына тіркеумен АИТВға антиденелердің болуына зерттеу үшін қан алуды жүзеге асырады.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4 – іс-қимыл  көрсетілетін қызметті </w:t>
      </w:r>
      <w:r>
        <w:rPr>
          <w:rFonts w:ascii="Times New Roman"/>
          <w:b/>
          <w:i w:val="false"/>
          <w:color w:val="000000"/>
          <w:sz w:val="28"/>
        </w:rPr>
        <w:t xml:space="preserve">берушінің дәрігер-зертханашысы, фельдшер-зертханашысы </w:t>
      </w:r>
      <w:r>
        <w:rPr>
          <w:rFonts w:ascii="Times New Roman"/>
          <w:b w:val="false"/>
          <w:i w:val="false"/>
          <w:color w:val="000000"/>
          <w:sz w:val="28"/>
        </w:rPr>
        <w:t>АИТВ-ға антиденелердің болуына ИФТ әдісімен қатаң құпия түрде АИТВинфекциясын зертхана жағдайында диагностикалау алгоритмі бойынша зерттеу жүргізеді.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2 – шарт - ИФТ әдісімен АИТВ-ға антиденелердің болуына зерттеуде бастапқы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 xml:space="preserve">5 – іс-қимыл  көрсетілетін қызметті </w:t>
      </w:r>
      <w:r>
        <w:rPr>
          <w:rFonts w:ascii="Times New Roman"/>
          <w:b/>
          <w:i w:val="false"/>
          <w:color w:val="000000"/>
          <w:sz w:val="28"/>
        </w:rPr>
        <w:t>берушінің психологы</w:t>
      </w:r>
      <w:r>
        <w:rPr>
          <w:rFonts w:ascii="Times New Roman"/>
          <w:b w:val="false"/>
          <w:i w:val="false"/>
          <w:color w:val="000000"/>
          <w:sz w:val="28"/>
        </w:rPr>
        <w:t xml:space="preserve"> ПӘК журналына тіркеумен міндетті тестіден кейінгі кеңес жүргізеді және мемлекеттік көрсетілетін қызмет нәтижесін көрсетілетін қызметті алушының жеке қолына береді.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3 – шарт – АИТВ-ға антиденелердің болуына зерттеуде бастапқы оң нәтиже жағдайында; </w:t>
      </w:r>
      <w:r>
        <w:br/>
      </w:r>
      <w:r>
        <w:rPr>
          <w:rFonts w:ascii="Times New Roman"/>
          <w:b w:val="false"/>
          <w:i w:val="false"/>
          <w:color w:val="000000"/>
          <w:sz w:val="28"/>
        </w:rPr>
        <w:t xml:space="preserve">
      </w:t>
      </w:r>
      <w:r>
        <w:rPr>
          <w:rFonts w:ascii="Times New Roman"/>
          <w:b w:val="false"/>
          <w:i w:val="false"/>
          <w:color w:val="000000"/>
          <w:sz w:val="28"/>
        </w:rPr>
        <w:t xml:space="preserve">6 – іс-қимыл – көрсетілетін қызметті </w:t>
      </w:r>
      <w:r>
        <w:rPr>
          <w:rFonts w:ascii="Times New Roman"/>
          <w:b/>
          <w:i w:val="false"/>
          <w:color w:val="000000"/>
          <w:sz w:val="28"/>
        </w:rPr>
        <w:t>берушінің дәрігер-зертханашысы</w:t>
      </w:r>
      <w:r>
        <w:rPr>
          <w:rFonts w:ascii="Times New Roman"/>
          <w:b w:val="false"/>
          <w:i w:val="false"/>
          <w:color w:val="000000"/>
          <w:sz w:val="28"/>
        </w:rPr>
        <w:t xml:space="preserve">, </w:t>
      </w:r>
      <w:r>
        <w:rPr>
          <w:rFonts w:ascii="Times New Roman"/>
          <w:b/>
          <w:i w:val="false"/>
          <w:color w:val="000000"/>
          <w:sz w:val="28"/>
        </w:rPr>
        <w:t>фельдшер-зертханашысы</w:t>
      </w:r>
      <w:r>
        <w:rPr>
          <w:rFonts w:ascii="Times New Roman"/>
          <w:b w:val="false"/>
          <w:i w:val="false"/>
          <w:color w:val="000000"/>
          <w:sz w:val="28"/>
        </w:rPr>
        <w:t xml:space="preserve"> басқа өндірістік серияның немесе басқа өндірушінің тестілеу - жүйесінде қан сарысуын қосымша зерттеу жүргізеді. Орындалу ұзақтығы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4 – шарт – ИФТ әдісімен АИТВ-ға антиденелердің болуына зерттеуде теріс нәтиже жағдайында; </w:t>
      </w:r>
      <w:r>
        <w:br/>
      </w:r>
      <w:r>
        <w:rPr>
          <w:rFonts w:ascii="Times New Roman"/>
          <w:b w:val="false"/>
          <w:i w:val="false"/>
          <w:color w:val="000000"/>
          <w:sz w:val="28"/>
        </w:rPr>
        <w:t xml:space="preserve">
      </w:t>
      </w:r>
      <w:r>
        <w:rPr>
          <w:rFonts w:ascii="Times New Roman"/>
          <w:b w:val="false"/>
          <w:i w:val="false"/>
          <w:color w:val="000000"/>
          <w:sz w:val="28"/>
        </w:rPr>
        <w:t xml:space="preserve">7 – іс-қимыл – көрсетілетін қызметті </w:t>
      </w:r>
      <w:r>
        <w:rPr>
          <w:rFonts w:ascii="Times New Roman"/>
          <w:b/>
          <w:i w:val="false"/>
          <w:color w:val="000000"/>
          <w:sz w:val="28"/>
        </w:rPr>
        <w:t>берушінің психологы</w:t>
      </w:r>
      <w:r>
        <w:rPr>
          <w:rFonts w:ascii="Times New Roman"/>
          <w:b w:val="false"/>
          <w:i w:val="false"/>
          <w:color w:val="000000"/>
          <w:sz w:val="28"/>
        </w:rPr>
        <w:t xml:space="preserve"> ПӘК журналына тіркеумен міндетті тестіден кейінгі кеңес жүргізеді және мемлекеттік көрсетілетін қызмет нәтижесін көрсетілетін қызметті алушының жеке қолына береді.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5 – шарт  ИФТ-ның оң нәтижесінің қайталануы жағдайында; </w:t>
      </w:r>
      <w:r>
        <w:br/>
      </w:r>
      <w:r>
        <w:rPr>
          <w:rFonts w:ascii="Times New Roman"/>
          <w:b w:val="false"/>
          <w:i w:val="false"/>
          <w:color w:val="000000"/>
          <w:sz w:val="28"/>
        </w:rPr>
        <w:t xml:space="preserve">
      </w:t>
      </w:r>
      <w:r>
        <w:rPr>
          <w:rFonts w:ascii="Times New Roman"/>
          <w:b w:val="false"/>
          <w:i w:val="false"/>
          <w:color w:val="000000"/>
          <w:sz w:val="28"/>
        </w:rPr>
        <w:t xml:space="preserve">8 – іс-қимыл  көрсетілетін қызметті </w:t>
      </w:r>
      <w:r>
        <w:rPr>
          <w:rFonts w:ascii="Times New Roman"/>
          <w:b/>
          <w:i w:val="false"/>
          <w:color w:val="000000"/>
          <w:sz w:val="28"/>
        </w:rPr>
        <w:t>берушінің медбикесі Қ</w:t>
      </w:r>
      <w:r>
        <w:rPr>
          <w:rFonts w:ascii="Times New Roman"/>
          <w:b w:val="false"/>
          <w:i w:val="false"/>
          <w:color w:val="000000"/>
          <w:sz w:val="28"/>
        </w:rPr>
        <w:t>ағидаға сәйкес екінші қан сарысуын зерттеу үшін комиссиялық қан алады. Орындалу ұзақтығы  15 (он бес) минут;</w:t>
      </w:r>
      <w:r>
        <w:br/>
      </w:r>
      <w:r>
        <w:rPr>
          <w:rFonts w:ascii="Times New Roman"/>
          <w:b w:val="false"/>
          <w:i w:val="false"/>
          <w:color w:val="000000"/>
          <w:sz w:val="28"/>
        </w:rPr>
        <w:t xml:space="preserve">
      </w:t>
      </w:r>
      <w:r>
        <w:rPr>
          <w:rFonts w:ascii="Times New Roman"/>
          <w:b w:val="false"/>
          <w:i w:val="false"/>
          <w:color w:val="000000"/>
          <w:sz w:val="28"/>
        </w:rPr>
        <w:t>9 – іс-қимыл – көрсетілетін қызметті</w:t>
      </w:r>
      <w:r>
        <w:rPr>
          <w:rFonts w:ascii="Times New Roman"/>
          <w:b/>
          <w:i w:val="false"/>
          <w:color w:val="000000"/>
          <w:sz w:val="28"/>
        </w:rPr>
        <w:t xml:space="preserve"> берушінің дәрігер-зертханашысы, фельдшер-зертханашысы</w:t>
      </w:r>
      <w:r>
        <w:rPr>
          <w:rFonts w:ascii="Times New Roman"/>
          <w:b w:val="false"/>
          <w:i w:val="false"/>
          <w:color w:val="000000"/>
          <w:sz w:val="28"/>
        </w:rPr>
        <w:t xml:space="preserve"> басқа өндірістік серияның немесе басқа өндірушінің тестілеу-жүйесінде қан сарысуын қосымша зерттеу жүргізеді. Орындалу ұзақтығы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6 – шарт – ИФТ әдісімен АИТВ-ға антиденелердің болуына зерттеуде теріс нәтиже жағдайында; </w:t>
      </w:r>
      <w:r>
        <w:br/>
      </w:r>
      <w:r>
        <w:rPr>
          <w:rFonts w:ascii="Times New Roman"/>
          <w:b w:val="false"/>
          <w:i w:val="false"/>
          <w:color w:val="000000"/>
          <w:sz w:val="28"/>
        </w:rPr>
        <w:t xml:space="preserve">
      </w:t>
      </w:r>
      <w:r>
        <w:rPr>
          <w:rFonts w:ascii="Times New Roman"/>
          <w:b w:val="false"/>
          <w:i w:val="false"/>
          <w:color w:val="000000"/>
          <w:sz w:val="28"/>
        </w:rPr>
        <w:t xml:space="preserve">10 – іс-қимыл – көрсетілетін қызметті </w:t>
      </w:r>
      <w:r>
        <w:rPr>
          <w:rFonts w:ascii="Times New Roman"/>
          <w:b/>
          <w:i w:val="false"/>
          <w:color w:val="000000"/>
          <w:sz w:val="28"/>
        </w:rPr>
        <w:t>берушінің психологы</w:t>
      </w:r>
      <w:r>
        <w:rPr>
          <w:rFonts w:ascii="Times New Roman"/>
          <w:b w:val="false"/>
          <w:i w:val="false"/>
          <w:color w:val="000000"/>
          <w:sz w:val="28"/>
        </w:rPr>
        <w:t xml:space="preserve"> ПӘК журналына тіркеумен міндетті тестіден кейінгі кеңес жүргізеді және мемлекеттік көрсетілетін қызмет нәтижесін көрсетілетін қызметті алушының жеке қолына береді.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7 – шарт – ИФТ-ның оң нәтижесінің қайталануы жағдайында;</w:t>
      </w:r>
      <w:r>
        <w:br/>
      </w:r>
      <w:r>
        <w:rPr>
          <w:rFonts w:ascii="Times New Roman"/>
          <w:b w:val="false"/>
          <w:i w:val="false"/>
          <w:color w:val="000000"/>
          <w:sz w:val="28"/>
        </w:rPr>
        <w:t xml:space="preserve">
      </w:t>
      </w:r>
      <w:r>
        <w:rPr>
          <w:rFonts w:ascii="Times New Roman"/>
          <w:b w:val="false"/>
          <w:i w:val="false"/>
          <w:color w:val="000000"/>
          <w:sz w:val="28"/>
        </w:rPr>
        <w:t>11 – іс-қимыл – көрсетілетін қызметті берушінің дәрігер-зертханашысы, фельдшер-зертханашысы Қағидаға сәйкес қан сарысуын ИФТ және ИБ әдісімен қайталап бақылау үшін ЖИТС РО диагностикалық зертханасына жеткізеді. Орындалу ұзақтығы – 7 (жеті)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12 – іс-қимыл – ЖИТС РО-ның диагностикалық зертханасының маманы ИФТ және ИБ әдісімен зерттеу жүргізеді.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13 – іс-қимыл – көрсетілетін қызметті </w:t>
      </w:r>
      <w:r>
        <w:rPr>
          <w:rFonts w:ascii="Times New Roman"/>
          <w:b/>
          <w:i w:val="false"/>
          <w:color w:val="000000"/>
          <w:sz w:val="28"/>
        </w:rPr>
        <w:t xml:space="preserve">берушінің эпидемиологиялық бөлімінің маманы </w:t>
      </w:r>
      <w:r>
        <w:rPr>
          <w:rFonts w:ascii="Times New Roman"/>
          <w:b w:val="false"/>
          <w:i w:val="false"/>
          <w:color w:val="000000"/>
          <w:sz w:val="28"/>
        </w:rPr>
        <w:t>ЖИТС РО диагностикалық зертханасынан зерттеу нәтижесін алады. Орындалу ұзақтығы – 2 (екі)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 xml:space="preserve">8 – шарт – АИТВ-ға антиденелердің болуына зерттеуде теріс нәтиже жағдайында; </w:t>
      </w:r>
      <w:r>
        <w:br/>
      </w:r>
      <w:r>
        <w:rPr>
          <w:rFonts w:ascii="Times New Roman"/>
          <w:b w:val="false"/>
          <w:i w:val="false"/>
          <w:color w:val="000000"/>
          <w:sz w:val="28"/>
        </w:rPr>
        <w:t xml:space="preserve">
      </w:t>
      </w:r>
      <w:r>
        <w:rPr>
          <w:rFonts w:ascii="Times New Roman"/>
          <w:b w:val="false"/>
          <w:i w:val="false"/>
          <w:color w:val="000000"/>
          <w:sz w:val="28"/>
        </w:rPr>
        <w:t xml:space="preserve">14 – іс-қимыл  көрсетілетін қызметті </w:t>
      </w:r>
      <w:r>
        <w:rPr>
          <w:rFonts w:ascii="Times New Roman"/>
          <w:b/>
          <w:i w:val="false"/>
          <w:color w:val="000000"/>
          <w:sz w:val="28"/>
        </w:rPr>
        <w:t>берушінің психологы</w:t>
      </w:r>
      <w:r>
        <w:rPr>
          <w:rFonts w:ascii="Times New Roman"/>
          <w:b w:val="false"/>
          <w:i w:val="false"/>
          <w:color w:val="000000"/>
          <w:sz w:val="28"/>
        </w:rPr>
        <w:t xml:space="preserve"> ПӘК журналына тіркеумен міндетті тестіден кейінгі кеңес жүргізеді және мемлекеттік көрсетілетін қызмет нәтижесін көрсетілетін қызметті алушының жеке қолына береді.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9 – шарт  ИБ әдісімен АИТВ-ға антиденелердің болуына зерттеуде оң нәтиже жағдайында; </w:t>
      </w:r>
      <w:r>
        <w:br/>
      </w:r>
      <w:r>
        <w:rPr>
          <w:rFonts w:ascii="Times New Roman"/>
          <w:b w:val="false"/>
          <w:i w:val="false"/>
          <w:color w:val="000000"/>
          <w:sz w:val="28"/>
        </w:rPr>
        <w:t xml:space="preserve">
      </w:t>
      </w:r>
      <w:r>
        <w:rPr>
          <w:rFonts w:ascii="Times New Roman"/>
          <w:b w:val="false"/>
          <w:i w:val="false"/>
          <w:color w:val="000000"/>
          <w:sz w:val="28"/>
        </w:rPr>
        <w:t>15 – іс-қимыл – көрсетілетін қызметті берушінің дәрігер-эпидемиологы, дәрігер-инфекционисі ЖИТС орталығының мамандарымен психоәлеуметтік кеңес өткізеді, сақтану шаралары, медициналық көмек көрсету тәртібі, басқаларға жұқтырған жағдайда әкімшілік және қылмыстық жауапкершілікке алынатындығы туралы түсіндіріледі.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2) МСАК-ның медициналық ұйымына жүгінуі кезінде:</w:t>
      </w:r>
      <w:r>
        <w:br/>
      </w:r>
      <w:r>
        <w:rPr>
          <w:rFonts w:ascii="Times New Roman"/>
          <w:b w:val="false"/>
          <w:i w:val="false"/>
          <w:color w:val="000000"/>
          <w:sz w:val="28"/>
        </w:rPr>
        <w:t xml:space="preserve">
      </w:t>
      </w:r>
      <w:r>
        <w:rPr>
          <w:rFonts w:ascii="Times New Roman"/>
          <w:b w:val="false"/>
          <w:i w:val="false"/>
          <w:color w:val="000000"/>
          <w:sz w:val="28"/>
        </w:rPr>
        <w:t xml:space="preserve">1 – іс-қимыл  көрсетілетін қызметті </w:t>
      </w:r>
      <w:r>
        <w:rPr>
          <w:rFonts w:ascii="Times New Roman"/>
          <w:b/>
          <w:i w:val="false"/>
          <w:color w:val="000000"/>
          <w:sz w:val="28"/>
        </w:rPr>
        <w:t>берушінің маманы</w:t>
      </w:r>
      <w:r>
        <w:rPr>
          <w:rFonts w:ascii="Times New Roman"/>
          <w:b w:val="false"/>
          <w:i w:val="false"/>
          <w:color w:val="000000"/>
          <w:sz w:val="28"/>
        </w:rPr>
        <w:t xml:space="preserve"> көрсетілетін қызметті </w:t>
      </w:r>
      <w:r>
        <w:rPr>
          <w:rFonts w:ascii="Times New Roman"/>
          <w:b/>
          <w:i w:val="false"/>
          <w:color w:val="000000"/>
          <w:sz w:val="28"/>
        </w:rPr>
        <w:t>алушының құжаттар топтамасын қабылдайды. О</w:t>
      </w:r>
      <w:r>
        <w:rPr>
          <w:rFonts w:ascii="Times New Roman"/>
          <w:b w:val="false"/>
          <w:i w:val="false"/>
          <w:color w:val="000000"/>
          <w:sz w:val="28"/>
        </w:rPr>
        <w:t>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 xml:space="preserve">1 – шарт – АИТВ-инфекциясының болуына міндетті құпия медициналық тексеру қызметін алу кезінде – жеке басын куәландыратын құжат; </w:t>
      </w:r>
      <w:r>
        <w:br/>
      </w:r>
      <w:r>
        <w:rPr>
          <w:rFonts w:ascii="Times New Roman"/>
          <w:b w:val="false"/>
          <w:i w:val="false"/>
          <w:color w:val="000000"/>
          <w:sz w:val="28"/>
        </w:rPr>
        <w:t xml:space="preserve">
      </w:t>
      </w:r>
      <w:r>
        <w:rPr>
          <w:rFonts w:ascii="Times New Roman"/>
          <w:b w:val="false"/>
          <w:i w:val="false"/>
          <w:color w:val="000000"/>
          <w:sz w:val="28"/>
        </w:rPr>
        <w:t>АИТВ-инфекциясының болуына ерікті анонимді медициналық тексеру қызметін алу кезінде құжаттар талап етілмейді – дербес код беріледі;</w:t>
      </w:r>
      <w:r>
        <w:br/>
      </w:r>
      <w:r>
        <w:rPr>
          <w:rFonts w:ascii="Times New Roman"/>
          <w:b w:val="false"/>
          <w:i w:val="false"/>
          <w:color w:val="000000"/>
          <w:sz w:val="28"/>
        </w:rPr>
        <w:t xml:space="preserve">
      </w:t>
      </w:r>
      <w:r>
        <w:rPr>
          <w:rFonts w:ascii="Times New Roman"/>
          <w:b w:val="false"/>
          <w:i w:val="false"/>
          <w:color w:val="000000"/>
          <w:sz w:val="28"/>
        </w:rPr>
        <w:t xml:space="preserve">2 – іс-қимыл  көрсетілетін қызметті </w:t>
      </w:r>
      <w:r>
        <w:rPr>
          <w:rFonts w:ascii="Times New Roman"/>
          <w:b/>
          <w:i w:val="false"/>
          <w:color w:val="000000"/>
          <w:sz w:val="28"/>
        </w:rPr>
        <w:t>берушінің маманы</w:t>
      </w:r>
      <w:r>
        <w:rPr>
          <w:rFonts w:ascii="Times New Roman"/>
          <w:b w:val="false"/>
          <w:i w:val="false"/>
          <w:color w:val="000000"/>
          <w:sz w:val="28"/>
        </w:rPr>
        <w:t xml:space="preserve"> ПӘК журналына тіркеумен АИТВинфекциясы мәселелері бойынша міндетті тестіге дейінгі кеңес беру жүргізеді.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3 – іс-қимыл  көрсетілетін қызметті </w:t>
      </w:r>
      <w:r>
        <w:rPr>
          <w:rFonts w:ascii="Times New Roman"/>
          <w:b/>
          <w:i w:val="false"/>
          <w:color w:val="000000"/>
          <w:sz w:val="28"/>
        </w:rPr>
        <w:t>берушінің медбикесі</w:t>
      </w:r>
      <w:r>
        <w:rPr>
          <w:rFonts w:ascii="Times New Roman"/>
          <w:b w:val="false"/>
          <w:i w:val="false"/>
          <w:color w:val="000000"/>
          <w:sz w:val="28"/>
        </w:rPr>
        <w:t xml:space="preserve"> қан алу журналына тіркеумен АИТВ-ға антиденелердің болуына зерттеу үшін қан алуды жүзеге асырады.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4 – іс-қимыл – көрсетілетін қызметті </w:t>
      </w:r>
      <w:r>
        <w:rPr>
          <w:rFonts w:ascii="Times New Roman"/>
          <w:b/>
          <w:i w:val="false"/>
          <w:color w:val="000000"/>
          <w:sz w:val="28"/>
        </w:rPr>
        <w:t xml:space="preserve">берушінің медбикесі зерттеу үшін қан үлгілерді ЖИТС Орталығының диагностикалық зертханасына жеткізеді. </w:t>
      </w:r>
      <w:r>
        <w:rPr>
          <w:rFonts w:ascii="Times New Roman"/>
          <w:b w:val="false"/>
          <w:i w:val="false"/>
          <w:color w:val="000000"/>
          <w:sz w:val="28"/>
        </w:rPr>
        <w:t>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5 – іс-қимыл  көрсетілетін қызметті </w:t>
      </w:r>
      <w:r>
        <w:rPr>
          <w:rFonts w:ascii="Times New Roman"/>
          <w:b/>
          <w:i w:val="false"/>
          <w:color w:val="000000"/>
          <w:sz w:val="28"/>
        </w:rPr>
        <w:t xml:space="preserve">берушінің дәрігер-зертханашысы, фельдшер-зертханашысы </w:t>
      </w:r>
      <w:r>
        <w:rPr>
          <w:rFonts w:ascii="Times New Roman"/>
          <w:b w:val="false"/>
          <w:i w:val="false"/>
          <w:color w:val="000000"/>
          <w:sz w:val="28"/>
        </w:rPr>
        <w:t>АИТВ-ға антиденелердің болуына ИФТ әдісімен қатаң құпия түрде АИТВ-инфекциясын зертхана жағдайында диагностикалау алгоритмі бойынша зерттеу жүргізеді. Орындалу ұзақтығы  1 (бір) жұмыс күні;</w:t>
      </w:r>
      <w:r>
        <w:br/>
      </w:r>
      <w:r>
        <w:rPr>
          <w:rFonts w:ascii="Times New Roman"/>
          <w:b w:val="false"/>
          <w:i w:val="false"/>
          <w:color w:val="000000"/>
          <w:sz w:val="28"/>
        </w:rPr>
        <w:t xml:space="preserve">
      </w:t>
      </w:r>
      <w:r>
        <w:rPr>
          <w:rFonts w:ascii="Times New Roman"/>
          <w:b w:val="false"/>
          <w:i w:val="false"/>
          <w:color w:val="000000"/>
          <w:sz w:val="28"/>
        </w:rPr>
        <w:t>2 – шарт – ИФТ әдісімен АИТВ-ға антиденелердің болуына зерттеуде бастапқы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6 – іс-қимыл – көрсетілетін қызметті берушінің медбикесі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7 – іс-қимыл  көрсетілетін қызметті </w:t>
      </w:r>
      <w:r>
        <w:rPr>
          <w:rFonts w:ascii="Times New Roman"/>
          <w:b/>
          <w:i w:val="false"/>
          <w:color w:val="000000"/>
          <w:sz w:val="28"/>
        </w:rPr>
        <w:t>берушінің маманы</w:t>
      </w:r>
      <w:r>
        <w:rPr>
          <w:rFonts w:ascii="Times New Roman"/>
          <w:b w:val="false"/>
          <w:i w:val="false"/>
          <w:color w:val="000000"/>
          <w:sz w:val="28"/>
        </w:rPr>
        <w:t xml:space="preserve"> ПӘК журналына тіркеумен міндетті тестіден кейінгі кеңес жүргізеді және мемлекеттік көрсетілетін қызмет нәтижесін көрсетілетін қызметті алушының жеке қолына береді.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3 – шарт – АИТВ-ға антиденелердің болуына зерттеуде бастапқы оң нәтиже жағдайында; </w:t>
      </w:r>
      <w:r>
        <w:br/>
      </w:r>
      <w:r>
        <w:rPr>
          <w:rFonts w:ascii="Times New Roman"/>
          <w:b w:val="false"/>
          <w:i w:val="false"/>
          <w:color w:val="000000"/>
          <w:sz w:val="28"/>
        </w:rPr>
        <w:t xml:space="preserve">
      </w:t>
      </w:r>
      <w:r>
        <w:rPr>
          <w:rFonts w:ascii="Times New Roman"/>
          <w:b w:val="false"/>
          <w:i w:val="false"/>
          <w:color w:val="000000"/>
          <w:sz w:val="28"/>
        </w:rPr>
        <w:t xml:space="preserve">8 – іс-қимыл – ЖИТС Орталығы диагностикалық зертханасының </w:t>
      </w:r>
      <w:r>
        <w:rPr>
          <w:rFonts w:ascii="Times New Roman"/>
          <w:b/>
          <w:i w:val="false"/>
          <w:color w:val="000000"/>
          <w:sz w:val="28"/>
        </w:rPr>
        <w:t>дәрігер-зертханашысы, фельдшер-зертханашысы</w:t>
      </w:r>
      <w:r>
        <w:rPr>
          <w:rFonts w:ascii="Times New Roman"/>
          <w:b w:val="false"/>
          <w:i w:val="false"/>
          <w:color w:val="000000"/>
          <w:sz w:val="28"/>
        </w:rPr>
        <w:t xml:space="preserve"> басқа өндірістік серияның немесе басқа өндірушінің тестілеу-жүйесінде қан сарысуын қосымша зерттеу жүргізеді. Орындалу ұзақтығы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4 – шарт  ИФТ әдісімен АИТВ-ға антиденелердің болуына зерттеуде теріс нәтиже жағдайында; </w:t>
      </w:r>
      <w:r>
        <w:br/>
      </w:r>
      <w:r>
        <w:rPr>
          <w:rFonts w:ascii="Times New Roman"/>
          <w:b w:val="false"/>
          <w:i w:val="false"/>
          <w:color w:val="000000"/>
          <w:sz w:val="28"/>
        </w:rPr>
        <w:t xml:space="preserve">
      </w:t>
      </w:r>
      <w:r>
        <w:rPr>
          <w:rFonts w:ascii="Times New Roman"/>
          <w:b w:val="false"/>
          <w:i w:val="false"/>
          <w:color w:val="000000"/>
          <w:sz w:val="28"/>
        </w:rPr>
        <w:t>9 – іс-қимыл – көрсетілетін қызметті берушінің медбикесі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10 – іс-қимыл – көрсетілетін қызметті </w:t>
      </w:r>
      <w:r>
        <w:rPr>
          <w:rFonts w:ascii="Times New Roman"/>
          <w:b/>
          <w:i w:val="false"/>
          <w:color w:val="000000"/>
          <w:sz w:val="28"/>
        </w:rPr>
        <w:t>берушінің маманы</w:t>
      </w:r>
      <w:r>
        <w:rPr>
          <w:rFonts w:ascii="Times New Roman"/>
          <w:b w:val="false"/>
          <w:i w:val="false"/>
          <w:color w:val="000000"/>
          <w:sz w:val="28"/>
        </w:rPr>
        <w:t xml:space="preserve">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5 – шарт – ИФТ-ның оң нәтижесінің қайталануы жағдайында;</w:t>
      </w:r>
      <w:r>
        <w:br/>
      </w:r>
      <w:r>
        <w:rPr>
          <w:rFonts w:ascii="Times New Roman"/>
          <w:b w:val="false"/>
          <w:i w:val="false"/>
          <w:color w:val="000000"/>
          <w:sz w:val="28"/>
        </w:rPr>
        <w:t xml:space="preserve">
      </w:t>
      </w:r>
      <w:r>
        <w:rPr>
          <w:rFonts w:ascii="Times New Roman"/>
          <w:b w:val="false"/>
          <w:i w:val="false"/>
          <w:color w:val="000000"/>
          <w:sz w:val="28"/>
        </w:rPr>
        <w:t xml:space="preserve">11 – іс-қимыл  көрсетілетін қызметті </w:t>
      </w:r>
      <w:r>
        <w:rPr>
          <w:rFonts w:ascii="Times New Roman"/>
          <w:b/>
          <w:i w:val="false"/>
          <w:color w:val="000000"/>
          <w:sz w:val="28"/>
        </w:rPr>
        <w:t>берушінің медбикесі Қ</w:t>
      </w:r>
      <w:r>
        <w:rPr>
          <w:rFonts w:ascii="Times New Roman"/>
          <w:b w:val="false"/>
          <w:i w:val="false"/>
          <w:color w:val="000000"/>
          <w:sz w:val="28"/>
        </w:rPr>
        <w:t>ағидаға сәйкес екінші қан сарысуын зерттеу үшін комиссиялық қан алады. Орындалу ұзақтығы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12 – іс-қимыл – көрсетілетін қызметті </w:t>
      </w:r>
      <w:r>
        <w:rPr>
          <w:rFonts w:ascii="Times New Roman"/>
          <w:b/>
          <w:i w:val="false"/>
          <w:color w:val="000000"/>
          <w:sz w:val="28"/>
        </w:rPr>
        <w:t xml:space="preserve">берушінің медбикесі зерттеу үшін қан үлгілерін ЖИТС Орталығының диагностикалық зертханасына жеткізеді. </w:t>
      </w:r>
      <w:r>
        <w:rPr>
          <w:rFonts w:ascii="Times New Roman"/>
          <w:b w:val="false"/>
          <w:i w:val="false"/>
          <w:color w:val="000000"/>
          <w:sz w:val="28"/>
        </w:rPr>
        <w:t>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13 – іс-қимыл  ЖИТС Орталығы диагностикалық зертханасының </w:t>
      </w:r>
      <w:r>
        <w:rPr>
          <w:rFonts w:ascii="Times New Roman"/>
          <w:b/>
          <w:i w:val="false"/>
          <w:color w:val="000000"/>
          <w:sz w:val="28"/>
        </w:rPr>
        <w:t>дәрігер-зертханашысы, фельдшер-зертханашысы</w:t>
      </w:r>
      <w:r>
        <w:rPr>
          <w:rFonts w:ascii="Times New Roman"/>
          <w:b w:val="false"/>
          <w:i w:val="false"/>
          <w:color w:val="000000"/>
          <w:sz w:val="28"/>
        </w:rPr>
        <w:t xml:space="preserve"> басқа өндірістік серияның немесе басқа өндірушінің тестілеу-жүйесінде қан сарысуын қосымша зерттеу жүргізеді. Орындалу ұзақтығы  1 (бір) жұмыс күні;</w:t>
      </w:r>
      <w:r>
        <w:br/>
      </w:r>
      <w:r>
        <w:rPr>
          <w:rFonts w:ascii="Times New Roman"/>
          <w:b w:val="false"/>
          <w:i w:val="false"/>
          <w:color w:val="000000"/>
          <w:sz w:val="28"/>
        </w:rPr>
        <w:t xml:space="preserve">
      </w:t>
      </w:r>
      <w:r>
        <w:rPr>
          <w:rFonts w:ascii="Times New Roman"/>
          <w:b w:val="false"/>
          <w:i w:val="false"/>
          <w:color w:val="000000"/>
          <w:sz w:val="28"/>
        </w:rPr>
        <w:t>6 – шарт – ИФТ әдісімен АИТВ-ға антиденелердің болуына зерттеуде теріс нәтиже жағдайында;</w:t>
      </w:r>
      <w:r>
        <w:br/>
      </w:r>
      <w:r>
        <w:rPr>
          <w:rFonts w:ascii="Times New Roman"/>
          <w:b w:val="false"/>
          <w:i w:val="false"/>
          <w:color w:val="000000"/>
          <w:sz w:val="28"/>
        </w:rPr>
        <w:t xml:space="preserve">
      </w:t>
      </w:r>
      <w:r>
        <w:rPr>
          <w:rFonts w:ascii="Times New Roman"/>
          <w:b w:val="false"/>
          <w:i w:val="false"/>
          <w:color w:val="000000"/>
          <w:sz w:val="28"/>
        </w:rPr>
        <w:t>14 – іс-қимыл – көрсетілетін қызметті берушінің медбикесі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15 – іс-қимыл  көрсетілетін қызметті </w:t>
      </w:r>
      <w:r>
        <w:rPr>
          <w:rFonts w:ascii="Times New Roman"/>
          <w:b/>
          <w:i w:val="false"/>
          <w:color w:val="000000"/>
          <w:sz w:val="28"/>
        </w:rPr>
        <w:t>берушінің маманы</w:t>
      </w:r>
      <w:r>
        <w:rPr>
          <w:rFonts w:ascii="Times New Roman"/>
          <w:b w:val="false"/>
          <w:i w:val="false"/>
          <w:color w:val="000000"/>
          <w:sz w:val="28"/>
        </w:rPr>
        <w:t xml:space="preserve"> ПӘК журналына тіркеумен міндетті тестіден кейінгі кеңес жүргізеді және мемлекеттік көрсетілетін қызмет нәтижесін көрсетілетін қызметті алушының жеке қолына береді.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7 – шарт – ИФТ-ның оң нәтижесінің қайталануы жағдайында; </w:t>
      </w:r>
      <w:r>
        <w:br/>
      </w:r>
      <w:r>
        <w:rPr>
          <w:rFonts w:ascii="Times New Roman"/>
          <w:b w:val="false"/>
          <w:i w:val="false"/>
          <w:color w:val="000000"/>
          <w:sz w:val="28"/>
        </w:rPr>
        <w:t xml:space="preserve">
      </w:t>
      </w:r>
      <w:r>
        <w:rPr>
          <w:rFonts w:ascii="Times New Roman"/>
          <w:b w:val="false"/>
          <w:i w:val="false"/>
          <w:color w:val="000000"/>
          <w:sz w:val="28"/>
        </w:rPr>
        <w:t xml:space="preserve">16 - іс-қимыл – ЖИТС Орталығы диагностикалық зертханасының </w:t>
      </w:r>
      <w:r>
        <w:rPr>
          <w:rFonts w:ascii="Times New Roman"/>
          <w:b/>
          <w:i w:val="false"/>
          <w:color w:val="000000"/>
          <w:sz w:val="28"/>
        </w:rPr>
        <w:t>дәрігер-зертханашысы, фельдшер-зертханашысы</w:t>
      </w:r>
      <w:r>
        <w:rPr>
          <w:rFonts w:ascii="Times New Roman"/>
          <w:b w:val="false"/>
          <w:i w:val="false"/>
          <w:color w:val="000000"/>
          <w:sz w:val="28"/>
        </w:rPr>
        <w:t xml:space="preserve"> Қағидаға сәйкес қан сарысуын ИФТ және ИБ әдісімен қайталап бақылау үшін ЖИТС РО диагностикалық зертханасына жеткізеді. Орындалу ұзақтығы – 7 (жеті)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17 – іс-қимыл – ЖИТС РО-ның диагностикалық зертханасының маманы ИФТ және ИБ әдісімен зерттеу жүргізеді.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 xml:space="preserve">18 – іс-қимыл  көрсетілетін қызметті </w:t>
      </w:r>
      <w:r>
        <w:rPr>
          <w:rFonts w:ascii="Times New Roman"/>
          <w:b/>
          <w:i w:val="false"/>
          <w:color w:val="000000"/>
          <w:sz w:val="28"/>
        </w:rPr>
        <w:t>берушінің эпидемиологиялық бөлімінің маманы</w:t>
      </w:r>
      <w:r>
        <w:rPr>
          <w:rFonts w:ascii="Times New Roman"/>
          <w:b w:val="false"/>
          <w:i w:val="false"/>
          <w:color w:val="000000"/>
          <w:sz w:val="28"/>
        </w:rPr>
        <w:t xml:space="preserve"> ЖИТС РО диагностикалық зертханасынан нәтижені алады. Орындалу ұзақтығы – 2 (екі)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 xml:space="preserve">8 – шарт – АИТВ-ға антиденелердің болуына зерттеуде теріс нәтиже жағдайында; </w:t>
      </w:r>
      <w:r>
        <w:br/>
      </w:r>
      <w:r>
        <w:rPr>
          <w:rFonts w:ascii="Times New Roman"/>
          <w:b w:val="false"/>
          <w:i w:val="false"/>
          <w:color w:val="000000"/>
          <w:sz w:val="28"/>
        </w:rPr>
        <w:t xml:space="preserve">
      </w:t>
      </w:r>
      <w:r>
        <w:rPr>
          <w:rFonts w:ascii="Times New Roman"/>
          <w:b w:val="false"/>
          <w:i w:val="false"/>
          <w:color w:val="000000"/>
          <w:sz w:val="28"/>
        </w:rPr>
        <w:t>19 – іс-қимыл – МСАК-ның медициналық ұйымының медбикесі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20 – іс-қимыл – МСАК-ның </w:t>
      </w:r>
      <w:r>
        <w:rPr>
          <w:rFonts w:ascii="Times New Roman"/>
          <w:b/>
          <w:i w:val="false"/>
          <w:color w:val="000000"/>
          <w:sz w:val="28"/>
        </w:rPr>
        <w:t>берушінің маманы</w:t>
      </w:r>
      <w:r>
        <w:rPr>
          <w:rFonts w:ascii="Times New Roman"/>
          <w:b w:val="false"/>
          <w:i w:val="false"/>
          <w:color w:val="000000"/>
          <w:sz w:val="28"/>
        </w:rPr>
        <w:t xml:space="preserve"> ПӘК журналына тіркеумен міндетті тестіден кейінгі кеңес жүргізеді және мемлекеттік көрсетілетін қызмет нәтижесін көрсетілетін қызметті алушының жеке қолына береді. Орындалу ұзақтығы  20 (жиырма) минут;</w:t>
      </w:r>
      <w:r>
        <w:br/>
      </w:r>
      <w:r>
        <w:rPr>
          <w:rFonts w:ascii="Times New Roman"/>
          <w:b w:val="false"/>
          <w:i w:val="false"/>
          <w:color w:val="000000"/>
          <w:sz w:val="28"/>
        </w:rPr>
        <w:t xml:space="preserve">
      </w:t>
      </w:r>
      <w:r>
        <w:rPr>
          <w:rFonts w:ascii="Times New Roman"/>
          <w:b w:val="false"/>
          <w:i w:val="false"/>
          <w:color w:val="000000"/>
          <w:sz w:val="28"/>
        </w:rPr>
        <w:t>9 - шарт – ИБ әдісімен АИТВ-ға антиденелердің болуына зерттеуде оң нәтиже жағдайында;</w:t>
      </w:r>
      <w:r>
        <w:br/>
      </w:r>
      <w:r>
        <w:rPr>
          <w:rFonts w:ascii="Times New Roman"/>
          <w:b w:val="false"/>
          <w:i w:val="false"/>
          <w:color w:val="000000"/>
          <w:sz w:val="28"/>
        </w:rPr>
        <w:t xml:space="preserve">
      </w:t>
      </w:r>
      <w:r>
        <w:rPr>
          <w:rFonts w:ascii="Times New Roman"/>
          <w:b w:val="false"/>
          <w:i w:val="false"/>
          <w:color w:val="000000"/>
          <w:sz w:val="28"/>
        </w:rPr>
        <w:t>21 – іс-қимыл – көрсетілетін қызметті берушінің дәрігер-эпидемиологы, дәрігер-инфекционисі ЖИТС орталығының мамандарымен психоәлеуметтік кеңес өткізеді, сақтану шаралары, медициналық көмек көрсету тәртібі, басқаларға жұқтырған жағдайда әкімшілік және қылмыстық жауапкершілікке алынатындығы туралы түсіндіріледі. Орындалу ұзақтығы –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 </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"АИТВ-инфекциясының </w:t>
            </w:r>
            <w:r>
              <w:br/>
            </w:r>
            <w:r>
              <w:rPr>
                <w:rFonts w:ascii="Times New Roman"/>
                <w:b w:val="false"/>
                <w:i w:val="false"/>
                <w:color w:val="000000"/>
                <w:sz w:val="20"/>
              </w:rPr>
              <w:t xml:space="preserve">болуына ерікті анонимді және </w:t>
            </w:r>
            <w:r>
              <w:br/>
            </w:r>
            <w:r>
              <w:rPr>
                <w:rFonts w:ascii="Times New Roman"/>
                <w:b w:val="false"/>
                <w:i w:val="false"/>
                <w:color w:val="000000"/>
                <w:sz w:val="20"/>
              </w:rPr>
              <w:t xml:space="preserve">міндетті құпия медициналық </w:t>
            </w:r>
            <w:r>
              <w:br/>
            </w:r>
            <w:r>
              <w:rPr>
                <w:rFonts w:ascii="Times New Roman"/>
                <w:b w:val="false"/>
                <w:i w:val="false"/>
                <w:color w:val="000000"/>
                <w:sz w:val="20"/>
              </w:rPr>
              <w:t xml:space="preserve">тексерілу"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343" w:id="75"/>
    <w:p>
      <w:pPr>
        <w:spacing w:after="0"/>
        <w:ind w:left="0"/>
        <w:jc w:val="left"/>
      </w:pPr>
      <w:r>
        <w:rPr>
          <w:rFonts w:ascii="Times New Roman"/>
          <w:b/>
          <w:i w:val="false"/>
          <w:color w:val="000000"/>
        </w:rPr>
        <w:t xml:space="preserve"> ЖИТС Орталығы арқылы мемлекеттік қызмет көрсету кезіндегі мемлекеттік қызмет көрсетудің бизнес-процестерінің анықтамалығы</w:t>
      </w:r>
    </w:p>
    <w:bookmarkEnd w:id="75"/>
    <w:bookmarkStart w:name="z344"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143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43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78"/>
    <w:p>
      <w:pPr>
        <w:spacing w:after="0"/>
        <w:ind w:left="0"/>
        <w:jc w:val="left"/>
      </w:pPr>
      <w:r>
        <w:rPr>
          <w:rFonts w:ascii="Times New Roman"/>
          <w:b/>
          <w:i w:val="false"/>
          <w:color w:val="000000"/>
        </w:rPr>
        <w:t xml:space="preserve"> МСАК-ның медициналық ұйымына жүгіну кезіндегі мемлекеттік қызмет кезіндегі мемлекеттік қызмет көрсетудің бизнес-процестерінің анықтамалығы</w:t>
      </w:r>
    </w:p>
    <w:bookmarkEnd w:id="78"/>
    <w:bookmarkStart w:name="z347"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1216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216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81"/>
    <w:p>
      <w:pPr>
        <w:spacing w:after="0"/>
        <w:ind w:left="0"/>
        <w:jc w:val="left"/>
      </w:pPr>
      <w:r>
        <w:rPr>
          <w:rFonts w:ascii="Times New Roman"/>
          <w:b/>
          <w:i w:val="false"/>
          <w:color w:val="000000"/>
        </w:rPr>
        <w:t xml:space="preserve"> Шартты белгілер:</w:t>
      </w:r>
    </w:p>
    <w:bookmarkEnd w:id="81"/>
    <w:bookmarkStart w:name="z35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352" w:id="83"/>
    <w:p>
      <w:pPr>
        <w:spacing w:after="0"/>
        <w:ind w:left="0"/>
        <w:jc w:val="left"/>
      </w:pPr>
      <w:r>
        <w:rPr>
          <w:rFonts w:ascii="Times New Roman"/>
          <w:b/>
          <w:i w:val="false"/>
          <w:color w:val="000000"/>
        </w:rPr>
        <w:t xml:space="preserve"> "Туберкулезге қарсы ұйымнан анықтама беру" мемлекеттік көрсетілетін қызмет регламенті</w:t>
      </w:r>
    </w:p>
    <w:bookmarkEnd w:id="83"/>
    <w:bookmarkStart w:name="z353" w:id="84"/>
    <w:p>
      <w:pPr>
        <w:spacing w:after="0"/>
        <w:ind w:left="0"/>
        <w:jc w:val="left"/>
      </w:pPr>
      <w:r>
        <w:rPr>
          <w:rFonts w:ascii="Times New Roman"/>
          <w:b/>
          <w:i w:val="false"/>
          <w:color w:val="000000"/>
        </w:rPr>
        <w:t xml:space="preserve"> 1. Жалпы ережелер</w:t>
      </w:r>
    </w:p>
    <w:bookmarkEnd w:id="84"/>
    <w:bookmarkStart w:name="z354" w:id="85"/>
    <w:p>
      <w:pPr>
        <w:spacing w:after="0"/>
        <w:ind w:left="0"/>
        <w:jc w:val="both"/>
      </w:pPr>
      <w:r>
        <w:rPr>
          <w:rFonts w:ascii="Times New Roman"/>
          <w:b w:val="false"/>
          <w:i w:val="false"/>
          <w:color w:val="000000"/>
          <w:sz w:val="28"/>
        </w:rPr>
        <w:t xml:space="preserve">
      1. "Туберкулезге қарсы ұйымнан анықтама беру" мемлекеттік көрсетілетін қызметінің (бұдан әрі – мемлекеттік көрсетілетін қызмет) көрсетілетін қызметті берушісі денсаулық сақтау ұйымдары (бұдан әрі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фтизиатр-дәрігер қол қойған, жеке дәрігерлік мөрмен және көрсетілетін қызметті берушінің мөрімен,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"Туберкулезге қарсы ұйымнан анықтама беру" мемлекеттік көрсетілетін қызмет стандартына (бұдан әрі - стандарт)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стандартқа 1-қосымшаға сәйкес нысан бойынша қағаз түріндегі туберкулезге қарсы ұйымнан анықтама.</w:t>
      </w:r>
      <w:r>
        <w:br/>
      </w:r>
      <w:r>
        <w:rPr>
          <w:rFonts w:ascii="Times New Roman"/>
          <w:b w:val="false"/>
          <w:i w:val="false"/>
          <w:color w:val="000000"/>
          <w:sz w:val="28"/>
        </w:rPr>
        <w:t xml:space="preserve">
      </w:t>
      </w:r>
      <w:r>
        <w:rPr>
          <w:rFonts w:ascii="Times New Roman"/>
          <w:b w:val="false"/>
          <w:i w:val="false"/>
          <w:color w:val="000000"/>
          <w:sz w:val="28"/>
        </w:rPr>
        <w:t>Анықтама "Туберкулезбен ауыратын науқастардың ұлттық тіркелімі" деректер базасында тексеруден кейін беріледі.</w:t>
      </w:r>
      <w:r>
        <w:br/>
      </w:r>
      <w:r>
        <w:rPr>
          <w:rFonts w:ascii="Times New Roman"/>
          <w:b w:val="false"/>
          <w:i w:val="false"/>
          <w:color w:val="000000"/>
          <w:sz w:val="28"/>
        </w:rPr>
        <w:t xml:space="preserve">
      </w:t>
      </w:r>
      <w:r>
        <w:rPr>
          <w:rFonts w:ascii="Times New Roman"/>
          <w:b w:val="false"/>
          <w:i w:val="false"/>
          <w:color w:val="000000"/>
          <w:sz w:val="28"/>
        </w:rPr>
        <w:t>Анықтаманың жарамдылық мерзімі – 10 (он) күнтізбелік күн.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85"/>
    <w:bookmarkStart w:name="z360" w:id="86"/>
    <w:p>
      <w:pPr>
        <w:spacing w:after="0"/>
        <w:ind w:left="0"/>
        <w:jc w:val="left"/>
      </w:pPr>
      <w:r>
        <w:rPr>
          <w:rFonts w:ascii="Times New Roman"/>
          <w:b/>
          <w:i w:val="false"/>
          <w:color w:val="000000"/>
        </w:rPr>
        <w:t xml:space="preserve"> Мемлекеттiк қызмет көрсету процесiнде көрсетiлетiн қызметтi берушiнiң құрылымдық бөлiмшелерiнiң (қызметкерлерiнiң) iс-қимыл тәртiбiн сипаттау</w:t>
      </w:r>
    </w:p>
    <w:bookmarkEnd w:id="86"/>
    <w:bookmarkStart w:name="z361" w:id="87"/>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 болған жағдайда, көрсетілетін қызметті алушының көрсетілетін қызметті берушіге жүгінуі негіз болады.</w:t>
      </w:r>
    </w:p>
    <w:bookmarkEnd w:id="87"/>
    <w:bookmarkStart w:name="z744" w:id="88"/>
    <w:p>
      <w:pPr>
        <w:spacing w:after="0"/>
        <w:ind w:left="0"/>
        <w:jc w:val="both"/>
      </w:pPr>
      <w:r>
        <w:rPr>
          <w:rFonts w:ascii="Times New Roman"/>
          <w:b w:val="false"/>
          <w:i w:val="false"/>
          <w:color w:val="000000"/>
          <w:sz w:val="28"/>
        </w:rPr>
        <w:t>
      4-1. Мемлекеттік қызмет көрсетуден бас тарту үшін:</w:t>
      </w:r>
    </w:p>
    <w:bookmarkEnd w:id="88"/>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w:t>
      </w:r>
    </w:p>
    <w:p>
      <w:pPr>
        <w:spacing w:after="0"/>
        <w:ind w:left="0"/>
        <w:jc w:val="left"/>
      </w:pPr>
      <w:r>
        <w:rPr>
          <w:rFonts w:ascii="Times New Roman"/>
          <w:b w:val="false"/>
          <w:i w:val="false"/>
          <w:color w:val="000000"/>
          <w:sz w:val="28"/>
        </w:rPr>
        <w:t xml:space="preserve">
      2) көрсетілетін қызметті алушының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құжаттардың топтамасын толық ұсынбауы және (немесе) қолданылу мерзімі өтіп кеткен құжаттарды ұсынуы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құжаттарын қабылдау. Орындалу ұзақтығы– 10 (он)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алушының "Туберкулезбен ауыратын науқастардың ұлттық тіркелімі" деректер базасында бар-жоғын тексеру. Орындалу ұзақтығы–20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3 – іс-қимыл – мемлекеттік қызмет көрсетуді тіркеу журналына жазба енгізу. Орындалу ұзақтығы – 10 (он) минут; </w:t>
      </w:r>
      <w:r>
        <w:br/>
      </w:r>
      <w:r>
        <w:rPr>
          <w:rFonts w:ascii="Times New Roman"/>
          <w:b w:val="false"/>
          <w:i w:val="false"/>
          <w:color w:val="000000"/>
          <w:sz w:val="28"/>
        </w:rPr>
        <w:t xml:space="preserve">
      </w:t>
      </w:r>
      <w:r>
        <w:rPr>
          <w:rFonts w:ascii="Times New Roman"/>
          <w:b w:val="false"/>
          <w:i w:val="false"/>
          <w:color w:val="000000"/>
          <w:sz w:val="28"/>
        </w:rPr>
        <w:t xml:space="preserve">4 – іс-қимыл – фтизиатр-дәрігер қол қойған, жеке дәрігерлік мөрмен және көрсетілетін қызметті берушінің мөрімен расталған анықтама беру.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көрсетілетін қызметті берушіге құжаттар пакетін тапсырған сәттен бастап мемлекеттік қызмет көрсету мерзімі – 60 (алпыс)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5-тармағында көрсетілген 1-ші іс-қимыл бойынша мемлекеттiк көрсетілетін қызметтің нәтижесi көрсетілетін қызметті алушының құжаттарын қабылдау болып табылады, ол 2-ші іс-қимылды орындауды бастау үшiн негiз болады. Осы Регламенттің 5-тармағында көрсетілген 2-ші іс-қимылдың нәтижесi "Туберкулезбен ауыратын науқастардың ұлттық тіркелімі" деректер базасында тексеру болып табылады, ол 3-ші іс-қимылды орындауды бастау үшiн негiз болады. Осы Регламенттің 5-тармағында көрсетілген 3-ші іс-қимылдың нәтижесi мемлекеттік қызмет көрсету журналына жазба енгізу болып табылады, ол 4-ші іс-қимылды орындауды бастау үшiн негiз болады. Осы Регламенттің 5-тармағында көрсетілген 4-ші іс-қимылдың нәтижесi фтизиатр-дәрігер қол қойған, жеке дәрігерлік мөрмен және көрсетілетін қызметті берушінің мөрімен расталған анықтама беру болып табылады. </w:t>
      </w:r>
      <w:r>
        <w:br/>
      </w:r>
      <w:r>
        <w:rPr>
          <w:rFonts w:ascii="Times New Roman"/>
          <w:b w:val="false"/>
          <w:i w:val="false"/>
          <w:color w:val="000000"/>
          <w:sz w:val="28"/>
        </w:rPr>
        <w:t>
</w:t>
      </w:r>
    </w:p>
    <w:bookmarkStart w:name="z369" w:id="89"/>
    <w:p>
      <w:pPr>
        <w:spacing w:after="0"/>
        <w:ind w:left="0"/>
        <w:jc w:val="left"/>
      </w:pPr>
      <w:r>
        <w:rPr>
          <w:rFonts w:ascii="Times New Roman"/>
          <w:b/>
          <w:i w:val="false"/>
          <w:color w:val="000000"/>
        </w:rPr>
        <w:t xml:space="preserve"> 3. Мемлекеттiк көрсетілетін қызмет процесiнде көрсетілетін қызметті берушiнiң құрылымдық бөлiмшелерiнiң (қызметкерлерiнiң) өзара iс-қимыл тәртiбiн сипаттау</w:t>
      </w:r>
    </w:p>
    <w:bookmarkEnd w:id="89"/>
    <w:bookmarkStart w:name="z370" w:id="90"/>
    <w:p>
      <w:pPr>
        <w:spacing w:after="0"/>
        <w:ind w:left="0"/>
        <w:jc w:val="both"/>
      </w:pPr>
      <w:r>
        <w:rPr>
          <w:rFonts w:ascii="Times New Roman"/>
          <w:b w:val="false"/>
          <w:i w:val="false"/>
          <w:color w:val="000000"/>
          <w:sz w:val="28"/>
        </w:rPr>
        <w:t>
      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 xml:space="preserve">1) көрсетiлетiн қызметті берушінің медициналық тіркеушісі; </w:t>
      </w:r>
      <w:r>
        <w:br/>
      </w:r>
      <w:r>
        <w:rPr>
          <w:rFonts w:ascii="Times New Roman"/>
          <w:b w:val="false"/>
          <w:i w:val="false"/>
          <w:color w:val="000000"/>
          <w:sz w:val="28"/>
        </w:rPr>
        <w:t xml:space="preserve">
      </w:t>
      </w:r>
      <w:r>
        <w:rPr>
          <w:rFonts w:ascii="Times New Roman"/>
          <w:b w:val="false"/>
          <w:i w:val="false"/>
          <w:color w:val="000000"/>
          <w:sz w:val="28"/>
        </w:rPr>
        <w:t>2) көрсетiлетiн қызметті берушінің учаскелік фтизиатр-дәрігері.</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 іс-қимыл – көрсетiлетiн қызметті берушінің медициналық тіркеушісі стандарттың 9 тармағына сәйкес көрсетiлетiн қызметті алушыдан құжаттар қабылдайды. Орындалу ұзақтығы – 10 (он) минут; </w:t>
      </w:r>
      <w:r>
        <w:br/>
      </w:r>
      <w:r>
        <w:rPr>
          <w:rFonts w:ascii="Times New Roman"/>
          <w:b w:val="false"/>
          <w:i w:val="false"/>
          <w:color w:val="000000"/>
          <w:sz w:val="28"/>
        </w:rPr>
        <w:t xml:space="preserve">
      </w:t>
      </w:r>
      <w:r>
        <w:rPr>
          <w:rFonts w:ascii="Times New Roman"/>
          <w:b w:val="false"/>
          <w:i w:val="false"/>
          <w:color w:val="000000"/>
          <w:sz w:val="28"/>
        </w:rPr>
        <w:t xml:space="preserve">2 – іс-қимыл – көрсетiлетiн қызметті берушінің учаскелік фтизиатр-дәрігері көрсетiлетiн қызметті алушының "Туберкулезбен ауыратын науқастардың ұлттық тіркелімі" деректер базасында бар-жоғына тексеру жүргізеді. Орындалу ұзақтығы –20 (жиырма) минут; </w:t>
      </w:r>
      <w:r>
        <w:br/>
      </w:r>
      <w:r>
        <w:rPr>
          <w:rFonts w:ascii="Times New Roman"/>
          <w:b w:val="false"/>
          <w:i w:val="false"/>
          <w:color w:val="000000"/>
          <w:sz w:val="28"/>
        </w:rPr>
        <w:t xml:space="preserve">
      </w:t>
      </w:r>
      <w:r>
        <w:rPr>
          <w:rFonts w:ascii="Times New Roman"/>
          <w:b w:val="false"/>
          <w:i w:val="false"/>
          <w:color w:val="000000"/>
          <w:sz w:val="28"/>
        </w:rPr>
        <w:t>3 – іс-қимыл – көрсетiлетiн қызметті берушінің учаскелік фтизиатр-дәрігері мемлекеттік қызмет көрсету журналына жазба енгізеді. Орындалу ұзақтығы –10 (он) минут;</w:t>
      </w:r>
      <w:r>
        <w:br/>
      </w:r>
      <w:r>
        <w:rPr>
          <w:rFonts w:ascii="Times New Roman"/>
          <w:b w:val="false"/>
          <w:i w:val="false"/>
          <w:color w:val="000000"/>
          <w:sz w:val="28"/>
        </w:rPr>
        <w:t xml:space="preserve">
      </w:t>
      </w:r>
      <w:r>
        <w:rPr>
          <w:rFonts w:ascii="Times New Roman"/>
          <w:b w:val="false"/>
          <w:i w:val="false"/>
          <w:color w:val="000000"/>
          <w:sz w:val="28"/>
        </w:rPr>
        <w:t xml:space="preserve">4 – іс-қимыл – көрсетiлетiн қызметті берушінің учаскелік фтизиатр-дәрігері анықтамаға қол қойып, жеке дәрігерлік мөрмен және көрсетілетін қызметті берушінің мөрімен расталған анықтаманы көрсетiлетiн қызметті алушыға береді.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"Туберкулезге қарсы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380" w:id="91"/>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91"/>
    <w:bookmarkStart w:name="z381"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6578600" cy="141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78600" cy="141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93"/>
    <w:p>
      <w:pPr>
        <w:spacing w:after="0"/>
        <w:ind w:left="0"/>
        <w:jc w:val="left"/>
      </w:pPr>
      <w:r>
        <w:rPr>
          <w:rFonts w:ascii="Times New Roman"/>
          <w:b/>
          <w:i w:val="false"/>
          <w:color w:val="000000"/>
        </w:rPr>
        <w:t xml:space="preserve"> Шартты белгілер:</w:t>
      </w:r>
    </w:p>
    <w:bookmarkEnd w:id="93"/>
    <w:bookmarkStart w:name="z383"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385" w:id="95"/>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 регламенті</w:t>
      </w:r>
    </w:p>
    <w:bookmarkEnd w:id="95"/>
    <w:bookmarkStart w:name="z386" w:id="96"/>
    <w:p>
      <w:pPr>
        <w:spacing w:after="0"/>
        <w:ind w:left="0"/>
        <w:jc w:val="left"/>
      </w:pPr>
      <w:r>
        <w:rPr>
          <w:rFonts w:ascii="Times New Roman"/>
          <w:b/>
          <w:i w:val="false"/>
          <w:color w:val="000000"/>
        </w:rPr>
        <w:t xml:space="preserve"> 1. Жалпы ережелер</w:t>
      </w:r>
    </w:p>
    <w:bookmarkEnd w:id="96"/>
    <w:bookmarkStart w:name="z387" w:id="97"/>
    <w:p>
      <w:pPr>
        <w:spacing w:after="0"/>
        <w:ind w:left="0"/>
        <w:jc w:val="both"/>
      </w:pPr>
      <w:r>
        <w:rPr>
          <w:rFonts w:ascii="Times New Roman"/>
          <w:b w:val="false"/>
          <w:i w:val="false"/>
          <w:color w:val="000000"/>
          <w:sz w:val="28"/>
        </w:rPr>
        <w:t xml:space="preserve">
      1. "Психоневрологиялық ұйымнан анықтама беру" мемлекеттік көрсетілетін қызметінің (бұдан әрі – мемлекеттік көрсетілетін қызмет) көрсетілетін қызметті берушісі денсаулық сақтау ұйымдары (бұдан әрі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p>
    <w:bookmarkEnd w:id="97"/>
    <w:bookmarkStart w:name="z392" w:id="98"/>
    <w:p>
      <w:pPr>
        <w:spacing w:after="0"/>
        <w:ind w:left="0"/>
        <w:jc w:val="both"/>
      </w:pPr>
      <w:r>
        <w:rPr>
          <w:rFonts w:ascii="Times New Roman"/>
          <w:b w:val="false"/>
          <w:i w:val="false"/>
          <w:color w:val="000000"/>
          <w:sz w:val="28"/>
        </w:rPr>
        <w:t>
      3. Мемлекеттік қызметті көрсету нәтижесі:</w:t>
      </w:r>
    </w:p>
    <w:bookmarkEnd w:id="98"/>
    <w:p>
      <w:pPr>
        <w:spacing w:after="0"/>
        <w:ind w:left="0"/>
        <w:jc w:val="both"/>
      </w:pPr>
      <w:r>
        <w:rPr>
          <w:rFonts w:ascii="Times New Roman"/>
          <w:b w:val="false"/>
          <w:i w:val="false"/>
          <w:color w:val="000000"/>
          <w:sz w:val="28"/>
        </w:rPr>
        <w:t>
      Мемлекеттік корпорацияда – диспансерлік есепте тұрғаны/тұрмағаны туралы анықтаманы беру;</w:t>
      </w:r>
    </w:p>
    <w:p>
      <w:pPr>
        <w:spacing w:after="0"/>
        <w:ind w:left="0"/>
        <w:jc w:val="left"/>
      </w:pPr>
      <w:r>
        <w:rPr>
          <w:rFonts w:ascii="Times New Roman"/>
          <w:b w:val="false"/>
          <w:i w:val="false"/>
          <w:color w:val="000000"/>
          <w:sz w:val="28"/>
        </w:rPr>
        <w:t>
      денсаулық сақтау ұйымдарында – психиатр-дәрігердің диспансерлік есепте тұрғаны/тұрмағаны туралы анықтаманы беру.</w:t>
      </w:r>
      <w:r>
        <w:br/>
      </w:r>
      <w:r>
        <w:rPr>
          <w:rFonts w:ascii="Times New Roman"/>
          <w:b w:val="false"/>
          <w:i w:val="false"/>
          <w:color w:val="000000"/>
          <w:sz w:val="28"/>
        </w:rPr>
        <w:t xml:space="preserve">
      </w:t>
      </w:r>
      <w:r>
        <w:rPr>
          <w:rFonts w:ascii="Times New Roman"/>
          <w:b w:val="false"/>
          <w:i w:val="false"/>
          <w:color w:val="000000"/>
          <w:sz w:val="28"/>
        </w:rPr>
        <w:t xml:space="preserve">Психиатр-дәрігер мен медициналық тіркеуші қол қойған және анықтаманы берген дәрігердің және көрсетілетін қызметті берушінің мөрімен расталған,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"Психоневрологиялық ұйымнан анықтама беру" мемлекеттік көрсетілетін қызмет стандартына (бұдан әрі – стандарт) </w:t>
      </w:r>
      <w:r>
        <w:rPr>
          <w:rFonts w:ascii="Times New Roman"/>
          <w:b w:val="false"/>
          <w:i w:val="false"/>
          <w:color w:val="000000"/>
          <w:sz w:val="28"/>
        </w:rPr>
        <w:t>2-қосымшаға</w:t>
      </w:r>
      <w:r>
        <w:rPr>
          <w:rFonts w:ascii="Times New Roman"/>
          <w:b w:val="false"/>
          <w:i w:val="false"/>
          <w:color w:val="000000"/>
          <w:sz w:val="28"/>
        </w:rPr>
        <w:t xml:space="preserve"> сәйкес "Психоневрологиялық ұйымнан анықтама беру" мемлекеттік қызмет көрсетуді тіркеу журналында анықтаманы тіркей отырып, стандартқа 1-қосымшаға сәйкес нысан бойынша анықтама беріледі.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 енгізілді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(алгашқы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97" w:id="9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99"/>
    <w:bookmarkStart w:name="z398" w:id="100"/>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көрсетiлетiн қызметті алушының (немесе сенімхат бойынша оның өкілінің) өтінішінің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құжаттарының болуы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Мемлекеттiк қызметті көрсету процесiнiң құрамына кiретiн рәсiмнің (iс-қимылдың)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көрсетiлетiн қызметті алушының (немесе сенімхат бойынша оның өкілінің) құжаттарын қабылдау.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көрсетiлетiн қызметті алушының науқастарды психиатриялық есепке алудың электрондық тіркелімінде болуын тексеру.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3 – іс-қимыл - анықтаманы ресімдеу.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4 – іс-қимыл - анықтамаға қол қою.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5 – іс-қимыл - анықтаманы тіркеу және оны көрсетiлетiн қызметті алушыға беру.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көрсетiлетiн қызметті алушы көрсетiлетiн қызметті берушіге өтініш берген сәттен бастап – 3 (үш) сағаттан аспайды.</w:t>
      </w:r>
      <w:r>
        <w:br/>
      </w:r>
      <w:r>
        <w:rPr>
          <w:rFonts w:ascii="Times New Roman"/>
          <w:b w:val="false"/>
          <w:i w:val="false"/>
          <w:color w:val="000000"/>
          <w:sz w:val="28"/>
        </w:rPr>
        <w:t xml:space="preserve">
      </w:t>
      </w:r>
      <w:r>
        <w:rPr>
          <w:rFonts w:ascii="Times New Roman"/>
          <w:b w:val="false"/>
          <w:i w:val="false"/>
          <w:color w:val="000000"/>
          <w:sz w:val="28"/>
        </w:rPr>
        <w:t>6. Осы Регламенттің 5-тармағында көрсетілген 1-ші іс-қимыл бойынша мемлекеттiк көрсетілетін қызметтің нәтижесi көрсетілетін қызметті алушының (немесе сенімхат бойынша оның өкілінің) құжаттарын қабылдау болып табылады, ол 2-ші іс-қимылды орындауды бастау үшiн негiз болады. Осы Регламенттің 5-тармағында көрсетілген 2-ші іс-қимылдың нәтижесі көрсетiлетiн қызметті алушының науқастарды психиатриялық есепке алудың электрондық тіркелімінде болуын тексеру болып табылады, ол 3-ші іс-қимылды орындауды бастау үшiн негiз болады. Осы Регламенттің 5-тармағында көрсетілген 3-ші іс-қимылдың нәтижесі анықтаманы ресімдеу болып табылады, ол 4-ші іс-қимылды орындауды бастау үшiн негiз болады. Осы Регламенттің 5-тармағында көрсетілген 4-ші іс-қимылдың нәтижесі анықтамаға қол қою болып табылады, ол 5-ші іс-қимылды орындауды бастау үшiн негiз болады. Осы Регламенттің 5-тармағында көрсетілген 5-ші іс-қимылдың нәтижесі анықтаманы тіркеу және оны көрсетiлетiн қызметті алушыға беру болып табылады.</w:t>
      </w:r>
    </w:p>
    <w:bookmarkEnd w:id="100"/>
    <w:bookmarkStart w:name="z838" w:id="101"/>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01"/>
    <w:bookmarkStart w:name="z409" w:id="102"/>
    <w:p>
      <w:pPr>
        <w:spacing w:after="0"/>
        <w:ind w:left="0"/>
        <w:jc w:val="both"/>
      </w:pPr>
      <w:r>
        <w:rPr>
          <w:rFonts w:ascii="Times New Roman"/>
          <w:b w:val="false"/>
          <w:i w:val="false"/>
          <w:color w:val="000000"/>
          <w:sz w:val="28"/>
        </w:rPr>
        <w:t>
      7. Мемлекеттiк қызмет көрсету процесiне қатысатын көрсетілетін қызмет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медициналық тіркеушісі;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психиатр-дәрігері.</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медициналық тіркеушісі стандарттың 9-тармағына сәйкес көрсетiлетiн қызметті алушының (немесе сенімхат бойынша оның өкілінің) құжаттарын қабылдайды.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медициналық тіркеушісі көрсетiлетiн қызметті алушының науқастарды психиатриялық есепке алудың электрондық тіркелімінде болуын тексереді.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берушінің медициналық тіркеушісі анықтаманы ресімдейді.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психиатр-дәрігері анықтамаға қол қояды.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5 – іс-қимыл - көрсетілетін қызметті берушінің медициналық тіркеушісі анықтаманы "Психоневрологиялық ұйымнан анықтама беру" мемлекеттік қызмет көрсетуді тіркеу журналында тіркейді және психиатр-дәрігер мен медициналық тіркеуші қол қойған, дәрігердің және көрсетілетін қызметті берушінің мөрімен расталған анықтаманы көрсетiлетiн қызметті алушыға береді. Орындалу ұзақтығы – 10 (он) минут.</w:t>
      </w:r>
    </w:p>
    <w:bookmarkEnd w:id="102"/>
    <w:bookmarkStart w:name="z418" w:id="103"/>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103"/>
    <w:bookmarkStart w:name="z419" w:id="104"/>
    <w:p>
      <w:pPr>
        <w:spacing w:after="0"/>
        <w:ind w:left="0"/>
        <w:jc w:val="both"/>
      </w:pPr>
      <w:r>
        <w:rPr>
          <w:rFonts w:ascii="Times New Roman"/>
          <w:b w:val="false"/>
          <w:i w:val="false"/>
          <w:color w:val="000000"/>
          <w:sz w:val="28"/>
        </w:rPr>
        <w:t>
      9. Жүгіну тәртібі және Мемлекеттік корпорация арқылы мемлекеттік қызметті алу кезінде көрсетілетін қызметті алушы мен көрсетілетін қызметті берушінің рәсімдерінің (іс-қимылдардың) реттiлiгi:</w:t>
      </w:r>
    </w:p>
    <w:bookmarkEnd w:id="104"/>
    <w:p>
      <w:pPr>
        <w:spacing w:after="0"/>
        <w:ind w:left="0"/>
        <w:jc w:val="both"/>
      </w:pPr>
      <w:r>
        <w:rPr>
          <w:rFonts w:ascii="Times New Roman"/>
          <w:b w:val="false"/>
          <w:i w:val="false"/>
          <w:color w:val="000000"/>
          <w:sz w:val="28"/>
        </w:rPr>
        <w:t xml:space="preserve">
      көрсетілетін қызметті алушы (немесе сенімхат бойынша оның өкілі)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w:t>
      </w:r>
    </w:p>
    <w:p>
      <w:pPr>
        <w:spacing w:after="0"/>
        <w:ind w:left="0"/>
        <w:jc w:val="both"/>
      </w:pPr>
      <w:r>
        <w:rPr>
          <w:rFonts w:ascii="Times New Roman"/>
          <w:b w:val="false"/>
          <w:i w:val="false"/>
          <w:color w:val="000000"/>
          <w:sz w:val="28"/>
        </w:rPr>
        <w:t>
      Көрсетілетін қызметті алушының сұранымын өндеу ұзақтығы – 20 (жиырма) минут.</w:t>
      </w:r>
    </w:p>
    <w:p>
      <w:pPr>
        <w:spacing w:after="0"/>
        <w:ind w:left="0"/>
        <w:jc w:val="both"/>
      </w:pPr>
      <w:r>
        <w:rPr>
          <w:rFonts w:ascii="Times New Roman"/>
          <w:b w:val="false"/>
          <w:i w:val="false"/>
          <w:color w:val="000000"/>
          <w:sz w:val="28"/>
        </w:rPr>
        <w:t>
      Көрсетілетін қызметті берушіге сұранымды дайындау және жолдау тәртібі:</w:t>
      </w:r>
    </w:p>
    <w:p>
      <w:pPr>
        <w:spacing w:after="0"/>
        <w:ind w:left="0"/>
        <w:jc w:val="both"/>
      </w:pPr>
      <w:r>
        <w:rPr>
          <w:rFonts w:ascii="Times New Roman"/>
          <w:b w:val="false"/>
          <w:i w:val="false"/>
          <w:color w:val="000000"/>
          <w:sz w:val="28"/>
        </w:rPr>
        <w:t>
      1) Мемлекеттік корпорация қызметкері көрсетілетін қызметті алушының құжаттарын қабылдайды және тіркейді. Құжаттардың қабылдануын тиісті құжаттарды қабылдап алу туралы қолхат растайды.</w:t>
      </w:r>
    </w:p>
    <w:p>
      <w:pPr>
        <w:spacing w:after="0"/>
        <w:ind w:left="0"/>
        <w:jc w:val="both"/>
      </w:pPr>
      <w:r>
        <w:rPr>
          <w:rFonts w:ascii="Times New Roman"/>
          <w:b w:val="false"/>
          <w:i w:val="false"/>
          <w:color w:val="000000"/>
          <w:sz w:val="28"/>
        </w:rPr>
        <w:t>
      Көрсетілетін қызметті алушы стандарттың 9-тармағында көрсетілген құжаттарды толық ұсынбаған жағдайда Мемлекеттік корпорация құжаттарды қабылдаудан бас тартады;</w:t>
      </w:r>
    </w:p>
    <w:p>
      <w:pPr>
        <w:spacing w:after="0"/>
        <w:ind w:left="0"/>
        <w:jc w:val="both"/>
      </w:pPr>
      <w:r>
        <w:rPr>
          <w:rFonts w:ascii="Times New Roman"/>
          <w:b w:val="false"/>
          <w:i w:val="false"/>
          <w:color w:val="000000"/>
          <w:sz w:val="28"/>
        </w:rPr>
        <w:t>
      2) көрсетілетін қызметті алушыдан қабылданған құжаттар жинақтау секторына түседі;</w:t>
      </w:r>
    </w:p>
    <w:p>
      <w:pPr>
        <w:spacing w:after="0"/>
        <w:ind w:left="0"/>
        <w:jc w:val="both"/>
      </w:pPr>
      <w:r>
        <w:rPr>
          <w:rFonts w:ascii="Times New Roman"/>
          <w:b w:val="false"/>
          <w:i w:val="false"/>
          <w:color w:val="000000"/>
          <w:sz w:val="28"/>
        </w:rPr>
        <w:t>
      3) жинақтау секторына келіп түскен құжаттар бағыттары бойынша жинақталып, "Мемлекеттік корпорацияға арналған біріктірілген ақпараттық жүйе" ақпараттық жүйесінде (бұдан әрі – Мемлекеттік корпорация БАЖ) қолхаттағы штрих-кодты сканерлеу арқылы тіркеледі;</w:t>
      </w:r>
    </w:p>
    <w:p>
      <w:pPr>
        <w:spacing w:after="0"/>
        <w:ind w:left="0"/>
        <w:jc w:val="both"/>
      </w:pPr>
      <w:r>
        <w:rPr>
          <w:rFonts w:ascii="Times New Roman"/>
          <w:b w:val="false"/>
          <w:i w:val="false"/>
          <w:color w:val="000000"/>
          <w:sz w:val="28"/>
        </w:rPr>
        <w:t>
      4) жинақтау секторы құжаттарды курьерге береді;</w:t>
      </w:r>
    </w:p>
    <w:p>
      <w:pPr>
        <w:spacing w:after="0"/>
        <w:ind w:left="0"/>
        <w:jc w:val="both"/>
      </w:pPr>
      <w:r>
        <w:rPr>
          <w:rFonts w:ascii="Times New Roman"/>
          <w:b w:val="false"/>
          <w:i w:val="false"/>
          <w:color w:val="000000"/>
          <w:sz w:val="28"/>
        </w:rPr>
        <w:t>
      5) курьер құжаттарды көрсетілетін қызметті берушіге береді.</w:t>
      </w:r>
    </w:p>
    <w:p>
      <w:pPr>
        <w:spacing w:after="0"/>
        <w:ind w:left="0"/>
        <w:jc w:val="both"/>
      </w:pPr>
      <w:r>
        <w:rPr>
          <w:rFonts w:ascii="Times New Roman"/>
          <w:b w:val="false"/>
          <w:i w:val="false"/>
          <w:color w:val="000000"/>
          <w:sz w:val="28"/>
        </w:rPr>
        <w:t>
      Көрсетілетін қызметті берушіге сұранымды жолдауға уәкілетті құрылымдық бөлімшелер немесе лауазымды тұлғалар:</w:t>
      </w:r>
    </w:p>
    <w:p>
      <w:pPr>
        <w:spacing w:after="0"/>
        <w:ind w:left="0"/>
        <w:jc w:val="both"/>
      </w:pPr>
      <w:r>
        <w:rPr>
          <w:rFonts w:ascii="Times New Roman"/>
          <w:b w:val="false"/>
          <w:i w:val="false"/>
          <w:color w:val="000000"/>
          <w:sz w:val="28"/>
        </w:rPr>
        <w:t>
      Мемлекеттік корпорация қызметкері.</w:t>
      </w:r>
    </w:p>
    <w:p>
      <w:pPr>
        <w:spacing w:after="0"/>
        <w:ind w:left="0"/>
        <w:jc w:val="both"/>
      </w:pPr>
      <w:r>
        <w:rPr>
          <w:rFonts w:ascii="Times New Roman"/>
          <w:b w:val="false"/>
          <w:i w:val="false"/>
          <w:color w:val="000000"/>
          <w:sz w:val="28"/>
        </w:rPr>
        <w:t>
      10. Мемлекеттік корпорация арқылы мемлекеттік қызмет көрсету нәтижесін алу процесін сипаттау:</w:t>
      </w:r>
    </w:p>
    <w:p>
      <w:pPr>
        <w:spacing w:after="0"/>
        <w:ind w:left="0"/>
        <w:jc w:val="both"/>
      </w:pPr>
      <w:r>
        <w:rPr>
          <w:rFonts w:ascii="Times New Roman"/>
          <w:b w:val="false"/>
          <w:i w:val="false"/>
          <w:color w:val="000000"/>
          <w:sz w:val="28"/>
        </w:rPr>
        <w:t>
      1) көрсетiлетiн қызметті алушы берілген қолхатқа сәйкес көрсетілген мерзімде Мемлекеттік корпорацияға келеді;</w:t>
      </w:r>
    </w:p>
    <w:p>
      <w:pPr>
        <w:spacing w:after="0"/>
        <w:ind w:left="0"/>
        <w:jc w:val="both"/>
      </w:pPr>
      <w:r>
        <w:rPr>
          <w:rFonts w:ascii="Times New Roman"/>
          <w:b w:val="false"/>
          <w:i w:val="false"/>
          <w:color w:val="000000"/>
          <w:sz w:val="28"/>
        </w:rPr>
        <w:t>
      2) Мемлекеттік корпорация қызметкері қолхат негізінде көрсетiлетiн қызметті алушыға мемлекеттік қызмет көрсету нәтижесін қағаз тасығышта береді.</w:t>
      </w:r>
    </w:p>
    <w:p>
      <w:pPr>
        <w:spacing w:after="0"/>
        <w:ind w:left="0"/>
        <w:jc w:val="both"/>
      </w:pPr>
      <w:r>
        <w:rPr>
          <w:rFonts w:ascii="Times New Roman"/>
          <w:b w:val="false"/>
          <w:i w:val="false"/>
          <w:color w:val="000000"/>
          <w:sz w:val="28"/>
        </w:rPr>
        <w:t>
      Мемлекеттік қызмет көрсету мерзімі көрсетiлетiн қызметті алушы құжаттарды берген сәттен бастап – 3 (үш) сағаттан аспайды.</w:t>
      </w:r>
    </w:p>
    <w:p>
      <w:pPr>
        <w:spacing w:after="0"/>
        <w:ind w:left="0"/>
        <w:jc w:val="left"/>
      </w:pPr>
      <w:r>
        <w:rPr>
          <w:rFonts w:ascii="Times New Roman"/>
          <w:b w:val="false"/>
          <w:i w:val="false"/>
          <w:color w:val="000000"/>
          <w:sz w:val="28"/>
        </w:rPr>
        <w:t>
      11.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сипаттамасы және мемлекеттік қызмет көрсету процесінде ақпараттық жүйелерді қолдану тәртібінің сипаттамасы осы Регламентке қосымшаға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ff0000"/>
          <w:sz w:val="28"/>
        </w:rPr>
        <w:t xml:space="preserve">      Ескерту. 4-тарау жаңа редакцияда - Шығыс Қазақстан облысы әкімдігінің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p>
      <w:pPr>
        <w:spacing w:after="0"/>
        <w:ind w:left="0"/>
        <w:jc w:val="both"/>
      </w:pPr>
      <w:r>
        <w:rPr>
          <w:rFonts w:ascii="Times New Roman"/>
          <w:b w:val="false"/>
          <w:i w:val="false"/>
          <w:color w:val="ff0000"/>
          <w:sz w:val="28"/>
        </w:rPr>
        <w:t xml:space="preserve">
      Ескерту. 1-қосымша жаңа редакцияда - Шығыс Қазақстан облысы әкімдігінің 12.12.2017 № 339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445" w:id="105"/>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 регламенті</w:t>
      </w:r>
    </w:p>
    <w:bookmarkEnd w:id="105"/>
    <w:bookmarkStart w:name="z446" w:id="106"/>
    <w:p>
      <w:pPr>
        <w:spacing w:after="0"/>
        <w:ind w:left="0"/>
        <w:jc w:val="left"/>
      </w:pPr>
      <w:r>
        <w:rPr>
          <w:rFonts w:ascii="Times New Roman"/>
          <w:b/>
          <w:i w:val="false"/>
          <w:color w:val="000000"/>
        </w:rPr>
        <w:t xml:space="preserve"> 1. Жалпы ережелер</w:t>
      </w:r>
    </w:p>
    <w:bookmarkEnd w:id="106"/>
    <w:bookmarkStart w:name="z447" w:id="107"/>
    <w:p>
      <w:pPr>
        <w:spacing w:after="0"/>
        <w:ind w:left="0"/>
        <w:jc w:val="both"/>
      </w:pPr>
      <w:r>
        <w:rPr>
          <w:rFonts w:ascii="Times New Roman"/>
          <w:b w:val="false"/>
          <w:i w:val="false"/>
          <w:color w:val="000000"/>
          <w:sz w:val="28"/>
        </w:rPr>
        <w:t>
      1. "Наркологиялық ұйымнан анықтама беру" мемлекеттік көрсетілетін қызметінің (бұдан әрі – мемлекеттік көрсетілетін қызмет) көрсетілетін қызметті берушісі денсаулық сақтау ұйымдары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1-тармаққа өзгеріс енгізілді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p>
    <w:bookmarkEnd w:id="107"/>
    <w:bookmarkStart w:name="z452" w:id="108"/>
    <w:p>
      <w:pPr>
        <w:spacing w:after="0"/>
        <w:ind w:left="0"/>
        <w:jc w:val="both"/>
      </w:pPr>
      <w:r>
        <w:rPr>
          <w:rFonts w:ascii="Times New Roman"/>
          <w:b w:val="false"/>
          <w:i w:val="false"/>
          <w:color w:val="000000"/>
          <w:sz w:val="28"/>
        </w:rPr>
        <w:t>
      3. Мемлекеттік қызметті көрсету нәтижесі:</w:t>
      </w:r>
    </w:p>
    <w:bookmarkEnd w:id="108"/>
    <w:p>
      <w:pPr>
        <w:spacing w:after="0"/>
        <w:ind w:left="0"/>
        <w:jc w:val="both"/>
      </w:pPr>
      <w:r>
        <w:rPr>
          <w:rFonts w:ascii="Times New Roman"/>
          <w:b w:val="false"/>
          <w:i w:val="false"/>
          <w:color w:val="000000"/>
          <w:sz w:val="28"/>
        </w:rPr>
        <w:t>
      Мемлекеттік корпорацияда – диспансерлік есепте тұрғаны/тұрмағаны туралы анықтаманы беру;</w:t>
      </w:r>
    </w:p>
    <w:p>
      <w:pPr>
        <w:spacing w:after="0"/>
        <w:ind w:left="0"/>
        <w:jc w:val="left"/>
      </w:pPr>
      <w:r>
        <w:rPr>
          <w:rFonts w:ascii="Times New Roman"/>
          <w:b w:val="false"/>
          <w:i w:val="false"/>
          <w:color w:val="000000"/>
          <w:sz w:val="28"/>
        </w:rPr>
        <w:t>
      денсаулық сақтау ұйымдарында – нарколог-дәрігердің диспансерлік есепте тұрғаны/тұрмағаны туралы анықтаманы беруі.</w:t>
      </w:r>
      <w:r>
        <w:br/>
      </w:r>
      <w:r>
        <w:rPr>
          <w:rFonts w:ascii="Times New Roman"/>
          <w:b w:val="false"/>
          <w:i w:val="false"/>
          <w:color w:val="000000"/>
          <w:sz w:val="28"/>
        </w:rPr>
        <w:t xml:space="preserve">
      </w:t>
      </w:r>
      <w:r>
        <w:rPr>
          <w:rFonts w:ascii="Times New Roman"/>
          <w:b w:val="false"/>
          <w:i w:val="false"/>
          <w:color w:val="000000"/>
          <w:sz w:val="28"/>
        </w:rPr>
        <w:t xml:space="preserve">Нарколог-дәрігер мен медициналық тіркеуші қол қойған және анықтаманы берген дәрігердің және көрсетілетін қызметті берушінің мөрімен расталған,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"Наркологиялық ұйымнан анықтама беру" мемлекеттік көрсетілетін қызмет стандартына (бұдан әрі – стандарт) </w:t>
      </w:r>
      <w:r>
        <w:rPr>
          <w:rFonts w:ascii="Times New Roman"/>
          <w:b w:val="false"/>
          <w:i w:val="false"/>
          <w:color w:val="000000"/>
          <w:sz w:val="28"/>
        </w:rPr>
        <w:t>2-қосымшаға</w:t>
      </w:r>
      <w:r>
        <w:rPr>
          <w:rFonts w:ascii="Times New Roman"/>
          <w:b w:val="false"/>
          <w:i w:val="false"/>
          <w:color w:val="000000"/>
          <w:sz w:val="28"/>
        </w:rPr>
        <w:t xml:space="preserve"> сәйкес "Наркологиялық ұйымнан анықтама беру" мемлекеттік қызмет көрсетуді тіркеу журналында анықтаманы тіркей отырып, стандартқа 1-қосымшаға сәйкес нысан бойынша анықтама беріледі.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 енгізілді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57" w:id="10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09"/>
    <w:bookmarkStart w:name="z458" w:id="110"/>
    <w:p>
      <w:pPr>
        <w:spacing w:after="0"/>
        <w:ind w:left="0"/>
        <w:jc w:val="both"/>
      </w:pPr>
      <w:r>
        <w:rPr>
          <w:rFonts w:ascii="Times New Roman"/>
          <w:b w:val="false"/>
          <w:i w:val="false"/>
          <w:color w:val="000000"/>
          <w:sz w:val="28"/>
        </w:rPr>
        <w:t>
      4. Мемлекеттiк көрсетілетін қызмет бойынша iс-қимылды бастауға стандарттың 9 тармағында көзделген құжаттары болған жағдайда, көрсетілетін қызметті алушының (немесе сенімхат бойынша оның өкілінің) көрсетілетін қызметті берушіге жүгінуі негіз болады.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(немесе сенімхат бойынша оның өкілінің) құжаттарын қабылдау.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алушының диспансерлік науқастардың электрондық тіркелімінде бар-жоғын тексеру.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 xml:space="preserve">3 – іс-қимыл – анықтаманы ресімдеу. Орындалу ұзақтығы –5 (бес) минут; </w:t>
      </w:r>
      <w:r>
        <w:br/>
      </w:r>
      <w:r>
        <w:rPr>
          <w:rFonts w:ascii="Times New Roman"/>
          <w:b w:val="false"/>
          <w:i w:val="false"/>
          <w:color w:val="000000"/>
          <w:sz w:val="28"/>
        </w:rPr>
        <w:t xml:space="preserve">
      </w:t>
      </w:r>
      <w:r>
        <w:rPr>
          <w:rFonts w:ascii="Times New Roman"/>
          <w:b w:val="false"/>
          <w:i w:val="false"/>
          <w:color w:val="000000"/>
          <w:sz w:val="28"/>
        </w:rPr>
        <w:t xml:space="preserve">4 – іс-қимыл – анықтамаға қол қою. Орындалу ұзақтығы – 10 (он) минут. </w:t>
      </w:r>
      <w:r>
        <w:br/>
      </w:r>
      <w:r>
        <w:rPr>
          <w:rFonts w:ascii="Times New Roman"/>
          <w:b w:val="false"/>
          <w:i w:val="false"/>
          <w:color w:val="000000"/>
          <w:sz w:val="28"/>
        </w:rPr>
        <w:t xml:space="preserve">
      </w:t>
      </w:r>
      <w:r>
        <w:rPr>
          <w:rFonts w:ascii="Times New Roman"/>
          <w:b w:val="false"/>
          <w:i w:val="false"/>
          <w:color w:val="000000"/>
          <w:sz w:val="28"/>
        </w:rPr>
        <w:t xml:space="preserve">5 – іс-қимыл – анықтаманы тіркеу және көрсетілетін қызметті алушыға беру. Орындалу ұзақтығы – 10 (он) минут.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көрсетiлетiн қызметті алушы көрсетiлетiн қызметті берушіге құжаттарды тапсырған сәттен бастап – 3 (үш) сағаттан аспайды.</w:t>
      </w:r>
      <w:r>
        <w:br/>
      </w:r>
      <w:r>
        <w:rPr>
          <w:rFonts w:ascii="Times New Roman"/>
          <w:b w:val="false"/>
          <w:i w:val="false"/>
          <w:color w:val="000000"/>
          <w:sz w:val="28"/>
        </w:rPr>
        <w:t xml:space="preserve">
      </w:t>
      </w:r>
      <w:r>
        <w:rPr>
          <w:rFonts w:ascii="Times New Roman"/>
          <w:b w:val="false"/>
          <w:i w:val="false"/>
          <w:color w:val="000000"/>
          <w:sz w:val="28"/>
        </w:rPr>
        <w:t>6. Осы Регламенттің 5-тармағында көрсетілген 1-ші іс-қимыл бойынша мемлекеттiк көрсетілетін қызметтің нәтижесi көрсетілетін қызметті алушының (немесе сенімхат бойынша оның өкілінің) құжаттарын қабылдау болып табылады, ол 2-ші іс-қимылды орындауды бастау үшiн негiз болады. Осы Регламенттің 5-тармағында көрсетілген 2-ші іс-қимылдың нәтижесi диспансерлік науқастардың электрондық тіркелімінен тексеру болып табылады, ол 3-ші іс-қимылды орындауды бастау үшiн негiз болады. Осы Регламенттің 5-тармағында көрсетілген 3-ші іс-қимылдың нәтижесi анықтаманы ресімдеу болып табылады, ол 4-ші іс-қимылды орындауды бастау үшiн негiз болады. Осы Регламенттің 5-тармағында көрсетілген 4-ші іс-қимылдың нәтижесi анықтамаға қол қою болып табылады, ол 5-ші іс-қимылды орындауды бастау үшiн негiз болады. Осы Регламенттің 5-тармағында көрсетілген 5-ші іс-қимылдың нәтижесi анықтаманы тіркеу және көрсетілетін қызметті алушыға беру болып табылады.</w:t>
      </w:r>
    </w:p>
    <w:bookmarkEnd w:id="110"/>
    <w:bookmarkStart w:name="z467" w:id="111"/>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11"/>
    <w:bookmarkStart w:name="z468" w:id="112"/>
    <w:p>
      <w:pPr>
        <w:spacing w:after="0"/>
        <w:ind w:left="0"/>
        <w:jc w:val="both"/>
      </w:pPr>
      <w:r>
        <w:rPr>
          <w:rFonts w:ascii="Times New Roman"/>
          <w:b w:val="false"/>
          <w:i w:val="false"/>
          <w:color w:val="000000"/>
          <w:sz w:val="28"/>
        </w:rPr>
        <w:t>
      7. Мемлекеттiк қызмет көрсету процесiне қатысатын көрсетілетін қызметті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медициналық тіркеушісі;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нарколог-дәрігері. </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 іс-қимыл – көрсетілетін қызметті берушінің медициналық тіркеушісі көрсетілетін қызметті алушыдан құжаттар қабылдайды. Орындалу ұзақтығы – 5 (бес) минут; </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медициналық тіркеушісі көрсетілетін қызметті алушының диспансерлік науқастардың электрондық тіркелімінде бар-жоғын тексереді. Орындалу ұзақтығы – 5 (бес) минут;</w:t>
      </w:r>
      <w:r>
        <w:br/>
      </w:r>
      <w:r>
        <w:rPr>
          <w:rFonts w:ascii="Times New Roman"/>
          <w:b w:val="false"/>
          <w:i w:val="false"/>
          <w:color w:val="000000"/>
          <w:sz w:val="28"/>
        </w:rPr>
        <w:t xml:space="preserve">
      </w:t>
      </w:r>
      <w:r>
        <w:rPr>
          <w:rFonts w:ascii="Times New Roman"/>
          <w:b w:val="false"/>
          <w:i w:val="false"/>
          <w:color w:val="000000"/>
          <w:sz w:val="28"/>
        </w:rPr>
        <w:t xml:space="preserve">3 – іс-қимыл – көрсетілетін қызметті берушінің медициналық тіркеушісі анықтаманы дайындайды және нарколог-дәрігерге қол қоюға береді. Орындалу ұзақтығы – 5 (бес) минут; </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нарколог-дәрігері анықтамаға қол қойып, мөрмен куәландырады. Орындалу ұзақтығы – 10 (он) минут;</w:t>
      </w:r>
      <w:r>
        <w:br/>
      </w:r>
      <w:r>
        <w:rPr>
          <w:rFonts w:ascii="Times New Roman"/>
          <w:b w:val="false"/>
          <w:i w:val="false"/>
          <w:color w:val="000000"/>
          <w:sz w:val="28"/>
        </w:rPr>
        <w:t xml:space="preserve">
      </w:t>
      </w:r>
      <w:r>
        <w:rPr>
          <w:rFonts w:ascii="Times New Roman"/>
          <w:b w:val="false"/>
          <w:i w:val="false"/>
          <w:color w:val="000000"/>
          <w:sz w:val="28"/>
        </w:rPr>
        <w:t xml:space="preserve">5 – іс-қимыл – көрсетілетін қызметті берушінің медициналық тіркеушісі анықтаманы "Наркологиялық диспансерден анықтама беру" мемлекеттік қызмет көрсетуді тіркеу журналына тіркеп, нарколог-дәрігер мен медициналық тіркеушінің қолдары қойылған және дәрігер мен көрсетілетін қызметті берушінің мөрімен куәландырылған анықтаманы көрсетілетін қызметті алушыға береді. Орындалу ұзақтығы – 10 (он) минут. </w:t>
      </w:r>
    </w:p>
    <w:bookmarkEnd w:id="112"/>
    <w:bookmarkStart w:name="z477" w:id="113"/>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113"/>
    <w:bookmarkStart w:name="z478" w:id="114"/>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Жүгіну тәртібі және Мемлекеттік корпорация арқылы мемлекеттік қызметті алу кезінде көрсетілетін қызметті алушы мен көрсетілетін қызметті берушінің рәсімдерінің (іс-қимылдардың) реттiлiгi:</w:t>
      </w:r>
    </w:p>
    <w:bookmarkEnd w:id="114"/>
    <w:p>
      <w:pPr>
        <w:spacing w:after="0"/>
        <w:ind w:left="0"/>
        <w:jc w:val="both"/>
      </w:pPr>
      <w:r>
        <w:rPr>
          <w:rFonts w:ascii="Times New Roman"/>
          <w:b w:val="false"/>
          <w:i w:val="false"/>
          <w:color w:val="000000"/>
          <w:sz w:val="28"/>
        </w:rPr>
        <w:t xml:space="preserve">
      көрсетілетін қызметті алушы (немесе сенімхат бойынша оның өкілі) мемлекеттік қызметті алу үшін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құжаттарды ұсынады.</w:t>
      </w:r>
    </w:p>
    <w:p>
      <w:pPr>
        <w:spacing w:after="0"/>
        <w:ind w:left="0"/>
        <w:jc w:val="both"/>
      </w:pPr>
      <w:r>
        <w:rPr>
          <w:rFonts w:ascii="Times New Roman"/>
          <w:b w:val="false"/>
          <w:i w:val="false"/>
          <w:color w:val="000000"/>
          <w:sz w:val="28"/>
        </w:rPr>
        <w:t>
      Көрсетілетін қызметті алушының сұранымын өндеу ұзақтығы – 20 (жиырма) минут.</w:t>
      </w:r>
    </w:p>
    <w:p>
      <w:pPr>
        <w:spacing w:after="0"/>
        <w:ind w:left="0"/>
        <w:jc w:val="both"/>
      </w:pPr>
      <w:r>
        <w:rPr>
          <w:rFonts w:ascii="Times New Roman"/>
          <w:b w:val="false"/>
          <w:i w:val="false"/>
          <w:color w:val="000000"/>
          <w:sz w:val="28"/>
        </w:rPr>
        <w:t>
      Көрсетілетін қызметті берушіге сұранымды дайындау және жолдау тәртібі:</w:t>
      </w:r>
    </w:p>
    <w:p>
      <w:pPr>
        <w:spacing w:after="0"/>
        <w:ind w:left="0"/>
        <w:jc w:val="both"/>
      </w:pPr>
      <w:r>
        <w:rPr>
          <w:rFonts w:ascii="Times New Roman"/>
          <w:b w:val="false"/>
          <w:i w:val="false"/>
          <w:color w:val="000000"/>
          <w:sz w:val="28"/>
        </w:rPr>
        <w:t>
      1) Мемлекеттік корпорация қызметкері көрсетілетін қызметті алушының құжаттарын қабылдайды және тіркейді. Құжаттардың қабылдануын тиісті құжаттарды қабылдап алу туралы қолхат растайды.</w:t>
      </w:r>
    </w:p>
    <w:p>
      <w:pPr>
        <w:spacing w:after="0"/>
        <w:ind w:left="0"/>
        <w:jc w:val="both"/>
      </w:pPr>
      <w:r>
        <w:rPr>
          <w:rFonts w:ascii="Times New Roman"/>
          <w:b w:val="false"/>
          <w:i w:val="false"/>
          <w:color w:val="000000"/>
          <w:sz w:val="28"/>
        </w:rPr>
        <w:t>
      Көрсетілетін қызметті алушы стандарттың 9 тармағында көрсетілген құжаттарды толық ұсынбаған жағдайда Мемлекеттік корпорация құжаттарды қабылдаудан бас тартады;</w:t>
      </w:r>
    </w:p>
    <w:p>
      <w:pPr>
        <w:spacing w:after="0"/>
        <w:ind w:left="0"/>
        <w:jc w:val="both"/>
      </w:pPr>
      <w:r>
        <w:rPr>
          <w:rFonts w:ascii="Times New Roman"/>
          <w:b w:val="false"/>
          <w:i w:val="false"/>
          <w:color w:val="000000"/>
          <w:sz w:val="28"/>
        </w:rPr>
        <w:t>
      2) көрсетілетін қызметті алушыдан қабылданған құжаттар жинақтау секторына түседі;</w:t>
      </w:r>
    </w:p>
    <w:p>
      <w:pPr>
        <w:spacing w:after="0"/>
        <w:ind w:left="0"/>
        <w:jc w:val="both"/>
      </w:pPr>
      <w:r>
        <w:rPr>
          <w:rFonts w:ascii="Times New Roman"/>
          <w:b w:val="false"/>
          <w:i w:val="false"/>
          <w:color w:val="000000"/>
          <w:sz w:val="28"/>
        </w:rPr>
        <w:t>
      3) жинақтау секторына келіп түскен құжаттар бағыттары бойынша жинақталып, "Мемлекеттік корпорацияға арналған біріктірілген ақпараттық жүйе" ақпараттық жүйесінде (бұдан әрі – Мемлекеттік корпорация БАЖ) қолхаттағы штрих-кодты сканерлеу арқылы тіркеледі;</w:t>
      </w:r>
    </w:p>
    <w:p>
      <w:pPr>
        <w:spacing w:after="0"/>
        <w:ind w:left="0"/>
        <w:jc w:val="both"/>
      </w:pPr>
      <w:r>
        <w:rPr>
          <w:rFonts w:ascii="Times New Roman"/>
          <w:b w:val="false"/>
          <w:i w:val="false"/>
          <w:color w:val="000000"/>
          <w:sz w:val="28"/>
        </w:rPr>
        <w:t>
      4) жинақтау секторы құжаттарды курьерге береді;</w:t>
      </w:r>
    </w:p>
    <w:p>
      <w:pPr>
        <w:spacing w:after="0"/>
        <w:ind w:left="0"/>
        <w:jc w:val="both"/>
      </w:pPr>
      <w:r>
        <w:rPr>
          <w:rFonts w:ascii="Times New Roman"/>
          <w:b w:val="false"/>
          <w:i w:val="false"/>
          <w:color w:val="000000"/>
          <w:sz w:val="28"/>
        </w:rPr>
        <w:t>
      5) курьер құжаттарды көрсетілетін қызметті берушіге береді.</w:t>
      </w:r>
    </w:p>
    <w:p>
      <w:pPr>
        <w:spacing w:after="0"/>
        <w:ind w:left="0"/>
        <w:jc w:val="both"/>
      </w:pPr>
      <w:r>
        <w:rPr>
          <w:rFonts w:ascii="Times New Roman"/>
          <w:b w:val="false"/>
          <w:i w:val="false"/>
          <w:color w:val="000000"/>
          <w:sz w:val="28"/>
        </w:rPr>
        <w:t>
      Көрсетілетін қызметті берушіге сұранымды жолдауға уәкілетті құрылымдық бөлімшелер немесе лауазымды тұлғалар:</w:t>
      </w:r>
    </w:p>
    <w:p>
      <w:pPr>
        <w:spacing w:after="0"/>
        <w:ind w:left="0"/>
        <w:jc w:val="both"/>
      </w:pPr>
      <w:r>
        <w:rPr>
          <w:rFonts w:ascii="Times New Roman"/>
          <w:b w:val="false"/>
          <w:i w:val="false"/>
          <w:color w:val="000000"/>
          <w:sz w:val="28"/>
        </w:rPr>
        <w:t>
      Мемлекеттік корпорация қызметкері.</w:t>
      </w:r>
    </w:p>
    <w:p>
      <w:pPr>
        <w:spacing w:after="0"/>
        <w:ind w:left="0"/>
        <w:jc w:val="both"/>
      </w:pPr>
      <w:r>
        <w:rPr>
          <w:rFonts w:ascii="Times New Roman"/>
          <w:b w:val="false"/>
          <w:i w:val="false"/>
          <w:color w:val="000000"/>
          <w:sz w:val="28"/>
        </w:rPr>
        <w:t>
      10. Мемлекеттік корпорация арқылы мемлекеттік қызмет көрсету нәтижесін алу процесін сипаттау, оның ұзақтығы:</w:t>
      </w:r>
    </w:p>
    <w:p>
      <w:pPr>
        <w:spacing w:after="0"/>
        <w:ind w:left="0"/>
        <w:jc w:val="both"/>
      </w:pPr>
      <w:r>
        <w:rPr>
          <w:rFonts w:ascii="Times New Roman"/>
          <w:b w:val="false"/>
          <w:i w:val="false"/>
          <w:color w:val="000000"/>
          <w:sz w:val="28"/>
        </w:rPr>
        <w:t>
      1) көрсетiлетiн қызметті алушы берілген қолхатқа сәйкес көрсетілген мерзімде Мемлекеттік корпорацияға келеді;</w:t>
      </w:r>
    </w:p>
    <w:p>
      <w:pPr>
        <w:spacing w:after="0"/>
        <w:ind w:left="0"/>
        <w:jc w:val="both"/>
      </w:pPr>
      <w:r>
        <w:rPr>
          <w:rFonts w:ascii="Times New Roman"/>
          <w:b w:val="false"/>
          <w:i w:val="false"/>
          <w:color w:val="000000"/>
          <w:sz w:val="28"/>
        </w:rPr>
        <w:t>
      2) Мемлекеттік корпорация қызметкері қолхат негізінде көрсетiлетiн қызметті алушыға мемлекеттік қызмет көрсету нәтижесін қағаз тасығышта береді.</w:t>
      </w:r>
    </w:p>
    <w:p>
      <w:pPr>
        <w:spacing w:after="0"/>
        <w:ind w:left="0"/>
        <w:jc w:val="both"/>
      </w:pPr>
      <w:r>
        <w:rPr>
          <w:rFonts w:ascii="Times New Roman"/>
          <w:b w:val="false"/>
          <w:i w:val="false"/>
          <w:color w:val="000000"/>
          <w:sz w:val="28"/>
        </w:rPr>
        <w:t>
      Мемлекеттік қызмет көрсету мерзімі көрсетiлетiн қызметті алушы құжаттарды берген сәттен бастап – 3 (үш) сағаттан аспайды.</w:t>
      </w:r>
    </w:p>
    <w:p>
      <w:pPr>
        <w:spacing w:after="0"/>
        <w:ind w:left="0"/>
        <w:jc w:val="left"/>
      </w:pPr>
      <w:r>
        <w:rPr>
          <w:rFonts w:ascii="Times New Roman"/>
          <w:b w:val="false"/>
          <w:i w:val="false"/>
          <w:color w:val="000000"/>
          <w:sz w:val="28"/>
        </w:rPr>
        <w:t>
      11.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 өзара іс-қимыл тәртібінің сипаттамасы және мемлекеттік қызмет көрсету процесінде ақпараттық жүйелерді қолдану тәртібінің сипаттамасы осы Регламентке қосымшаға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ff0000"/>
          <w:sz w:val="28"/>
        </w:rPr>
        <w:t xml:space="preserve">      Ескерту. 4-тарау жаңа редакцияда - Шығыс Қазақстан облысы әкімдігінің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p>
      <w:pPr>
        <w:spacing w:after="0"/>
        <w:ind w:left="0"/>
        <w:jc w:val="both"/>
      </w:pPr>
      <w:r>
        <w:rPr>
          <w:rFonts w:ascii="Times New Roman"/>
          <w:b w:val="false"/>
          <w:i w:val="false"/>
          <w:color w:val="ff0000"/>
          <w:sz w:val="28"/>
        </w:rPr>
        <w:t xml:space="preserve">
      Ескерту. Қосымша жаңа редакцияда - Шығыс Қазақстан облысы әкімдігінің 12.12.2017 № 339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504" w:id="115"/>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 регламенті </w:t>
      </w:r>
    </w:p>
    <w:bookmarkEnd w:id="115"/>
    <w:bookmarkStart w:name="z505" w:id="116"/>
    <w:p>
      <w:pPr>
        <w:spacing w:after="0"/>
        <w:ind w:left="0"/>
        <w:jc w:val="left"/>
      </w:pPr>
      <w:r>
        <w:rPr>
          <w:rFonts w:ascii="Times New Roman"/>
          <w:b/>
          <w:i w:val="false"/>
          <w:color w:val="000000"/>
        </w:rPr>
        <w:t xml:space="preserve"> 1. Жалпы ережелер</w:t>
      </w:r>
    </w:p>
    <w:bookmarkEnd w:id="116"/>
    <w:bookmarkStart w:name="z506" w:id="117"/>
    <w:p>
      <w:pPr>
        <w:spacing w:after="0"/>
        <w:ind w:left="0"/>
        <w:jc w:val="both"/>
      </w:pPr>
      <w:r>
        <w:rPr>
          <w:rFonts w:ascii="Times New Roman"/>
          <w:b w:val="false"/>
          <w:i w:val="false"/>
          <w:color w:val="000000"/>
          <w:sz w:val="28"/>
        </w:rPr>
        <w:t xml:space="preserve">
      1. "Стационарлық науқастың медициналық картасынан үзінді көшірме беру" мемлекеттік көрсетілетін қызметінің (бұдан әрі – мемлекеттік көрсетілетін қызмет) көрсетілетін қызметті берушісі стационарлық көмек көрсететін медициналық ұйымдар (бұдан әрі – көрсетілетін қызметті беруші) болып табылады.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(Нормативтік құқықтық актілерді мемлекеттік тіркеу тізілімінде тіркелген нөмірі 6697)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қағаз түрінде, ординатор дәрігер қол қойған, жеке дәрігерлік мөрмен және көрсетілетін қызметті берушінің мөрімен расталған, стационарлық науқастың медициналық картасынан үзінді көшірмесі.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нәтижесін ұсыну нысаны – қағаз түрінде. </w:t>
      </w:r>
    </w:p>
    <w:bookmarkEnd w:id="117"/>
    <w:bookmarkStart w:name="z511" w:id="11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18"/>
    <w:bookmarkStart w:name="z512" w:id="119"/>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Қазақстан Республикасы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"Стационарлық науқастың медициналық картасынан үзінді көшірме беру"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құжаттары болған жағдайда, көрсетілетін қызметті алушының (немесе сенімхат бойынша оның өкілінің) көрсетілетін қызметті берушіге жүгінуі негіз болады.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құжаттарын тексеру. Орындалу ұзақтығы – 10 (он) минуттан аспайды;</w:t>
      </w:r>
      <w:r>
        <w:br/>
      </w:r>
      <w:r>
        <w:rPr>
          <w:rFonts w:ascii="Times New Roman"/>
          <w:b w:val="false"/>
          <w:i w:val="false"/>
          <w:color w:val="000000"/>
          <w:sz w:val="28"/>
        </w:rPr>
        <w:t xml:space="preserve">
      </w:t>
      </w:r>
      <w:r>
        <w:rPr>
          <w:rFonts w:ascii="Times New Roman"/>
          <w:b w:val="false"/>
          <w:i w:val="false"/>
          <w:color w:val="000000"/>
          <w:sz w:val="28"/>
        </w:rPr>
        <w:t>2 – іс-қимыл – стационарлық науқастың медициналық картасынан үзінді көшірме беру. Орындалу ұзақтығы – ауруханадан шығарылған сәттен бастап 50 (елу)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 ауруханадан шығарылған сәттен бастап 60 (алпыс) минут.</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5-тармағында көрсетілген 1-ші іс-қимыл бойынша мемлекеттiк көрсетілетін қызметтің нәтижесi көрсетілетін қызметті алушының құжаттарын тексеру болып табылады, ол 2-ші іс-қимылды орындауды бастау үшiн негiз болады. Осы Регламенттің 5-тармағында көрсетілген 2-ші іс-қимылдың нәтижесi көрсетілетін қызметті алушыға стационарлық науқастың медициналық картасынан үзінді көшірме беру болып табылады. </w:t>
      </w:r>
    </w:p>
    <w:bookmarkEnd w:id="119"/>
    <w:bookmarkStart w:name="z839" w:id="120"/>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20"/>
    <w:bookmarkStart w:name="z520" w:id="121"/>
    <w:p>
      <w:pPr>
        <w:spacing w:after="0"/>
        <w:ind w:left="0"/>
        <w:jc w:val="both"/>
      </w:pPr>
      <w:r>
        <w:rPr>
          <w:rFonts w:ascii="Times New Roman"/>
          <w:b w:val="false"/>
          <w:i w:val="false"/>
          <w:color w:val="000000"/>
          <w:sz w:val="28"/>
        </w:rPr>
        <w:t>
      7. Мемлекеттiк қызмет көрсету процесiне қатысатын көрсетілетін қызметті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ординатор дәрігері. </w:t>
      </w:r>
      <w:r>
        <w:br/>
      </w:r>
      <w:r>
        <w:rPr>
          <w:rFonts w:ascii="Times New Roman"/>
          <w:b w:val="false"/>
          <w:i w:val="false"/>
          <w:color w:val="000000"/>
          <w:sz w:val="28"/>
        </w:rPr>
        <w:t xml:space="preserve">
      </w:t>
      </w:r>
      <w:r>
        <w:rPr>
          <w:rFonts w:ascii="Times New Roman"/>
          <w:b w:val="false"/>
          <w:i w:val="false"/>
          <w:color w:val="000000"/>
          <w:sz w:val="28"/>
        </w:rPr>
        <w:t xml:space="preserve">8. Мемлекеттiк қызметтi көрсету үшiн қажеттi рәсiмдердiң (iс-қимылдардың) сипаттамасы: </w:t>
      </w:r>
      <w:r>
        <w:br/>
      </w:r>
      <w:r>
        <w:rPr>
          <w:rFonts w:ascii="Times New Roman"/>
          <w:b w:val="false"/>
          <w:i w:val="false"/>
          <w:color w:val="000000"/>
          <w:sz w:val="28"/>
        </w:rPr>
        <w:t xml:space="preserve">
      </w:t>
      </w:r>
      <w:r>
        <w:rPr>
          <w:rFonts w:ascii="Times New Roman"/>
          <w:b w:val="false"/>
          <w:i w:val="false"/>
          <w:color w:val="000000"/>
          <w:sz w:val="28"/>
        </w:rPr>
        <w:t xml:space="preserve">1 – іс-қимыл – көрсетілетін қызметті берушінің ординатор дәрігері көрсетілетін қызметті алушының құжаттарын тексереді. Орындалу ұзақтығы – 10 (он) минуттан аспайды; </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ординатор дәрігері қол қойылған, жеке дәрігерлік мөр және көрсетілетін қызметті берушінің мөрімен расталған стационарлық науқастың медициналық картасынан үзінді көшірмесін ресімдейді және көрсетілетін қызметті алушыға береді. Орындалу ұзақтығы – ауруханадан шығарылған сәттен бастап 50 (елу)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 (іс-қимылдар) реттілігінің, көрсетілетін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үкіметтің" веб-порталында, көрсетілетін қызметті берушінің интернет-ресурсында орналастырылған.</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картасынан үзінді </w:t>
            </w:r>
            <w:r>
              <w:br/>
            </w:r>
            <w:r>
              <w:rPr>
                <w:rFonts w:ascii="Times New Roman"/>
                <w:b w:val="false"/>
                <w:i w:val="false"/>
                <w:color w:val="000000"/>
                <w:sz w:val="20"/>
              </w:rPr>
              <w:t xml:space="preserve">көшірме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қосымша </w:t>
            </w:r>
          </w:p>
        </w:tc>
      </w:tr>
    </w:tbl>
    <w:bookmarkStart w:name="z527" w:id="12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22"/>
    <w:bookmarkStart w:name="z528"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9" w:id="124"/>
    <w:p>
      <w:pPr>
        <w:spacing w:after="0"/>
        <w:ind w:left="0"/>
        <w:jc w:val="left"/>
      </w:pPr>
      <w:r>
        <w:rPr>
          <w:rFonts w:ascii="Times New Roman"/>
          <w:b/>
          <w:i w:val="false"/>
          <w:color w:val="000000"/>
        </w:rPr>
        <w:t xml:space="preserve"> Шартты белгілер:</w:t>
      </w:r>
    </w:p>
    <w:bookmarkEnd w:id="124"/>
    <w:bookmarkStart w:name="z530"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532" w:id="126"/>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туралы анықтама беру" мемлекеттік көрсетілетін қызмет регламенті </w:t>
      </w:r>
    </w:p>
    <w:bookmarkEnd w:id="126"/>
    <w:bookmarkStart w:name="z533" w:id="127"/>
    <w:p>
      <w:pPr>
        <w:spacing w:after="0"/>
        <w:ind w:left="0"/>
        <w:jc w:val="left"/>
      </w:pPr>
      <w:r>
        <w:rPr>
          <w:rFonts w:ascii="Times New Roman"/>
          <w:b/>
          <w:i w:val="false"/>
          <w:color w:val="000000"/>
        </w:rPr>
        <w:t xml:space="preserve"> 1. Жалпы ережелер</w:t>
      </w:r>
    </w:p>
    <w:bookmarkEnd w:id="127"/>
    <w:bookmarkStart w:name="z534" w:id="128"/>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анықтама беру" мемлекеттік көрсетілетін қызметінің (бұдан әрі – мемлекеттік көрсетілетін қызмет) көрсетілетін қызметті берушісі медициналық-санитариялық алғашқы көмек көрсететін медициналық ұйымдар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(Нормативтік құқықтық актілерді мемлекеттік тіркеу тізілімінде тіркелген нөмірі 10964) </w:t>
      </w:r>
      <w:r>
        <w:rPr>
          <w:rFonts w:ascii="Times New Roman"/>
          <w:b w:val="false"/>
          <w:i w:val="false"/>
          <w:color w:val="000000"/>
          <w:sz w:val="28"/>
        </w:rPr>
        <w:t>бұйрығына</w:t>
      </w:r>
      <w:r>
        <w:rPr>
          <w:rFonts w:ascii="Times New Roman"/>
          <w:b w:val="false"/>
          <w:i w:val="false"/>
          <w:color w:val="000000"/>
          <w:sz w:val="28"/>
        </w:rPr>
        <w:t xml:space="preserve"> сәйкес медициналық-санитариялық алғашқы көмек көрсететін медициналық ұйымнан берілетін еңбекке уақытша жарамсыздық туралы анықтама беру</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қызметтің нәтижесін ұсыну нысаны – қағаз түрінде.</w:t>
      </w:r>
    </w:p>
    <w:bookmarkEnd w:id="128"/>
    <w:bookmarkStart w:name="z539" w:id="129"/>
    <w:p>
      <w:pPr>
        <w:spacing w:after="0"/>
        <w:ind w:left="0"/>
        <w:jc w:val="left"/>
      </w:pPr>
      <w:r>
        <w:rPr>
          <w:rFonts w:ascii="Times New Roman"/>
          <w:b/>
          <w:i w:val="false"/>
          <w:color w:val="000000"/>
        </w:rPr>
        <w:t xml:space="preserve"> 2. Мемлекеттiк қызметті көрсету процесінде көрсетілетін қызметті берушiнiң құрылымдық бөлiмшелерiнiң (қызметкерлерiнiң) iс-қимыл тәртібін сипаттау</w:t>
      </w:r>
    </w:p>
    <w:bookmarkEnd w:id="129"/>
    <w:bookmarkStart w:name="z540" w:id="130"/>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Қазақстан Республикасының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"Медициналық-санитариялық алғашқы көмек көрсететін медициналық ұйымнан анықтама беру"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құжаттары болған жағдайда, көрсетілетін қызметті алушының көрсетілетін қызметті берушіге тікелей жүгінуі негіз болады.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қызмет көрсету процесiнiң құрамына кiретiн рәсімдердің (iс- 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(немесе сенімхат бойынша оның өкілінің) құжаттарын қабылдау. Орындалу ұзақтығы – 5 (бес) минут ішінде;</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учаскелік дәрігері немесе ЖПД көрсетілетін қызметті алушының еңбекке жарамдылығын тексеріп, сараптамадан өткізуі. Орындалу ұзақтығы – 20 (жиырма) минут ішінде;</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алушыға (немесе сенімхат бойынша оның өкіліне) учаскелік дәрігер немесе ЖПД қол қойған, дәрігердің жеке мөрімен және көрсетілетін қызметті берушінің мөрімен расталған анықтаманы беру. Орындалу ұзақтығы – 5 (бес)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(тікелей) өтініш жасаған кезде мемлекеттік қызмет көрсету мерзімі, көрсетілетін қызметті алушының көрсетілетін қызметті берушіге өтініш жасаған сәтінен бастап - дәрігердің қабылдауында болған жағдайда – 30 (отыз) минут, үйге шақыру кезінде – жұмыс уақыты ішінде. </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тармағында көрсетілген 1-ші іс-қимыл бойынша мемлекеттiк қызмет көрсету нәтижесi көрсетілетін қызметті алушының құжаттарын қабылдау, ол 2-ші іс-қимылды бастауға негiз болады. Осы Регламенттің 5 тармағында көрсетілген 2-ші іс-қимыл нәтижесi журналға жазба жазу, көрсетілетін қызметті алушыға еңбекке уақытша жарамсыздық туралы анықтаманы беру болып табылады.</w:t>
      </w:r>
    </w:p>
    <w:bookmarkEnd w:id="130"/>
    <w:bookmarkStart w:name="z831" w:id="131"/>
    <w:p>
      <w:pPr>
        <w:spacing w:after="0"/>
        <w:ind w:left="0"/>
        <w:jc w:val="left"/>
      </w:pPr>
      <w:r>
        <w:rPr>
          <w:rFonts w:ascii="Times New Roman"/>
          <w:b/>
          <w:i w:val="false"/>
          <w:color w:val="000000"/>
        </w:rPr>
        <w:t xml:space="preserve"> 3. Мемлекеттiк қызмет көрсету процесiнде көрсетілетін қызметті берушiнiң құрылымдық бөлiмшелерiнiң (қызметкерлерiнiң) өзара іс-қимыл тәртібін сипаттау</w:t>
      </w:r>
    </w:p>
    <w:bookmarkEnd w:id="131"/>
    <w:bookmarkStart w:name="z549" w:id="132"/>
    <w:p>
      <w:pPr>
        <w:spacing w:after="0"/>
        <w:ind w:left="0"/>
        <w:jc w:val="both"/>
      </w:pPr>
      <w:r>
        <w:rPr>
          <w:rFonts w:ascii="Times New Roman"/>
          <w:b w:val="false"/>
          <w:i w:val="false"/>
          <w:color w:val="000000"/>
          <w:sz w:val="28"/>
        </w:rPr>
        <w:t>
      7. Мемлекеттiк көрсетілетін қызмет процесiне қатысатын көрсетілетін қызметті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тіркеу бөлімінің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учаскелік дәрігері немесе ЖПД.</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(iс-қимылдарының) сипаттамасы: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тіркеу бөлімінің маманы көрсетілетін қызметті алушының (немесе сенімхат бойынша оның өкілінің) құжаттарын стандартының 9 тармағына сәйкес қабылдайды. Орындалу ұзақтығы – 5 (бес) минут ішінде;</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учаскелік дәрігері немесе ЖПД көрсетілетін қызметті алушының еңбекке жарамдылығын тексеріп, сараптамадан өткізеді. Орындалу ұзақтығы – 20 (жиырма)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3 – іс-қимыл – көрсетілетін қызметті берушінің тіркеу бөлімінің маманы көрсетілетін қызметті алушыға (немесе сенімхат бойынша оның өкіліне) учаскелік дәрігер немесе ЖПД қол қойған, дәрігердің жеке мөрімен және көрсетілетін қызметті берушінің мөрімен расталған анықтаманы береді. Орындалу ұзақтығы – 5 (бес)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 (іс-қимылдар) реттiлігінің,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w:t>
            </w:r>
            <w:r>
              <w:br/>
            </w:r>
            <w:r>
              <w:rPr>
                <w:rFonts w:ascii="Times New Roman"/>
                <w:b w:val="false"/>
                <w:i w:val="false"/>
                <w:color w:val="000000"/>
                <w:sz w:val="20"/>
              </w:rPr>
              <w:t xml:space="preserve">анықтама беру"мемлекеттік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қосымша </w:t>
            </w:r>
          </w:p>
        </w:tc>
      </w:tr>
    </w:tbl>
    <w:bookmarkStart w:name="z558" w:id="13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3"/>
    <w:bookmarkStart w:name="z559"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135"/>
    <w:p>
      <w:pPr>
        <w:spacing w:after="0"/>
        <w:ind w:left="0"/>
        <w:jc w:val="left"/>
      </w:pPr>
      <w:r>
        <w:rPr>
          <w:rFonts w:ascii="Times New Roman"/>
          <w:b/>
          <w:i w:val="false"/>
          <w:color w:val="000000"/>
        </w:rPr>
        <w:t xml:space="preserve"> Шартты белгілер:</w:t>
      </w:r>
    </w:p>
    <w:bookmarkEnd w:id="135"/>
    <w:bookmarkStart w:name="z561"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563" w:id="137"/>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парағын беру" мемлекеттік көрсетілетін қызмет регламенті </w:t>
      </w:r>
    </w:p>
    <w:bookmarkEnd w:id="137"/>
    <w:bookmarkStart w:name="z564" w:id="138"/>
    <w:p>
      <w:pPr>
        <w:spacing w:after="0"/>
        <w:ind w:left="0"/>
        <w:jc w:val="left"/>
      </w:pPr>
      <w:r>
        <w:rPr>
          <w:rFonts w:ascii="Times New Roman"/>
          <w:b/>
          <w:i w:val="false"/>
          <w:color w:val="000000"/>
        </w:rPr>
        <w:t xml:space="preserve"> 1. Жалпы ережелер</w:t>
      </w:r>
    </w:p>
    <w:bookmarkEnd w:id="138"/>
    <w:bookmarkStart w:name="z565" w:id="139"/>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еңбекке уақытша жарамсыздық туралы парағын беру" мемлекеттік көрсетілетін қызметінің (бұдан әрі – мемлекеттік көрсетілетін қызмет) көрсетілетін қызметті берушісі медициналық-санитариялық алғашқы көмек көрсететін медициналық ұйымдар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(Нормативтік құқықтық актілерді мемлекеттік тіркеу тізілімінде тіркелген нөмірі 10964) </w:t>
      </w:r>
      <w:r>
        <w:rPr>
          <w:rFonts w:ascii="Times New Roman"/>
          <w:b w:val="false"/>
          <w:i w:val="false"/>
          <w:color w:val="000000"/>
          <w:sz w:val="28"/>
        </w:rPr>
        <w:t>бұйрығына</w:t>
      </w:r>
      <w:r>
        <w:rPr>
          <w:rFonts w:ascii="Times New Roman"/>
          <w:b w:val="false"/>
          <w:i w:val="false"/>
          <w:color w:val="000000"/>
          <w:sz w:val="28"/>
        </w:rPr>
        <w:t xml:space="preserve"> сәйкес медициналық-санитариялық алғашқы көмек көрсететін медициналық ұйымнан берілетін еңбекке уақытша жарамсыздық туралы анықтама беру.</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қағаз түрінде.</w:t>
      </w:r>
    </w:p>
    <w:bookmarkEnd w:id="139"/>
    <w:bookmarkStart w:name="z832" w:id="140"/>
    <w:p>
      <w:pPr>
        <w:spacing w:after="0"/>
        <w:ind w:left="0"/>
        <w:jc w:val="left"/>
      </w:pPr>
      <w:r>
        <w:rPr>
          <w:rFonts w:ascii="Times New Roman"/>
          <w:b/>
          <w:i w:val="false"/>
          <w:color w:val="000000"/>
        </w:rPr>
        <w:t xml:space="preserve"> Мемлекеттiк қызмет көрсету процесінде көрсетілетін қызметті берушiнiң құрылымдық бөлiмшелерiнiң (қызметкерлерiнiң) iс-қимыл тәртібін сипаттау</w:t>
      </w:r>
    </w:p>
    <w:bookmarkEnd w:id="140"/>
    <w:bookmarkStart w:name="z572" w:id="141"/>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Қазақстан Республикасының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құжаттары болған жағдайда, көрсетілетін қызметті алушының көрсетілетін қызметті берушіге тікелей жүгінуі негіз болады.</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еместігінің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қызмет көрсету процесiнiң құрамына кiретiн рәсімдердің (iс-қимылдардың)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құжаттарын қабылдау. Орындалу ұзақтығы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тіркеу бөлімінің маманы "Еңбекке уақытша жарамсыздық туралы анықтама беру" журналына жазба жазады және көрсетілетін қызметті алушыға еңбекке уақытша жарамсыздық туралы анықтама беру. Орындалу ұзақтығы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көрсетілетін қызметті берушіге құжаттарды тапсырған сәттен бастап мемлекеттік қызмет көрсету мерзімі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тармағында көрсетілген 1-ші іс-қимыл бойынша мемлекеттiк қызмет көрсету нәтижесi көрсетілетін қызметті алушының құжаттарын қабылдау, ол 2-ші іс-қимылды бастауға негiз болады. Осы Регламенттің 5 тармағында көрсетілген 2-ші іс-қимыл нәтижесi журналға жазба жазу, көрсетілетін қызметті алушыға еңбекке уақытша жарамсыздық туралы анықтаманы беру болып табылады.</w:t>
      </w:r>
    </w:p>
    <w:bookmarkEnd w:id="141"/>
    <w:bookmarkStart w:name="z833" w:id="142"/>
    <w:p>
      <w:pPr>
        <w:spacing w:after="0"/>
        <w:ind w:left="0"/>
        <w:jc w:val="left"/>
      </w:pPr>
      <w:r>
        <w:rPr>
          <w:rFonts w:ascii="Times New Roman"/>
          <w:b/>
          <w:i w:val="false"/>
          <w:color w:val="000000"/>
        </w:rPr>
        <w:t xml:space="preserve"> Мемлекеттiк қызметті көрсету процесiнде көрсетілетін қызметті берушiнiң құрылымдық бөлiмшелерiнiң (қызметкерлерiнiң) өзара іс-қимыл тәртібін сипаттау</w:t>
      </w:r>
    </w:p>
    <w:bookmarkEnd w:id="142"/>
    <w:bookmarkStart w:name="z580" w:id="143"/>
    <w:p>
      <w:pPr>
        <w:spacing w:after="0"/>
        <w:ind w:left="0"/>
        <w:jc w:val="both"/>
      </w:pPr>
      <w:r>
        <w:rPr>
          <w:rFonts w:ascii="Times New Roman"/>
          <w:b w:val="false"/>
          <w:i w:val="false"/>
          <w:color w:val="000000"/>
          <w:sz w:val="28"/>
        </w:rPr>
        <w:t>
      7. Мемлекеттiк қызмет көрсету процесiне қатысатын көрсетілетін қызметті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тіркеу бөлімінің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 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тіркеу бөлімінің маманы стандартының 9 тармағына сәйкес көрсетілетін қызметті алушының құжаттарын қабылдайды. Орындалу ұзақтығы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тіркеу бөлімінің маманы "Еңбекке уақытша жарамсыздық парағын беру" журналына жазба жазады және көрсетілетін қызметті алушыға еңбекке уақытша жарамсыздық туралы анықтама беру. Орындалу ұзақтығы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 (іс-қимылдар) реттiлігінің,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p>
    <w:bookmarkEnd w:id="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еңбекке </w:t>
            </w:r>
            <w:r>
              <w:br/>
            </w:r>
            <w:r>
              <w:rPr>
                <w:rFonts w:ascii="Times New Roman"/>
                <w:b w:val="false"/>
                <w:i w:val="false"/>
                <w:color w:val="000000"/>
                <w:sz w:val="20"/>
              </w:rPr>
              <w:t xml:space="preserve">уақытша жарамсыздық туралы </w:t>
            </w:r>
            <w:r>
              <w:br/>
            </w:r>
            <w:r>
              <w:rPr>
                <w:rFonts w:ascii="Times New Roman"/>
                <w:b w:val="false"/>
                <w:i w:val="false"/>
                <w:color w:val="000000"/>
                <w:sz w:val="20"/>
              </w:rPr>
              <w:t xml:space="preserve">парағын беру" мемлекеттік </w:t>
            </w:r>
            <w:r>
              <w:br/>
            </w:r>
            <w:r>
              <w:rPr>
                <w:rFonts w:ascii="Times New Roman"/>
                <w:b w:val="false"/>
                <w:i w:val="false"/>
                <w:color w:val="000000"/>
                <w:sz w:val="20"/>
              </w:rPr>
              <w:t xml:space="preserve">көрсетілетін қызметінің </w:t>
            </w:r>
            <w:r>
              <w:br/>
            </w:r>
            <w:r>
              <w:rPr>
                <w:rFonts w:ascii="Times New Roman"/>
                <w:b w:val="false"/>
                <w:i w:val="false"/>
                <w:color w:val="000000"/>
                <w:sz w:val="20"/>
              </w:rPr>
              <w:t xml:space="preserve">регламентіне қосымша </w:t>
            </w:r>
          </w:p>
        </w:tc>
      </w:tr>
    </w:tbl>
    <w:bookmarkStart w:name="z587" w:id="14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44"/>
    <w:bookmarkStart w:name="z58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 w:id="146"/>
    <w:p>
      <w:pPr>
        <w:spacing w:after="0"/>
        <w:ind w:left="0"/>
        <w:jc w:val="left"/>
      </w:pPr>
      <w:r>
        <w:rPr>
          <w:rFonts w:ascii="Times New Roman"/>
          <w:b/>
          <w:i w:val="false"/>
          <w:color w:val="000000"/>
        </w:rPr>
        <w:t xml:space="preserve"> Шартты белгілер:</w:t>
      </w:r>
    </w:p>
    <w:bookmarkEnd w:id="146"/>
    <w:bookmarkStart w:name="z59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592" w:id="148"/>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парағын беру" мемлекеттік көрсетілетін қызмет регламенті</w:t>
      </w:r>
    </w:p>
    <w:bookmarkEnd w:id="148"/>
    <w:bookmarkStart w:name="z593" w:id="149"/>
    <w:p>
      <w:pPr>
        <w:spacing w:after="0"/>
        <w:ind w:left="0"/>
        <w:jc w:val="left"/>
      </w:pPr>
      <w:r>
        <w:rPr>
          <w:rFonts w:ascii="Times New Roman"/>
          <w:b/>
          <w:i w:val="false"/>
          <w:color w:val="000000"/>
        </w:rPr>
        <w:t xml:space="preserve"> 1. Жалпы ережелер</w:t>
      </w:r>
    </w:p>
    <w:bookmarkEnd w:id="149"/>
    <w:bookmarkStart w:name="z594" w:id="150"/>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еңбекке уақытша жарамсыздық парағын беру" мемлекеттік көрсетілетін қызметінің (бұдан әрі – мемлекеттік көрсетілетін қызмет) көрсетілетін қызметті берушісі медициналық-санитариялық алғашқы көмек көрсететін медициналық ұйымдар (бұдан әрі – көрсетілетін қызметті беруші) болып табылады.</w:t>
      </w:r>
    </w:p>
    <w:bookmarkEnd w:id="150"/>
    <w:bookmarkStart w:name="z595" w:id="15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 арқылы жүзеге асырылады.</w:t>
      </w:r>
    </w:p>
    <w:bookmarkEnd w:id="151"/>
    <w:bookmarkStart w:name="z596" w:id="152"/>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152"/>
    <w:bookmarkStart w:name="z597" w:id="153"/>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Республикасының Денсаулық сақтау және әлеуметтік даму министрінің 2015 жылғы 31 наурыздағы № 183 (Нормативтік құқықтық актілерді мемлекеттік тіркеу тізілімінде тіркелген нөмірі 10964) </w:t>
      </w:r>
      <w:r>
        <w:rPr>
          <w:rFonts w:ascii="Times New Roman"/>
          <w:b w:val="false"/>
          <w:i w:val="false"/>
          <w:color w:val="000000"/>
          <w:sz w:val="28"/>
        </w:rPr>
        <w:t>бұйрығына</w:t>
      </w:r>
      <w:r>
        <w:rPr>
          <w:rFonts w:ascii="Times New Roman"/>
          <w:b w:val="false"/>
          <w:i w:val="false"/>
          <w:color w:val="000000"/>
          <w:sz w:val="28"/>
        </w:rPr>
        <w:t xml:space="preserve"> сәйкес медициналық-санитариялық алғашқы көмек көрсететін медициналық ұйымнын берілетін еңбекке уақытша жарамсыздық туралы парақ.</w:t>
      </w:r>
    </w:p>
    <w:bookmarkEnd w:id="153"/>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w:t>
      </w:r>
    </w:p>
    <w:bookmarkStart w:name="z599" w:id="154"/>
    <w:p>
      <w:pPr>
        <w:spacing w:after="0"/>
        <w:ind w:left="0"/>
        <w:jc w:val="left"/>
      </w:pPr>
      <w:r>
        <w:rPr>
          <w:rFonts w:ascii="Times New Roman"/>
          <w:b/>
          <w:i w:val="false"/>
          <w:color w:val="000000"/>
        </w:rPr>
        <w:t xml:space="preserve"> 2.Мемлекеттiк қызмет көрсету процесінде көрсетілетін қызметті берушiнiң құрылымдық бөлiмшелерiнiң (қызметкерлерiнiң) iс- қимыл тәртібін сипаттау</w:t>
      </w:r>
    </w:p>
    <w:bookmarkEnd w:id="154"/>
    <w:bookmarkStart w:name="z600" w:id="155"/>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Қазақстан Республикасының Денсаулық сақтау және әлеуметтік даму министрінің 2015 жылғы 27 сәуірдегі № 272 (Нормативтік құқықтық актілерді мемлекеттік тіркеу тізілімінде тіркелген нөмірі 11304) бұйрығымен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стандартының (бұдан әрі – стандарт)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құжаттары болған жағдайда, көрсетілетін қызметті алушының көрсетілетін қызметті берушіге жүгінуі негіз болады. </w:t>
      </w:r>
      <w:r>
        <w:br/>
      </w:r>
      <w:r>
        <w:rPr>
          <w:rFonts w:ascii="Times New Roman"/>
          <w:b w:val="false"/>
          <w:i w:val="false"/>
          <w:color w:val="000000"/>
          <w:sz w:val="28"/>
        </w:rPr>
        <w:t xml:space="preserve">
      </w:t>
      </w:r>
      <w:r>
        <w:rPr>
          <w:rFonts w:ascii="Times New Roman"/>
          <w:b w:val="false"/>
          <w:i w:val="false"/>
          <w:color w:val="000000"/>
          <w:sz w:val="28"/>
        </w:rPr>
        <w:t>4-1. Көрсетілетін қызметті алушының мемлекеттік көрсетілетін қызметті алу үшін ұсынған құжаттарының және (немесе) олардағы деректердің (мәліметтердің) дұрыс еместігін анықталуы мемлекеттік қызметті көрсетуден бас тарту үшін негіз болып табылады.</w:t>
      </w:r>
      <w:r>
        <w:br/>
      </w:r>
      <w:r>
        <w:rPr>
          <w:rFonts w:ascii="Times New Roman"/>
          <w:b w:val="false"/>
          <w:i w:val="false"/>
          <w:color w:val="000000"/>
          <w:sz w:val="28"/>
        </w:rPr>
        <w:t>
</w:t>
      </w:r>
      <w:r>
        <w:rPr>
          <w:rFonts w:ascii="Times New Roman"/>
          <w:b w:val="false"/>
          <w:i w:val="false"/>
          <w:color w:val="ff0000"/>
          <w:sz w:val="28"/>
        </w:rPr>
        <w:t xml:space="preserve">      Регламент 4-1-тармақпен толықтырылды - Шығыс Қазақстан облысы әкімдігінің 12.12.2017 № 339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құжаттарын қабылдау. Орындалу ұзақтығы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2 – іс-қимыл – "Еңбекке уақытша жарамсыздық парағын беру" журналына тіркеу, уақытша еңбекке жарамсыздық парағын беру. Орындалу ұзақтығы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көрсетілетін қызметті берушіге құжаттарын тапсырған сәттен бастап мемлекеттік қызмет көрсету мерзімі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6. Осы Регламенттің 5 тармағында көрсетілген 1-ші іс-қимыл бойынша мемлекеттiк көрсетілетін қызмет нәтижесi көрсетілетін қызметті алушының құжаттарын қабылдау болып табылады, ол 2-ші іс-қимылды бастауға негiз болады. Осы Регламенттің 5 тармағында көрсетілген 2-ші іс-қимыл нәтижесi – "Еңбекке уақытша жарамсыздық парағын беру" журналына тіркеу, көрсетілетін қызметті алушыға уақытша еңбекке жарамсыздық парағын беру болып табылады.</w:t>
      </w:r>
    </w:p>
    <w:bookmarkEnd w:id="155"/>
    <w:bookmarkStart w:name="z606" w:id="156"/>
    <w:p>
      <w:pPr>
        <w:spacing w:after="0"/>
        <w:ind w:left="0"/>
        <w:jc w:val="left"/>
      </w:pPr>
      <w:r>
        <w:rPr>
          <w:rFonts w:ascii="Times New Roman"/>
          <w:b/>
          <w:i w:val="false"/>
          <w:color w:val="000000"/>
        </w:rPr>
        <w:t xml:space="preserve"> 3. Мемлекеттiк қызметті көрсету процесiнде көрсетілетін қызметті берушiнiң құрылымдық бөлiмшелерiнiң (қызметкерлерiнiң) өзара іс-қимыл тәртібін сипаттау</w:t>
      </w:r>
    </w:p>
    <w:bookmarkEnd w:id="156"/>
    <w:bookmarkStart w:name="z607" w:id="157"/>
    <w:p>
      <w:pPr>
        <w:spacing w:after="0"/>
        <w:ind w:left="0"/>
        <w:jc w:val="both"/>
      </w:pPr>
      <w:r>
        <w:rPr>
          <w:rFonts w:ascii="Times New Roman"/>
          <w:b w:val="false"/>
          <w:i w:val="false"/>
          <w:color w:val="000000"/>
          <w:sz w:val="28"/>
        </w:rPr>
        <w:t>
      7. Мемлекеттiк көрсетілетін қызмет процесiне қатысатын көрсетілетін қызметті берушінің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тіркеу бөлімінің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Мемлекеттiк қызметтi көрсету үшiн қажеттi рәсiмдердiң (iс- 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тіркеу бөлімінің маманы стандартының 9 тармағына сәйкес көрсетілетін қызметті алушының құжаттарын қабылдайды. Орындалу ұзақтығы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тіркеу бөлімінің маманы "Уақытша еңбекке жарамсыздық парағын беру" журналына тіркеп, көрсетілетін қызметті алушыға уақытша еңбекке жарамсыздық парағын береді. Орындалу ұзақтығы – 30 (отыз)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 (іс-қимылдар) реттiлігінің,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еңбекке </w:t>
            </w:r>
            <w:r>
              <w:br/>
            </w:r>
            <w:r>
              <w:rPr>
                <w:rFonts w:ascii="Times New Roman"/>
                <w:b w:val="false"/>
                <w:i w:val="false"/>
                <w:color w:val="000000"/>
                <w:sz w:val="20"/>
              </w:rPr>
              <w:t xml:space="preserve">уақытша жарамсыздық парағын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қосымша </w:t>
            </w:r>
          </w:p>
        </w:tc>
      </w:tr>
    </w:tbl>
    <w:bookmarkStart w:name="z614" w:id="158"/>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58"/>
    <w:bookmarkStart w:name="z61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 w:id="160"/>
    <w:p>
      <w:pPr>
        <w:spacing w:after="0"/>
        <w:ind w:left="0"/>
        <w:jc w:val="left"/>
      </w:pPr>
      <w:r>
        <w:rPr>
          <w:rFonts w:ascii="Times New Roman"/>
          <w:b/>
          <w:i w:val="false"/>
          <w:color w:val="000000"/>
        </w:rPr>
        <w:t xml:space="preserve"> Шартты белгілер:</w:t>
      </w:r>
    </w:p>
    <w:bookmarkEnd w:id="160"/>
    <w:bookmarkStart w:name="z617"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бекiтiлген</w:t>
            </w:r>
          </w:p>
        </w:tc>
      </w:tr>
    </w:tbl>
    <w:bookmarkStart w:name="z619" w:id="162"/>
    <w:p>
      <w:pPr>
        <w:spacing w:after="0"/>
        <w:ind w:left="0"/>
        <w:jc w:val="left"/>
      </w:pPr>
      <w:r>
        <w:rPr>
          <w:rFonts w:ascii="Times New Roman"/>
          <w:b/>
          <w:i w:val="false"/>
          <w:color w:val="000000"/>
        </w:rPr>
        <w:t xml:space="preserve"> "Денсаулық сақтау саласының кадрларын даярлықтан өткізу, олардың бiлiктiлiгін арттыру және қайта даярлау туралы құжаттарды беру" мемлекеттiк көрсетілетін қызмет регламенті </w:t>
      </w:r>
    </w:p>
    <w:bookmarkEnd w:id="162"/>
    <w:bookmarkStart w:name="z620" w:id="163"/>
    <w:p>
      <w:pPr>
        <w:spacing w:after="0"/>
        <w:ind w:left="0"/>
        <w:jc w:val="left"/>
      </w:pPr>
      <w:r>
        <w:rPr>
          <w:rFonts w:ascii="Times New Roman"/>
          <w:b/>
          <w:i w:val="false"/>
          <w:color w:val="000000"/>
        </w:rPr>
        <w:t xml:space="preserve"> 1. Жалпы ережелер</w:t>
      </w:r>
    </w:p>
    <w:bookmarkEnd w:id="163"/>
    <w:bookmarkStart w:name="z621" w:id="164"/>
    <w:p>
      <w:pPr>
        <w:spacing w:after="0"/>
        <w:ind w:left="0"/>
        <w:jc w:val="both"/>
      </w:pPr>
      <w:r>
        <w:rPr>
          <w:rFonts w:ascii="Times New Roman"/>
          <w:b w:val="false"/>
          <w:i w:val="false"/>
          <w:color w:val="000000"/>
          <w:sz w:val="28"/>
        </w:rPr>
        <w:t>
      1. "Денсаулық сақтау саласының кадрларын даярлықтан өткізу, олардың бiлiктiлiгін арттыру және қайта даярлау туралы құжаттарды беру" мемлекеттiк көрсетілетін қызметiнің (бұдан әрi – мемлекеттiк көрсетілетін қызмет) көрсетілетін қызметті берушісі денсаулық сақтау саласындағы білім беру ұйымдары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мемлекеттік үлгідегі білім беру туралы құжаттардың түрлері мен нысандарына сәйкес денсаулық сақтау саласының кадрларын даярлықтан өткізу, олардың бiлiктiлiгін арттыру және қайта даярлау туралы құжаттар.</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p>
    <w:bookmarkEnd w:id="164"/>
    <w:bookmarkStart w:name="z626" w:id="16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сиппатау</w:t>
      </w:r>
    </w:p>
    <w:bookmarkEnd w:id="165"/>
    <w:bookmarkStart w:name="z627" w:id="166"/>
    <w:p>
      <w:pPr>
        <w:spacing w:after="0"/>
        <w:ind w:left="0"/>
        <w:jc w:val="both"/>
      </w:pPr>
      <w:r>
        <w:rPr>
          <w:rFonts w:ascii="Times New Roman"/>
          <w:b w:val="false"/>
          <w:i w:val="false"/>
          <w:color w:val="000000"/>
          <w:sz w:val="28"/>
        </w:rPr>
        <w:t xml:space="preserve">
      4. Мемлекеттiк көрсетілетін қызмет бойынша iс-қимылды бастауға көрсетiлетiн қызметті алушының (немесе сенімхат бойынша оның өкілінің) Қазақстан Республикасы Денсаулық сақтау және әлеуметтік даму министрінің 2015 жылғы 28 сәуірдегі № 297 (Нормативтік құқықтық актілерді мемлекеттік тіркеу тізілімінде тіркелген нөмірі 11303) бұйрығымен бекітілген "Денсаулық сақтау саласының кадрларын даярлықтан өткізу, олардың бiлiктiлiгін арттыру және қайта даярлау туралы құжаттарды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құжаттарының болуы негіз болып табылады. </w:t>
      </w:r>
    </w:p>
    <w:bookmarkEnd w:id="166"/>
    <w:bookmarkStart w:name="z830" w:id="167"/>
    <w:p>
      <w:pPr>
        <w:spacing w:after="0"/>
        <w:ind w:left="0"/>
        <w:jc w:val="both"/>
      </w:pPr>
      <w:r>
        <w:rPr>
          <w:rFonts w:ascii="Times New Roman"/>
          <w:b w:val="false"/>
          <w:i w:val="false"/>
          <w:color w:val="000000"/>
          <w:sz w:val="28"/>
        </w:rPr>
        <w:t>
      4-1. Көрсетілетін қызметті беруші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 негізінде мемлекеттік қызметті көрсетуден бас тартады.</w:t>
      </w:r>
    </w:p>
    <w:bookmarkEnd w:id="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4-1-тармақпен толықтырылды - Шығыс Қазақстан облысы әкімдігінің 27.02.2017 </w:t>
      </w:r>
      <w:r>
        <w:rPr>
          <w:rFonts w:ascii="Times New Roman"/>
          <w:b w:val="false"/>
          <w:i w:val="false"/>
          <w:color w:val="000000"/>
          <w:sz w:val="28"/>
        </w:rPr>
        <w:t>№ 47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үлгідегі білім беру туралы құжаттардың түрлері мен нысандарына сәйкес денсаулық сақтау саласы кадрларының даярлықтан өткені туралы құжаттарды беру кезінде:</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құжаттарын қабылдау және тіркеу.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құжаттардың қойылған талаптарға сай болуын қарастыру, денсаулық сақтау саласы кадрларының даярлықтан өткені туралы құжаттарын беру туралы көрсетілетін қызметті беруші бұйрығына сәйкес рәсімдеу және көрсетілетін қызметті беруші басшысының орынбасарына келісуге беру. Орындалу ұзақтығы – 3 (үш) жұмыс күні;</w:t>
      </w:r>
      <w:r>
        <w:br/>
      </w:r>
      <w:r>
        <w:rPr>
          <w:rFonts w:ascii="Times New Roman"/>
          <w:b w:val="false"/>
          <w:i w:val="false"/>
          <w:color w:val="000000"/>
          <w:sz w:val="28"/>
        </w:rPr>
        <w:t xml:space="preserve">
      </w:t>
      </w:r>
      <w:r>
        <w:rPr>
          <w:rFonts w:ascii="Times New Roman"/>
          <w:b w:val="false"/>
          <w:i w:val="false"/>
          <w:color w:val="000000"/>
          <w:sz w:val="28"/>
        </w:rPr>
        <w:t>3 – іс-қимыл – ұсынылған құжаттарды тексеру және келісу. Орындалу ұзақтығы – 5 (бес)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денсаулық сақтау саласы кадрларының даярлықтан өткені туралы құжаттарға көрсетілетін қызметті беруші басшысының қол қоюы.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5 – іс-қимыл – көрсетілетін қызметті беруші басшысының қолы қойылған денсаулық сақтау саласы кадрларының даярлықтан өткені туралы құжаттарды тіркеу және көрсетілетін қызметті алушыға беру.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2) мемлекеттік үлгідегі білім беру туралы құжаттардың түрлері мен нысандарына сәйкес денсаулық сақтау саласы кадрларының біліктілігін арттыру және қайта даярлаудан өткені туралы құжаттарды беру кезінде:</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құжаттарын қабылдау және тіркеу.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құжаттардың қойылған талаптарға сай болуын қарастыру, денсаулық сақтау саласы кадрларының біліктілігін арттыру және қайта даярлаудан өткені туралы құжаттарын көрсетілетін қызметті берушінің құжаттарды беру туралы бұйрығына сәйкес ресімдеу және көрсетілетін қызметті берушінің біліктілікті арттыру бөлімі меңгерушісіне келісуге беру. Орындау ұзақтылығы – 1 (бір) жұмыс күні;</w:t>
      </w:r>
      <w:r>
        <w:br/>
      </w:r>
      <w:r>
        <w:rPr>
          <w:rFonts w:ascii="Times New Roman"/>
          <w:b w:val="false"/>
          <w:i w:val="false"/>
          <w:color w:val="000000"/>
          <w:sz w:val="28"/>
        </w:rPr>
        <w:t xml:space="preserve">
      </w:t>
      </w:r>
      <w:r>
        <w:rPr>
          <w:rFonts w:ascii="Times New Roman"/>
          <w:b w:val="false"/>
          <w:i w:val="false"/>
          <w:color w:val="000000"/>
          <w:sz w:val="28"/>
        </w:rPr>
        <w:t>3 – іс-қимыл – ұсынылған құжаттарды тексеру және келісу.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денсаулық сақтау саласы кадрларының біліктілігін арттыру және қайта даярлаудан өткені туралы құжаттарға көрсетілетін қызметті беруші басшысының қол қоюы.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5 – іс-қимыл – көрсетілетін қызметті беруші басшысының қолы қойылған денсаулық сақтау саласы кадрларының біліктілігін арттыру және қайта даярлаудан өткені туралы құжаттарды тіркеу және көрсетілетін қызметті алушыға беру.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құжаттар топтамасын тапсырған сәттен бастап, мемлекеттік қызмет көрсету мерзімі, Мемлекеттік аттестаттаудың қорытынды комиссиясының (біліктілік комиссиясының) немесе көрсетілетін қызметті беруші басшысының шешім қабылдау күнінен бастап - даярлықтан өту кезінде 15 (он бес) жұмыс күні, біліктілігін арттыру және қайта даярлаудан өту кезінде – 3 (үш) жұмыс күні.</w:t>
      </w:r>
      <w:r>
        <w:br/>
      </w:r>
      <w:r>
        <w:rPr>
          <w:rFonts w:ascii="Times New Roman"/>
          <w:b w:val="false"/>
          <w:i w:val="false"/>
          <w:color w:val="000000"/>
          <w:sz w:val="28"/>
        </w:rPr>
        <w:t xml:space="preserve">
      </w:t>
      </w:r>
      <w:r>
        <w:rPr>
          <w:rFonts w:ascii="Times New Roman"/>
          <w:b w:val="false"/>
          <w:i w:val="false"/>
          <w:color w:val="000000"/>
          <w:sz w:val="28"/>
        </w:rPr>
        <w:t>6. Осы Регламенттің 5-тармағы 1) тармақшасында көрсетілген 1-ші іс-қимыл бойынша мемлекеттiк көрсетілетін қызметтің нәтижесi көрсетілетін қызметті алушының құжаттарын тіркеу болып табылады, ол 2-ші іс-қимылды орындауды бастау үшiн негiз болады. Осы Регламенттің 5-тармағы 1) тармақшасында көрсетілген 2-ші іс-қимылдың нәтижесі құжаттарды қарастыру және құжаттарды көрсетілетін қызметті беруші басшысының орынбасарына келісуге беру болып табылады, ол 3-ші іс-қимылды орындауды бастау үшiн негiз болады. Осы Регламенттің 5-тармағы 1) тармақшасында көрсетілген 3-ші іс-қимылдың нәтижесі ұсынылған құжаттарды келісу болып табылады, ол 4-ші іс-қимылды орындауды бастау үшiн негiз болады. Осы Регламенттің 5-тармағы 1) тармақшасында көрсетілген 4-ші іс-қимылдың нәтижесі көрсетілетін қызметті беруші басшысының құжаттарға қол қоюы болып табылады, ол 5-ші іс-қимылды орындауды бастау үшiн негiз болады. Осы Регламенттің 5-тармағы 1) тармақшасында көрсетілген 5-ші іс-қимылдың нәтижесі көрсетілетін қызметті алушыға мемлекеттік қызмет нәтижесін беру болып табылады.</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 2) тармақшасында көрсетілген 1-ші іс-қимыл бойынша мемлекеттiк көрсетілетін қызметтің нәтижесi көрсетілетін қызметті алушының құжаттарын тіркеу болып табылады, ол 2-ші іс-қимылды орындауды бастау үшiн негiз болады. Осы Регламенттің 5-тармағы 2) тармақшасында көрсетілген 2-ші іс-қимылдың нәтижесі құжаттарды қарастыру және көрсетілетін қызметті берушінің біліктілікті арттыру бөлімі меңгерушісіне келісуге беру болып табылады, ол 3-ші іс-қимылды орындауды бастау үшiн негiз болады. Осы Регламенттің 5-тармағы 2) тармақшасында көрсетілген 3-ші іс-қимылдың нәтижесі ұсынылған құжаттарды келісу болып табылады, ол 4-ші іс-қимылды орындауды бастау үшiн негiз болады. Осы Регламенттің 5-тармағы 2) тармақшасында көрсетілген 4-ші іс-қимылдың нәтижесі көрсетілетін қызметті беруші басшысының құжаттарға қол қоюы болып табылады, ол 5-ші іс-қимылды орындауды бастау үшiн негiз болады. Осы Регламенттің 5-тармағы 2) тармақшасында көрсетілген 5-ші іс-қимылдың нәтижесі көрсетілетін қызметті алушыға мемлекеттік қызмет нәтижесін беру болып табылады.</w:t>
      </w:r>
      <w:r>
        <w:br/>
      </w:r>
      <w:r>
        <w:rPr>
          <w:rFonts w:ascii="Times New Roman"/>
          <w:b w:val="false"/>
          <w:i w:val="false"/>
          <w:color w:val="000000"/>
          <w:sz w:val="28"/>
        </w:rPr>
        <w:t>
</w:t>
      </w:r>
    </w:p>
    <w:bookmarkStart w:name="z644" w:id="16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8"/>
    <w:bookmarkStart w:name="z645" w:id="16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орынбасары;</w:t>
      </w:r>
      <w:r>
        <w:br/>
      </w:r>
      <w:r>
        <w:rPr>
          <w:rFonts w:ascii="Times New Roman"/>
          <w:b w:val="false"/>
          <w:i w:val="false"/>
          <w:color w:val="000000"/>
          <w:sz w:val="28"/>
        </w:rPr>
        <w:t xml:space="preserve">
      </w:t>
      </w:r>
      <w:r>
        <w:rPr>
          <w:rFonts w:ascii="Times New Roman"/>
          <w:b w:val="false"/>
          <w:i w:val="false"/>
          <w:color w:val="000000"/>
          <w:sz w:val="28"/>
        </w:rPr>
        <w:t>3) біліктілікті арттыру бөлімшесінің меңгерушісі;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қызметкері;</w:t>
      </w:r>
      <w:r>
        <w:br/>
      </w:r>
      <w:r>
        <w:rPr>
          <w:rFonts w:ascii="Times New Roman"/>
          <w:b w:val="false"/>
          <w:i w:val="false"/>
          <w:color w:val="000000"/>
          <w:sz w:val="28"/>
        </w:rPr>
        <w:t xml:space="preserve">
      </w:t>
      </w:r>
      <w:r>
        <w:rPr>
          <w:rFonts w:ascii="Times New Roman"/>
          <w:b w:val="false"/>
          <w:i w:val="false"/>
          <w:color w:val="000000"/>
          <w:sz w:val="28"/>
        </w:rPr>
        <w:t>5) орындаушы қызметкер.</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мемлекеттік үлгідегі білім беру туралы құжаттардың түрлері мен нысандарына сәйкес денсаулық сақтау саласындағы кадрлардың даярлықтан өткені туралы құжаттарды беру кезінде:</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қызметкері көрсетілетін қызметті алушының құжаттарын қабылдайды және тіркейді.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орындаушы қызметкер құжаттардың қойылған талаптарға сай болуын қарастырады, денсаулық сақтау саласы кадрларының даярлықтан өткені туралы құжаттарды рәсімдейді және көрсетілетін қызметті беруші басшысының орынбасарына келісуге береді. Орындалу ұзақтығы – 3 (үш) жұмыс күні;</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беруші басшысының орынбасары ұсынылған құжаттарды тексереді және келіседі. Орындалу ұзақтығы – 5 (бес)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басшысы денсаулық сақтау саласы кадрларының даярлықтан өткені туралы құжаттарға қол қояды.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5 – іс-қимыл – көрсетілетін қызметті берушінің қызметкері көрсетілетін қызметті беруші басшысының қолы қойылған денсаулық сақтау саласы кадрларының даярлықтан өткені туралы құжаттарды тіркейді және көрсетілетін қызметті алушыға береді.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2) мемлекеттік үлгідегі білім беру туралы құжаттардың түрлері мен нысандарына сәйкес денсаулық сақтау саласы кадрларының біліктілігін арттыру және қайта даярлаудан өткені туралы құжаттарды беру кезінде:</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қызметкері көрсетілетін қызметті алушының құжаттарын қабылдайды және тіркейді.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орындаушы қызметкер құжаттардың қойылған талаптарға сай болуын қарастырады, денсаулық сақтау саласы кадрларының біліктілігін арттыру және қайта даярлаудан өткені туралы құжаттарын ресімдейді және көрсетілетін қызметті берушінің біліктілікті арттыру бөлімі меңгерушісіне келісуге береді. Орындау ұзақтылығы – 1 (бір) жұмыс күні;</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берушінің біліктілікті арттыру бөлімі меңгерушісі ұсынылған құжаттарды тексереді және келіседі.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басшысы денсаулық сақтау саласы кадрларының біліктілігін арттыру және қайта даярлаудан өткені туралы құжаттарға қол қояды.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 xml:space="preserve">5 – іс-қимыл – көрсетілетін қызметті берушінің қызметкері көрсетілетін қызметті беруші басшысының қолы қойылған денсаулық сақтау саласы кадрларының біліктілігін арттыру және қайта даярлаудан өткені туралы құжаттарды тіркейді және көрсетілетін қызметті алушыға береді.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 </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"Денсаулық сақтау саласының </w:t>
            </w:r>
            <w:r>
              <w:br/>
            </w:r>
            <w:r>
              <w:rPr>
                <w:rFonts w:ascii="Times New Roman"/>
                <w:b w:val="false"/>
                <w:i w:val="false"/>
                <w:color w:val="000000"/>
                <w:sz w:val="20"/>
              </w:rPr>
              <w:t xml:space="preserve">кадрларын даярлықтан өткізу, </w:t>
            </w:r>
            <w:r>
              <w:br/>
            </w:r>
            <w:r>
              <w:rPr>
                <w:rFonts w:ascii="Times New Roman"/>
                <w:b w:val="false"/>
                <w:i w:val="false"/>
                <w:color w:val="000000"/>
                <w:sz w:val="20"/>
              </w:rPr>
              <w:t xml:space="preserve">олардың бiлiктiлiгін арттыру </w:t>
            </w:r>
            <w:r>
              <w:br/>
            </w:r>
            <w:r>
              <w:rPr>
                <w:rFonts w:ascii="Times New Roman"/>
                <w:b w:val="false"/>
                <w:i w:val="false"/>
                <w:color w:val="000000"/>
                <w:sz w:val="20"/>
              </w:rPr>
              <w:t xml:space="preserve">және қайта даярлау туралы </w:t>
            </w:r>
            <w:r>
              <w:br/>
            </w:r>
            <w:r>
              <w:rPr>
                <w:rFonts w:ascii="Times New Roman"/>
                <w:b w:val="false"/>
                <w:i w:val="false"/>
                <w:color w:val="000000"/>
                <w:sz w:val="20"/>
              </w:rPr>
              <w:t xml:space="preserve">құжаттарды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666" w:id="17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70"/>
    <w:bookmarkStart w:name="z667" w:id="171"/>
    <w:p>
      <w:pPr>
        <w:spacing w:after="0"/>
        <w:ind w:left="0"/>
        <w:jc w:val="left"/>
      </w:pPr>
      <w:r>
        <w:rPr>
          <w:rFonts w:ascii="Times New Roman"/>
          <w:b/>
          <w:i w:val="false"/>
          <w:color w:val="000000"/>
        </w:rPr>
        <w:t xml:space="preserve"> 1) денсаулық сақтау саласы кадрларының даярлықтан өткені туралы құжаттар беру кезінде</w:t>
      </w:r>
    </w:p>
    <w:bookmarkEnd w:id="171"/>
    <w:bookmarkStart w:name="z668"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302500" cy="145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02500" cy="145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173"/>
    <w:p>
      <w:pPr>
        <w:spacing w:after="0"/>
        <w:ind w:left="0"/>
        <w:jc w:val="left"/>
      </w:pPr>
      <w:r>
        <w:rPr>
          <w:rFonts w:ascii="Times New Roman"/>
          <w:b/>
          <w:i w:val="false"/>
          <w:color w:val="000000"/>
        </w:rPr>
        <w:t xml:space="preserve"> 2) Денсаулық сақтау саласы кадрларының біліктілігін арттыру және қайта даярлаудан өткені туралы құжаттар беру кезінде</w:t>
      </w:r>
    </w:p>
    <w:bookmarkEnd w:id="173"/>
    <w:bookmarkStart w:name="z670"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142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42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175"/>
    <w:p>
      <w:pPr>
        <w:spacing w:after="0"/>
        <w:ind w:left="0"/>
        <w:jc w:val="left"/>
      </w:pPr>
      <w:r>
        <w:rPr>
          <w:rFonts w:ascii="Times New Roman"/>
          <w:b/>
          <w:i w:val="false"/>
          <w:color w:val="000000"/>
        </w:rPr>
        <w:t xml:space="preserve"> Шартты белгілер:</w:t>
      </w:r>
    </w:p>
    <w:bookmarkEnd w:id="175"/>
    <w:bookmarkStart w:name="z672"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"24" қарашадағы № 314 </w:t>
            </w:r>
            <w:r>
              <w:br/>
            </w:r>
            <w:r>
              <w:rPr>
                <w:rFonts w:ascii="Times New Roman"/>
                <w:b w:val="false"/>
                <w:i w:val="false"/>
                <w:color w:val="000000"/>
                <w:sz w:val="20"/>
              </w:rPr>
              <w:t>қаулысымен бекітілген</w:t>
            </w:r>
          </w:p>
        </w:tc>
      </w:tr>
    </w:tbl>
    <w:bookmarkStart w:name="z674" w:id="177"/>
    <w:p>
      <w:pPr>
        <w:spacing w:after="0"/>
        <w:ind w:left="0"/>
        <w:jc w:val="left"/>
      </w:pPr>
      <w:r>
        <w:rPr>
          <w:rFonts w:ascii="Times New Roman"/>
          <w:b/>
          <w:i w:val="false"/>
          <w:color w:val="000000"/>
        </w:rPr>
        <w:t xml:space="preserve"> "Аудандық орталықтан алыс елді мекендердегі бастапқы медициналық-санитариялық консультациялық диагностикалық көмек көрсететiн денсаулық сақтау ұйымдарының дәріхана пункттері арқылы және фармацевтикалық бiлiмi бар маман болмаған жағдайда жылжымалы дәрiхана пункттері арқылы дәрілік заттар мен медициналық мақсаттағы бұйымдарды өткізуді жүзеге асыру үшін медициналық бiлiмi бар мамандарды аттестаттау" мемлекеттік көрсетілетін қызмет регламенті</w:t>
      </w:r>
    </w:p>
    <w:bookmarkEnd w:id="177"/>
    <w:bookmarkStart w:name="z675" w:id="178"/>
    <w:p>
      <w:pPr>
        <w:spacing w:after="0"/>
        <w:ind w:left="0"/>
        <w:jc w:val="left"/>
      </w:pPr>
      <w:r>
        <w:rPr>
          <w:rFonts w:ascii="Times New Roman"/>
          <w:b/>
          <w:i w:val="false"/>
          <w:color w:val="000000"/>
        </w:rPr>
        <w:t xml:space="preserve"> 1. Жалпы ережелер</w:t>
      </w:r>
    </w:p>
    <w:bookmarkEnd w:id="178"/>
    <w:bookmarkStart w:name="z676" w:id="179"/>
    <w:p>
      <w:pPr>
        <w:spacing w:after="0"/>
        <w:ind w:left="0"/>
        <w:jc w:val="both"/>
      </w:pPr>
      <w:r>
        <w:rPr>
          <w:rFonts w:ascii="Times New Roman"/>
          <w:b w:val="false"/>
          <w:i w:val="false"/>
          <w:color w:val="000000"/>
          <w:sz w:val="28"/>
        </w:rPr>
        <w:t>
      1. "Аудандық орталықтан алыс елді мекендердегі бастапқы медициналық-санитариялық консультациялық диагностикалық көмек көрсететiн денсаулық сақтау ұйымдарының дәріхана пункттері арқылы және фармацевтикалық бiлiмi бар маман болмаған жағдайда жылжымалы дәрiхана пункттері арқылы дәрілік заттар мен медициналық мақсаттағы бұйымдарды өткізуді жүзеге асыру үшін медициналық бiлiмi бар мамандарды аттестаттау" мемлекеттік көрсетілетін қызметінің (бұдан әрі – мемлекеттік көрсетілетін қызмет) көрсетілетін қызметті берушісі облыстың жергілікті атқарушы органы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Қазақстан Республикасы Денсаулық сақтау және әлеуметтік даму министрінің 2015 жылғы 28 сәуірдегі № 293 (Нормативтік құқықтық актілерді мемлекеттік тіркеу тізілімінде тіркелген нөмірі 11338) бұйрығымен бекітілген "Аудандық орталықтан алыс елді мекендердегі бастапқы медициналық-санитариялық консультациялық диагностикалық көмек көрсететiн денсаулық сақтау ұйымдарының дәріхана пункттері арқылы және фармацевтикалық бiлiмi бар маман болмаған жағдайда жылжымалы дәрiхана пункттері арқылы дәрілік заттар мен медициналық мақсаттағы бұйымдарды өткізуді жүзеге асыру үшін медициналық бiлiмi бар мамандарды аттестаттау"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нысанда аттестациялық парақты беру.</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p>
    <w:bookmarkEnd w:id="179"/>
    <w:bookmarkStart w:name="z683" w:id="18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80"/>
    <w:bookmarkStart w:name="z684" w:id="181"/>
    <w:p>
      <w:pPr>
        <w:spacing w:after="0"/>
        <w:ind w:left="0"/>
        <w:jc w:val="both"/>
      </w:pPr>
      <w:r>
        <w:rPr>
          <w:rFonts w:ascii="Times New Roman"/>
          <w:b w:val="false"/>
          <w:i w:val="false"/>
          <w:color w:val="000000"/>
          <w:sz w:val="28"/>
        </w:rPr>
        <w:t>
      4. Мемлекеттiк көрсетілетін қызмет бойынша iс-қимылды бастауға көрсетiлетiн қызметті алушының (немесе сенімхат бойынша оның өкілінің) өтінішінің және стандарттың 9-тармағында көзделген құжаттарының болуы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рәсімдердің (іс-қимылдардың) мазмұны,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алушының құжаттарын қабылдау және тіркеу, көрсетілетін қызметті берушінің басшысына құжаттарды қарауға беру, құжаттар топтамасын қабылдау күні мен уақытын көрсете отырып, көрсетілетін қызметті алушыға тіркелгені туралы белгі соғылған өтініш көшірмесін беру.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құжаттарды қарау, орындаушыны анықтау.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3 – іс-қимыл - ұсынылған құжаттардың толықтығын және сәйкестігін тексеру, құжаттарды аттестаттау комиссиясына қарауға беру – 10 (он) жұмыс күні;</w:t>
      </w:r>
      <w:r>
        <w:br/>
      </w:r>
      <w:r>
        <w:rPr>
          <w:rFonts w:ascii="Times New Roman"/>
          <w:b w:val="false"/>
          <w:i w:val="false"/>
          <w:color w:val="000000"/>
          <w:sz w:val="28"/>
        </w:rPr>
        <w:t xml:space="preserve">
      </w:t>
      </w:r>
      <w:r>
        <w:rPr>
          <w:rFonts w:ascii="Times New Roman"/>
          <w:b w:val="false"/>
          <w:i w:val="false"/>
          <w:color w:val="000000"/>
          <w:sz w:val="28"/>
        </w:rPr>
        <w:t>1 – шарт - құжаттар толық болмаған жағдайда көрсетілетін қызметті беруші көрсетілетін қызметті алушыға өтінішті қарастыруды тоқтату туралы жазбаша дәлелді жауап жолдайды. Орындалу ұзақтығы –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4 – іс-қимыл - құжаттарды қарау, аттестаттау қорытындысы бойынша шешім қабылдау, мемлекеттік қызмет көрсету нәтижесіне (аттестаттау парағына) қол қою және оны көрсетілетін қызметті берушінің орындаушысына беру. Орындалу ұзақтығы – 3 (үш) жұмыс күні;</w:t>
      </w:r>
      <w:r>
        <w:br/>
      </w:r>
      <w:r>
        <w:rPr>
          <w:rFonts w:ascii="Times New Roman"/>
          <w:b w:val="false"/>
          <w:i w:val="false"/>
          <w:color w:val="000000"/>
          <w:sz w:val="28"/>
        </w:rPr>
        <w:t xml:space="preserve">
      </w:t>
      </w:r>
      <w:r>
        <w:rPr>
          <w:rFonts w:ascii="Times New Roman"/>
          <w:b w:val="false"/>
          <w:i w:val="false"/>
          <w:color w:val="000000"/>
          <w:sz w:val="28"/>
        </w:rPr>
        <w:t>5 – іс-қимыл - мемлекеттік қызмет көрсету нәтижесін көрсетілетін қызметті алушыға беру – 1 (бір)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құжаттар топтамасын тапсырған сәттен бастап, сондай-ақ порталға жүгінген кезде мемлекеттік қызмет көрсету мерзімі – 15 (он бес) жұмыс күні.</w:t>
      </w:r>
      <w:r>
        <w:br/>
      </w:r>
      <w:r>
        <w:rPr>
          <w:rFonts w:ascii="Times New Roman"/>
          <w:b w:val="false"/>
          <w:i w:val="false"/>
          <w:color w:val="000000"/>
          <w:sz w:val="28"/>
        </w:rPr>
        <w:t xml:space="preserve">
      </w:t>
      </w:r>
      <w:r>
        <w:rPr>
          <w:rFonts w:ascii="Times New Roman"/>
          <w:b w:val="false"/>
          <w:i w:val="false"/>
          <w:color w:val="000000"/>
          <w:sz w:val="28"/>
        </w:rPr>
        <w:t>6. Осы Регламенттің 5-тармағында көрсетілген 1-ші іс-қимыл бойынша мемлекеттiк көрсетілетін қызметтің нәтижесi көрсетілетін қызметті алушының құжаттарын тіркеу, көрсетілетін қызметті берушінің басшысына құжаттарды қарауға беру болып табылады, ол 2-ші іс-қимылды орындауды бастау үшiн негiз болады. Осы Регламенттің 5-тармағында көрсетілген 2-ші іс-қимылдың нәтижесі көрсетілетін қызметті беруші басшысының бұрыштамасын соғу арқылы орындаушыны анықтау болып табылады, ол 3-ші іс-қимылды орындауды бастау үшiн негiз болады. Осы Регламенттің 5-тармағында көрсетілген 3-ші іс-қимылдың нәтижесі көрсетілетін қызметті алушыға ұсынылған құжаттардың толықтығын және сәйкестігін тексеру, құжаттарды аттестаттау комиссиясына қарауға беру болып табылады, ол 4-ші іс-қимылды орындауды бастау үшiн негiз болады. Осы Регламенттің 5-тармағында көрсетілген 4-ші іс-қимылдың нәтижесі аттестаттау қорытындысы бойынша шешім қабылдау, аттестаттау комиссиясының аттестаттау парағына қол қоюы болып табылады, ол 5-ші іс-қимылды орындауды бастау үшiн негiз болады. Осы Регламенттің 5-тармағында көрсетілген 5-ші іс-қимылдың нәтижесі мемлекеттік қызмет көрсету нәтижесін көрсетілетін қызметті алушыға беру болып табылады.</w:t>
      </w:r>
    </w:p>
    <w:bookmarkEnd w:id="181"/>
    <w:bookmarkStart w:name="z694" w:id="18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2"/>
    <w:bookmarkStart w:name="z695" w:id="18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аттестациялық комиссия.</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 кеңсесінің қызметкері көрсетілетін қызметті алушының құжаттарын қабылдайды және тіркейді, көрсетілетін қызметті берушінің басшысына құжаттарды қарастыруға береді, құжаттар топтамасын қабылдау күні мен уақытын көрсете отырып, көрсетілетін қызметті алушыға тіркелгені туралы белгі соғылған өтініш көшірмесін береді. Орындалу ұзақтығы –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басшысы құжаттарды қарайды, орындаушыны анықтайды.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3 – іс-қимыл - көрсетілетін қызметті беруші орындаушысы ұсынылған құжаттардың толықтығын және сәйкестігін тексереді, құжаттарды аттестаттау комиссиясына қарауға береді.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1 – шарт - құжаттар толық болмаған жағдайда көрсетілетін қызметті беруші көрсетілетін қызметті алушыға өтінішті қарастыруды тоқтату туралы жазбаша дәлелді жауап жолдайды. Орындалу ұзақтығы –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4 – іс-қимыл - аттестаттау сы құжаттарды қарайды, аттестаттау қорытындылары бойынша шешім қабылдайды, мемлекеттік қызмет көрсету нәтижесіне (аттестаттау парағына) қол қояды және көрсетілетін қызметті берушінің орындаушысына береді. Орындалу ұзақтығы – 3 (үш) жұмыс күні;</w:t>
      </w:r>
      <w:r>
        <w:br/>
      </w:r>
      <w:r>
        <w:rPr>
          <w:rFonts w:ascii="Times New Roman"/>
          <w:b w:val="false"/>
          <w:i w:val="false"/>
          <w:color w:val="000000"/>
          <w:sz w:val="28"/>
        </w:rPr>
        <w:t xml:space="preserve">
      </w:t>
      </w:r>
      <w:r>
        <w:rPr>
          <w:rFonts w:ascii="Times New Roman"/>
          <w:b w:val="false"/>
          <w:i w:val="false"/>
          <w:color w:val="000000"/>
          <w:sz w:val="28"/>
        </w:rPr>
        <w:t>5 – іс-қимыл - көрсетілетін қызметті берушінің орындаушысы мемлекеттік қызмет көрсету нәтижесін көрсетілетін қызметті алушыға береді – 1 (бір) жұмыс күні.</w:t>
      </w:r>
    </w:p>
    <w:bookmarkEnd w:id="183"/>
    <w:bookmarkStart w:name="z707" w:id="184"/>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184"/>
    <w:bookmarkStart w:name="z708" w:id="185"/>
    <w:p>
      <w:pPr>
        <w:spacing w:after="0"/>
        <w:ind w:left="0"/>
        <w:jc w:val="both"/>
      </w:pPr>
      <w:r>
        <w:rPr>
          <w:rFonts w:ascii="Times New Roman"/>
          <w:b w:val="false"/>
          <w:i w:val="false"/>
          <w:color w:val="000000"/>
          <w:sz w:val="28"/>
        </w:rPr>
        <w:t xml:space="preserve">
      9. Портал арқылы мемлекеттік қызмет алу кезінде көрсетілетін қызметті беруші мен және көрсетілетін қызметті алушының жүгіну және рәсімдер (іс-қимылдар) реттілігінің тәртібі: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тіркелуін жеке сәйкестендіру нөмірі (бұдан әрі – ЖСН) және пароль (порталда тіркелмеген көрсетілетін қызметті алушылар үшін жүзеге асырылады) арқылы жүзеге асырады;</w:t>
      </w:r>
      <w:r>
        <w:br/>
      </w:r>
      <w:r>
        <w:rPr>
          <w:rFonts w:ascii="Times New Roman"/>
          <w:b w:val="false"/>
          <w:i w:val="false"/>
          <w:color w:val="000000"/>
          <w:sz w:val="28"/>
        </w:rPr>
        <w:t xml:space="preserve">
      </w:t>
      </w:r>
      <w:r>
        <w:rPr>
          <w:rFonts w:ascii="Times New Roman"/>
          <w:b w:val="false"/>
          <w:i w:val="false"/>
          <w:color w:val="000000"/>
          <w:sz w:val="28"/>
        </w:rPr>
        <w:t>2) 1 – процесс - көрсетілетін қызметті алушының мемлекеттік қызметті алу үшін порталда ЖСН немесе парольді (авторландыру процессі) енгізуі;</w:t>
      </w:r>
      <w:r>
        <w:br/>
      </w:r>
      <w:r>
        <w:rPr>
          <w:rFonts w:ascii="Times New Roman"/>
          <w:b w:val="false"/>
          <w:i w:val="false"/>
          <w:color w:val="000000"/>
          <w:sz w:val="28"/>
        </w:rPr>
        <w:t xml:space="preserve">
      </w:t>
      </w:r>
      <w:r>
        <w:rPr>
          <w:rFonts w:ascii="Times New Roman"/>
          <w:b w:val="false"/>
          <w:i w:val="false"/>
          <w:color w:val="000000"/>
          <w:sz w:val="28"/>
        </w:rPr>
        <w:t>3) 1 - шарт - тіркелген көрсетілетін қызметті алушы туралы мәліметтердің түпнұсқалығын порталда ЖСН және пароль арқылы тексеру:</w:t>
      </w:r>
      <w:r>
        <w:br/>
      </w:r>
      <w:r>
        <w:rPr>
          <w:rFonts w:ascii="Times New Roman"/>
          <w:b w:val="false"/>
          <w:i w:val="false"/>
          <w:color w:val="000000"/>
          <w:sz w:val="28"/>
        </w:rPr>
        <w:t xml:space="preserve">
      </w:t>
      </w:r>
      <w:r>
        <w:rPr>
          <w:rFonts w:ascii="Times New Roman"/>
          <w:b w:val="false"/>
          <w:i w:val="false"/>
          <w:color w:val="000000"/>
          <w:sz w:val="28"/>
        </w:rPr>
        <w:t>4) 2 – процесс – көрсетілетін қызметті алушының мәліметтерінде болған бұзушылықтарға байланысты порталда авторландырудан бас тарту туралы хабарламаның қалыптастырылуы;</w:t>
      </w:r>
      <w:r>
        <w:br/>
      </w:r>
      <w:r>
        <w:rPr>
          <w:rFonts w:ascii="Times New Roman"/>
          <w:b w:val="false"/>
          <w:i w:val="false"/>
          <w:color w:val="000000"/>
          <w:sz w:val="28"/>
        </w:rPr>
        <w:t xml:space="preserve">
      </w:t>
      </w:r>
      <w:r>
        <w:rPr>
          <w:rFonts w:ascii="Times New Roman"/>
          <w:b w:val="false"/>
          <w:i w:val="false"/>
          <w:color w:val="000000"/>
          <w:sz w:val="28"/>
        </w:rPr>
        <w:t>5) 3 – процесс – көрсетілетін қызметті алушының осы Регламентте көрсетілген мемлекеттік қызметті таңдап алуы, қызмет көрсетуге арналған сұраудың нысанын экранға шығару және форматтық талаптар мен құрылымын есепке ала отырып, көрсетілетін қызметті алушының нысанды (мәліметтерді енгізу) толтыруы, стандарттың 9 тармағында көрсетілген құжаттардың электронды түрдегі көшірмелерін сұраныс нысанына тіркеу, сондай-ақ сұранымды растау (қол қою) үшін көрсетілетін қызметті алушының ЭЦҚ тіркеу куәлігін таңдап алуы;</w:t>
      </w:r>
      <w:r>
        <w:br/>
      </w:r>
      <w:r>
        <w:rPr>
          <w:rFonts w:ascii="Times New Roman"/>
          <w:b w:val="false"/>
          <w:i w:val="false"/>
          <w:color w:val="000000"/>
          <w:sz w:val="28"/>
        </w:rPr>
        <w:t xml:space="preserve">
      </w:t>
      </w:r>
      <w:r>
        <w:rPr>
          <w:rFonts w:ascii="Times New Roman"/>
          <w:b w:val="false"/>
          <w:i w:val="false"/>
          <w:color w:val="000000"/>
          <w:sz w:val="28"/>
        </w:rPr>
        <w:t>6) 2 - шарт - порталда ЭЦҚ тіркеу куәлігінің жарамдылық мерзімін және қайтарылған (жойылған) тіркелу куәліктерінің тізімінде болмауын, сондай-ақ сәйкестендіру мәліметтерінің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4 - процесс - көрсетілетін қызметті алушының ЭЦҚ түпнұсқалығы расталмағанына байланысты сұралған мемлекеттік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8) 5 - процесс - көрсетілетін қызметті беруші ЭЦҚ арқылы мемлекеттік қызметті көрсету үшін сұранысты растау және көрсетілетін қызметті берушінің автоматтандырылған жұмыс орнына (бұдан әрі – АЖО) "электрондық үкімет" шлюзы (бұдан әрі – ЭҮШ) арқылы электрондық құжатты (сұранымды) өңдеуге жолдау; </w:t>
      </w:r>
      <w:r>
        <w:br/>
      </w:r>
      <w:r>
        <w:rPr>
          <w:rFonts w:ascii="Times New Roman"/>
          <w:b w:val="false"/>
          <w:i w:val="false"/>
          <w:color w:val="000000"/>
          <w:sz w:val="28"/>
        </w:rPr>
        <w:t xml:space="preserve">
      </w:t>
      </w:r>
      <w:r>
        <w:rPr>
          <w:rFonts w:ascii="Times New Roman"/>
          <w:b w:val="false"/>
          <w:i w:val="false"/>
          <w:color w:val="000000"/>
          <w:sz w:val="28"/>
        </w:rPr>
        <w:t>9) 6 – процесс - көрсетілетін қызметті берушінің АЖО-да электрондық құжатты тіркеу;</w:t>
      </w:r>
      <w:r>
        <w:br/>
      </w:r>
      <w:r>
        <w:rPr>
          <w:rFonts w:ascii="Times New Roman"/>
          <w:b w:val="false"/>
          <w:i w:val="false"/>
          <w:color w:val="000000"/>
          <w:sz w:val="28"/>
        </w:rPr>
        <w:t xml:space="preserve">
      </w:t>
      </w:r>
      <w:r>
        <w:rPr>
          <w:rFonts w:ascii="Times New Roman"/>
          <w:b w:val="false"/>
          <w:i w:val="false"/>
          <w:color w:val="000000"/>
          <w:sz w:val="28"/>
        </w:rPr>
        <w:t>10) 3 - шарт - көрсетілетін қызметті берушінің электрондық құжаттың мемлекеттік қызметті көрсету негіздеріне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11) 7 – процесс - бұзушылықтарға байланысты сұралған мемлекеттік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 – процесс - көрсетілетін қызметті берушінің ЭЦҚ қойылған электрондық нысандағы аттестаттау парағын көрсетілетін қызметті алушыға беру.</w:t>
      </w:r>
      <w:r>
        <w:br/>
      </w:r>
      <w:r>
        <w:rPr>
          <w:rFonts w:ascii="Times New Roman"/>
          <w:b w:val="false"/>
          <w:i w:val="false"/>
          <w:color w:val="000000"/>
          <w:sz w:val="28"/>
        </w:rPr>
        <w:t xml:space="preserve">
      </w:t>
      </w:r>
      <w:r>
        <w:rPr>
          <w:rFonts w:ascii="Times New Roman"/>
          <w:b w:val="false"/>
          <w:i w:val="false"/>
          <w:color w:val="000000"/>
          <w:sz w:val="28"/>
        </w:rPr>
        <w:t xml:space="preserve">10. Жүгіну тәртібі және портал арқылы мемлекеттік қызметті алу кезінде көрсетілетін қызметті алушы мен көрсетілетін қызметті берушінің рәсімдерінің (іс-қимылдардың) реттiлiгi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көрсетуге қатысатын ақпараттық жүйелердің өзара іс-қимыл ету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"Аудандық орталықтан алыс </w:t>
            </w:r>
            <w:r>
              <w:br/>
            </w:r>
            <w:r>
              <w:rPr>
                <w:rFonts w:ascii="Times New Roman"/>
                <w:b w:val="false"/>
                <w:i w:val="false"/>
                <w:color w:val="000000"/>
                <w:sz w:val="20"/>
              </w:rPr>
              <w:t xml:space="preserve">елді мекендердегі бастапқы </w:t>
            </w:r>
            <w:r>
              <w:br/>
            </w: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консультациялық </w:t>
            </w:r>
            <w:r>
              <w:br/>
            </w:r>
            <w:r>
              <w:rPr>
                <w:rFonts w:ascii="Times New Roman"/>
                <w:b w:val="false"/>
                <w:i w:val="false"/>
                <w:color w:val="000000"/>
                <w:sz w:val="20"/>
              </w:rPr>
              <w:t xml:space="preserve">диагностикалық көмек </w:t>
            </w:r>
            <w:r>
              <w:br/>
            </w:r>
            <w:r>
              <w:rPr>
                <w:rFonts w:ascii="Times New Roman"/>
                <w:b w:val="false"/>
                <w:i w:val="false"/>
                <w:color w:val="000000"/>
                <w:sz w:val="20"/>
              </w:rPr>
              <w:t xml:space="preserve">көрсететiн денсаулық сақтау </w:t>
            </w:r>
            <w:r>
              <w:br/>
            </w:r>
            <w:r>
              <w:rPr>
                <w:rFonts w:ascii="Times New Roman"/>
                <w:b w:val="false"/>
                <w:i w:val="false"/>
                <w:color w:val="000000"/>
                <w:sz w:val="20"/>
              </w:rPr>
              <w:t xml:space="preserve">ұйымдарының дәріхана </w:t>
            </w:r>
            <w:r>
              <w:br/>
            </w:r>
            <w:r>
              <w:rPr>
                <w:rFonts w:ascii="Times New Roman"/>
                <w:b w:val="false"/>
                <w:i w:val="false"/>
                <w:color w:val="000000"/>
                <w:sz w:val="20"/>
              </w:rPr>
              <w:t xml:space="preserve">пункттері арқылы және </w:t>
            </w:r>
            <w:r>
              <w:br/>
            </w:r>
            <w:r>
              <w:rPr>
                <w:rFonts w:ascii="Times New Roman"/>
                <w:b w:val="false"/>
                <w:i w:val="false"/>
                <w:color w:val="000000"/>
                <w:sz w:val="20"/>
              </w:rPr>
              <w:t xml:space="preserve">фармацевтикалық бiлiмi бар </w:t>
            </w:r>
            <w:r>
              <w:br/>
            </w:r>
            <w:r>
              <w:rPr>
                <w:rFonts w:ascii="Times New Roman"/>
                <w:b w:val="false"/>
                <w:i w:val="false"/>
                <w:color w:val="000000"/>
                <w:sz w:val="20"/>
              </w:rPr>
              <w:t xml:space="preserve">маман болмаған жағдайда </w:t>
            </w:r>
            <w:r>
              <w:br/>
            </w:r>
            <w:r>
              <w:rPr>
                <w:rFonts w:ascii="Times New Roman"/>
                <w:b w:val="false"/>
                <w:i w:val="false"/>
                <w:color w:val="000000"/>
                <w:sz w:val="20"/>
              </w:rPr>
              <w:t xml:space="preserve">жылжымалы дәрiхана пункттері </w:t>
            </w:r>
            <w:r>
              <w:br/>
            </w:r>
            <w:r>
              <w:rPr>
                <w:rFonts w:ascii="Times New Roman"/>
                <w:b w:val="false"/>
                <w:i w:val="false"/>
                <w:color w:val="000000"/>
                <w:sz w:val="20"/>
              </w:rPr>
              <w:t xml:space="preserve">арқылы дәрілік заттар мен </w:t>
            </w:r>
            <w:r>
              <w:br/>
            </w:r>
            <w:r>
              <w:rPr>
                <w:rFonts w:ascii="Times New Roman"/>
                <w:b w:val="false"/>
                <w:i w:val="false"/>
                <w:color w:val="000000"/>
                <w:sz w:val="20"/>
              </w:rPr>
              <w:t xml:space="preserve">медициналық мақсаттағы </w:t>
            </w:r>
            <w:r>
              <w:br/>
            </w:r>
            <w:r>
              <w:rPr>
                <w:rFonts w:ascii="Times New Roman"/>
                <w:b w:val="false"/>
                <w:i w:val="false"/>
                <w:color w:val="000000"/>
                <w:sz w:val="20"/>
              </w:rPr>
              <w:t xml:space="preserve">бұйымдарды өткізуді жүзеге </w:t>
            </w:r>
            <w:r>
              <w:br/>
            </w:r>
            <w:r>
              <w:rPr>
                <w:rFonts w:ascii="Times New Roman"/>
                <w:b w:val="false"/>
                <w:i w:val="false"/>
                <w:color w:val="000000"/>
                <w:sz w:val="20"/>
              </w:rPr>
              <w:t xml:space="preserve">асыру үшін медициналық бiлiмi </w:t>
            </w:r>
            <w:r>
              <w:br/>
            </w:r>
            <w:r>
              <w:rPr>
                <w:rFonts w:ascii="Times New Roman"/>
                <w:b w:val="false"/>
                <w:i w:val="false"/>
                <w:color w:val="000000"/>
                <w:sz w:val="20"/>
              </w:rPr>
              <w:t xml:space="preserve">бар мамандарды аттестаттау"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724" w:id="186"/>
    <w:p>
      <w:pPr>
        <w:spacing w:after="0"/>
        <w:ind w:left="0"/>
        <w:jc w:val="left"/>
      </w:pPr>
      <w:r>
        <w:rPr>
          <w:rFonts w:ascii="Times New Roman"/>
          <w:b/>
          <w:i w:val="false"/>
          <w:color w:val="000000"/>
        </w:rPr>
        <w:t xml:space="preserve"> Портал арқылы мемлекеттік қызметті көрсетуге қатысатын ақпараттық жүйелердің өзара іс-қимылының диаграммасы</w:t>
      </w:r>
    </w:p>
    <w:bookmarkEnd w:id="186"/>
    <w:bookmarkStart w:name="z725"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6273800" cy="146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73800" cy="146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 w:id="188"/>
    <w:p>
      <w:pPr>
        <w:spacing w:after="0"/>
        <w:ind w:left="0"/>
        <w:jc w:val="left"/>
      </w:pPr>
      <w:r>
        <w:rPr>
          <w:rFonts w:ascii="Times New Roman"/>
          <w:b/>
          <w:i w:val="false"/>
          <w:color w:val="000000"/>
        </w:rPr>
        <w:t xml:space="preserve"> Шартты белгілер:</w:t>
      </w:r>
    </w:p>
    <w:bookmarkEnd w:id="188"/>
    <w:bookmarkStart w:name="z727"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6327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327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"Аудандық орталықтан алыс </w:t>
            </w:r>
            <w:r>
              <w:br/>
            </w:r>
            <w:r>
              <w:rPr>
                <w:rFonts w:ascii="Times New Roman"/>
                <w:b w:val="false"/>
                <w:i w:val="false"/>
                <w:color w:val="000000"/>
                <w:sz w:val="20"/>
              </w:rPr>
              <w:t xml:space="preserve">елді мекендердегі бастапқы </w:t>
            </w:r>
            <w:r>
              <w:br/>
            </w: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консультациялық </w:t>
            </w:r>
            <w:r>
              <w:br/>
            </w:r>
            <w:r>
              <w:rPr>
                <w:rFonts w:ascii="Times New Roman"/>
                <w:b w:val="false"/>
                <w:i w:val="false"/>
                <w:color w:val="000000"/>
                <w:sz w:val="20"/>
              </w:rPr>
              <w:t>диагностикалық көмек</w:t>
            </w:r>
            <w:r>
              <w:br/>
            </w:r>
            <w:r>
              <w:rPr>
                <w:rFonts w:ascii="Times New Roman"/>
                <w:b w:val="false"/>
                <w:i w:val="false"/>
                <w:color w:val="000000"/>
                <w:sz w:val="20"/>
              </w:rPr>
              <w:t xml:space="preserve">көрсететiн денсаулық сақтау </w:t>
            </w:r>
            <w:r>
              <w:br/>
            </w:r>
            <w:r>
              <w:rPr>
                <w:rFonts w:ascii="Times New Roman"/>
                <w:b w:val="false"/>
                <w:i w:val="false"/>
                <w:color w:val="000000"/>
                <w:sz w:val="20"/>
              </w:rPr>
              <w:t xml:space="preserve">ұйымдарының дәріхана </w:t>
            </w:r>
            <w:r>
              <w:br/>
            </w:r>
            <w:r>
              <w:rPr>
                <w:rFonts w:ascii="Times New Roman"/>
                <w:b w:val="false"/>
                <w:i w:val="false"/>
                <w:color w:val="000000"/>
                <w:sz w:val="20"/>
              </w:rPr>
              <w:t xml:space="preserve">пункттері арқылы және </w:t>
            </w:r>
            <w:r>
              <w:br/>
            </w:r>
            <w:r>
              <w:rPr>
                <w:rFonts w:ascii="Times New Roman"/>
                <w:b w:val="false"/>
                <w:i w:val="false"/>
                <w:color w:val="000000"/>
                <w:sz w:val="20"/>
              </w:rPr>
              <w:t xml:space="preserve">фармацевтикалық бiлiмi бар </w:t>
            </w:r>
            <w:r>
              <w:br/>
            </w:r>
            <w:r>
              <w:rPr>
                <w:rFonts w:ascii="Times New Roman"/>
                <w:b w:val="false"/>
                <w:i w:val="false"/>
                <w:color w:val="000000"/>
                <w:sz w:val="20"/>
              </w:rPr>
              <w:t>маман болмаған жағдайда</w:t>
            </w:r>
            <w:r>
              <w:br/>
            </w:r>
            <w:r>
              <w:rPr>
                <w:rFonts w:ascii="Times New Roman"/>
                <w:b w:val="false"/>
                <w:i w:val="false"/>
                <w:color w:val="000000"/>
                <w:sz w:val="20"/>
              </w:rPr>
              <w:t xml:space="preserve">жылжымалы дәрiхана пункттері </w:t>
            </w:r>
            <w:r>
              <w:br/>
            </w:r>
            <w:r>
              <w:rPr>
                <w:rFonts w:ascii="Times New Roman"/>
                <w:b w:val="false"/>
                <w:i w:val="false"/>
                <w:color w:val="000000"/>
                <w:sz w:val="20"/>
              </w:rPr>
              <w:t xml:space="preserve">арқылы дәрілік заттар мен </w:t>
            </w:r>
            <w:r>
              <w:br/>
            </w:r>
            <w:r>
              <w:rPr>
                <w:rFonts w:ascii="Times New Roman"/>
                <w:b w:val="false"/>
                <w:i w:val="false"/>
                <w:color w:val="000000"/>
                <w:sz w:val="20"/>
              </w:rPr>
              <w:t xml:space="preserve">медициналық мақсаттағы </w:t>
            </w:r>
            <w:r>
              <w:br/>
            </w:r>
            <w:r>
              <w:rPr>
                <w:rFonts w:ascii="Times New Roman"/>
                <w:b w:val="false"/>
                <w:i w:val="false"/>
                <w:color w:val="000000"/>
                <w:sz w:val="20"/>
              </w:rPr>
              <w:t xml:space="preserve">бұйымдарды өткізуді жүзеге </w:t>
            </w:r>
            <w:r>
              <w:br/>
            </w:r>
            <w:r>
              <w:rPr>
                <w:rFonts w:ascii="Times New Roman"/>
                <w:b w:val="false"/>
                <w:i w:val="false"/>
                <w:color w:val="000000"/>
                <w:sz w:val="20"/>
              </w:rPr>
              <w:t xml:space="preserve">асыру үшін медициналық бiлiмi </w:t>
            </w:r>
            <w:r>
              <w:br/>
            </w:r>
            <w:r>
              <w:rPr>
                <w:rFonts w:ascii="Times New Roman"/>
                <w:b w:val="false"/>
                <w:i w:val="false"/>
                <w:color w:val="000000"/>
                <w:sz w:val="20"/>
              </w:rPr>
              <w:t>бар мамандарды аттестаттау"</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729" w:id="19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90"/>
    <w:bookmarkStart w:name="z730" w:id="191"/>
    <w:p>
      <w:pPr>
        <w:spacing w:after="0"/>
        <w:ind w:left="0"/>
        <w:jc w:val="left"/>
      </w:pPr>
      <w:r>
        <w:rPr>
          <w:rFonts w:ascii="Times New Roman"/>
          <w:b/>
          <w:i w:val="false"/>
          <w:color w:val="000000"/>
        </w:rPr>
        <w:t xml:space="preserve"> 1) көрсетілетін қызметті беруші кеңсесі арқылы мемлекеттік қызметті көрсету кезінде</w:t>
      </w:r>
    </w:p>
    <w:bookmarkEnd w:id="191"/>
    <w:bookmarkStart w:name="z731"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6172200" cy="147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172200" cy="147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193"/>
    <w:p>
      <w:pPr>
        <w:spacing w:after="0"/>
        <w:ind w:left="0"/>
        <w:jc w:val="left"/>
      </w:pPr>
      <w:r>
        <w:rPr>
          <w:rFonts w:ascii="Times New Roman"/>
          <w:b/>
          <w:i w:val="false"/>
          <w:color w:val="000000"/>
        </w:rPr>
        <w:t xml:space="preserve"> 1) портал арқылы мемлекеттік қызметті көрсету кезінде</w:t>
      </w:r>
    </w:p>
    <w:bookmarkEnd w:id="193"/>
    <w:bookmarkStart w:name="z733"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131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31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 w:id="195"/>
    <w:p>
      <w:pPr>
        <w:spacing w:after="0"/>
        <w:ind w:left="0"/>
        <w:jc w:val="left"/>
      </w:pPr>
      <w:r>
        <w:rPr>
          <w:rFonts w:ascii="Times New Roman"/>
          <w:b/>
          <w:i w:val="false"/>
          <w:color w:val="000000"/>
        </w:rPr>
        <w:t xml:space="preserve"> Шартты белгілер:</w:t>
      </w:r>
    </w:p>
    <w:bookmarkEnd w:id="195"/>
    <w:bookmarkStart w:name="z735"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header.xml" Type="http://schemas.openxmlformats.org/officeDocument/2006/relationships/header" Id="rId4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