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044f27" w14:textId="d044f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16 қарашадағы № 302 қаулысы. Шығыс Қазақстан облысының Әділет департаментінде 2015 жылғы 23 желтоқсанда № 4286 болып тіркелді. Күші жойылды - Шығыс Қазақстан облысы әкімдігінің 2020 жылғы 26 наурыздағы № 97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26.03.2020 </w:t>
      </w:r>
      <w:r>
        <w:rPr>
          <w:rFonts w:ascii="Times New Roman"/>
          <w:b w:val="false"/>
          <w:i w:val="false"/>
          <w:color w:val="000000"/>
          <w:sz w:val="28"/>
        </w:rPr>
        <w:t>№ 97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4-3/421 (Нормативтік құқықтық актілерді мемлекеттік тіркеу тізілімінде тіркелген нөмірі 11766)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2)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сенімхат бойынша жүргізетін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3)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4) "Тракторлардың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тiркемелерiнің, өздiгiнен жүретiн ауыл шаруашылығы, мелиоративтiк және жол-құрылыс машиналары мен механизмдерiнің, сондай-ақ жүріп өту мүмкіндігі жоғары арнайы машиналардың кепілін мемлекеттік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5)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6)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12.04.2019 </w:t>
      </w:r>
      <w:r>
        <w:rPr>
          <w:rFonts w:ascii="Times New Roman"/>
          <w:b w:val="false"/>
          <w:i w:val="false"/>
          <w:color w:val="000000"/>
          <w:sz w:val="28"/>
        </w:rPr>
        <w:t>№ 108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1) "Техникалық инспекция саласындағы мемлекеттік көрсетілетін қызмет регламенттерін бекіту туралы" Шығыс Қазақстан облысы әкімдігінің 2014 жылғы 2 сәуірдегі № 76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тіркелген нөмірі 3296, 2014 жылғы 4 маусымдағы № 62 (16999), 2014 жылғы 16 маусымдағы № 67 (17004) "Дидар", 2014 жылғы 3 маусымдағы № 62 (19509) "Рудный Алтай" газеттерінде жарияланған).</w:t>
      </w:r>
      <w:r>
        <w:br/>
      </w:r>
      <w:r>
        <w:rPr>
          <w:rFonts w:ascii="Times New Roman"/>
          <w:b w:val="false"/>
          <w:i w:val="false"/>
          <w:color w:val="000000"/>
          <w:sz w:val="28"/>
        </w:rPr>
        <w:t xml:space="preserve">
      </w:t>
      </w:r>
      <w:r>
        <w:rPr>
          <w:rFonts w:ascii="Times New Roman"/>
          <w:b w:val="false"/>
          <w:i w:val="false"/>
          <w:color w:val="000000"/>
          <w:sz w:val="28"/>
        </w:rPr>
        <w:t xml:space="preserve">2) "Техникалық инспекция саласындағы мемлекеттік көрсетілетін қызмет регламенттерін бекіту туралы" Шығыс Қазақстан облысы әкімдігінің 2014 жылғы 2 сәуірдегі № 76 қаулысына өзгерістер мен толықтырулар енгізу туралы" Шығыс Қазақстан облысы әкімдігінің 2014 жылғы 22 желтоқсандағы № 343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тіркелген нөмірі 3651, 2015 жылғы 13 ақпандағы № 18 (17107), 2015 жылғы 16 ақпандағы № 19 (17108) "Дидар", 2015 жылғы 12 ақпандағы № 17 (19616), 2015 жылғы 14 ақпандағы № 18 (19617) "Рудный Алтай" газеттерінде жарияланған).</w:t>
      </w:r>
      <w:r>
        <w:br/>
      </w:r>
      <w:r>
        <w:rPr>
          <w:rFonts w:ascii="Times New Roman"/>
          <w:b w:val="false"/>
          <w:i w:val="false"/>
          <w:color w:val="000000"/>
          <w:sz w:val="28"/>
        </w:rPr>
        <w:t xml:space="preserve">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Шығыс Қазақстан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Д. Ахметов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"16" қарашадағы</w:t>
            </w:r>
            <w:r>
              <w:br/>
            </w:r>
            <w:r>
              <w:rPr>
                <w:rFonts w:ascii="Times New Roman"/>
                <w:b w:val="false"/>
                <w:i w:val="false"/>
                <w:color w:val="000000"/>
                <w:sz w:val="20"/>
              </w:rPr>
              <w:t>№ 302 қаулысымен</w:t>
            </w:r>
            <w:r>
              <w:br/>
            </w:r>
            <w:r>
              <w:rPr>
                <w:rFonts w:ascii="Times New Roman"/>
                <w:b w:val="false"/>
                <w:i w:val="false"/>
                <w:color w:val="000000"/>
                <w:sz w:val="20"/>
              </w:rPr>
              <w:t>бекітілген</w:t>
            </w:r>
          </w:p>
        </w:tc>
      </w:tr>
    </w:tbl>
    <w:bookmarkStart w:name="z19" w:id="1"/>
    <w:p>
      <w:pPr>
        <w:spacing w:after="0"/>
        <w:ind w:left="0"/>
        <w:jc w:val="left"/>
      </w:pPr>
      <w:r>
        <w:rPr>
          <w:rFonts w:ascii="Times New Roman"/>
          <w:b/>
          <w:i w:val="false"/>
          <w:color w:val="000000"/>
        </w:rPr>
        <w:t xml:space="preserve"> "Тракторларды және олардың базасында жасалған өздігіненжүретін шассилермен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регламентi</w:t>
      </w:r>
    </w:p>
    <w:bookmarkEnd w:id="1"/>
    <w:bookmarkStart w:name="z20" w:id="2"/>
    <w:p>
      <w:pPr>
        <w:spacing w:after="0"/>
        <w:ind w:left="0"/>
        <w:jc w:val="left"/>
      </w:pPr>
      <w:r>
        <w:rPr>
          <w:rFonts w:ascii="Times New Roman"/>
          <w:b/>
          <w:i w:val="false"/>
          <w:color w:val="000000"/>
        </w:rPr>
        <w:t xml:space="preserve"> 1. Жалпы ережелер</w:t>
      </w:r>
    </w:p>
    <w:bookmarkEnd w:id="2"/>
    <w:bookmarkStart w:name="z21" w:id="3"/>
    <w:p>
      <w:pPr>
        <w:spacing w:after="0"/>
        <w:ind w:left="0"/>
        <w:jc w:val="both"/>
      </w:pPr>
      <w:r>
        <w:rPr>
          <w:rFonts w:ascii="Times New Roman"/>
          <w:b w:val="false"/>
          <w:i w:val="false"/>
          <w:color w:val="000000"/>
          <w:sz w:val="28"/>
        </w:rPr>
        <w:t xml:space="preserve">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қызметін (бұдан әрі - мемлекеттік көрсетілетін қызмет) беруші облыстың, аудандардың және облыстық маңызы бар қалалардың жергілікті атқарушы органдары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 xml:space="preserve">2) "электрондық үкіметтің" www.egov.kz, www.elicense.kz веб-порталы </w:t>
      </w:r>
      <w:r>
        <w:br/>
      </w:r>
      <w:r>
        <w:rPr>
          <w:rFonts w:ascii="Times New Roman"/>
          <w:b w:val="false"/>
          <w:i w:val="false"/>
          <w:color w:val="000000"/>
          <w:sz w:val="28"/>
        </w:rPr>
        <w:t xml:space="preserve">
      </w:t>
      </w:r>
      <w:r>
        <w:rPr>
          <w:rFonts w:ascii="Times New Roman"/>
          <w:b w:val="false"/>
          <w:i w:val="false"/>
          <w:color w:val="000000"/>
          <w:sz w:val="28"/>
        </w:rPr>
        <w:t>(бұдан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 (бұдан әрі - тракторшы-машинист куәлігі) , куәліктің телнұсқасы, ескі үлгідегі куәлікті жаңа куәлікке ауыстырған (айырбастаған) кезде.</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жолданады.</w:t>
      </w:r>
    </w:p>
    <w:bookmarkEnd w:id="3"/>
    <w:bookmarkStart w:name="z30"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
    <w:bookmarkStart w:name="z31" w:id="5"/>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Қазақстан Республикасы Ауыл шаруашылығы министрінің 2015 жылғы 6 мамырдағы № 4-3/421 (Нормативтік құқықтық актілерді мемлекеттік тіркеу тізілімінде тіркелген нөмірі 11766) бұйрығымен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қоса бере отырып, көрсетілетін қызметті алушының белгіленген нысан бойынша өтінішінің немесе ЭЦҚ-мен куәландырылған электрондық құжат нысанындағы сұрау салуының болуы негіздеме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қызмет көрсету процесінің құрамына кіретін рәсімдердің (іс-қимылдардың)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1-іс-қимыл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басшысының құжаттарды қарауы, құжаттарды көрсетілетін қызметті берушінің қызметкеріне беруі. Орындалу ұзақтығы- 1 (бір) сағат ішінде;</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берушінің қызметкерінің көрсетілетін қызметті алушының ұсынған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сәйкестігін тексеруі. Тракторшы-машинист куәлігін не өтінішті әрі қарай қараудан жазбаша дәлелді бас тартуды ресімдеу. Орындалу ұзақтығы - 1 (бір) жұмыс күнi;</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қызметкерінің көрсетілетін қызметті берушінің кеңсесіне ресімделген тракторшы-машинист куәлiгін не өтінішті әрі қарай қараудан жазбаша дәлелді бас тартуды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 қызметкерінің көрсетілетін қызметті алушыға тракторшы-машинист куәлiгін не өтінішті әрі қарай қараудан жазбаша дәлелді бас тартуды беруі.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 тракторшы-машинист куәлігін, куәліктің телнұсқасын алған, ескі үлгідегі куәлікті жаңа куәлікке ауыстырған (айырбастаған) кезде көрсетілетін қызметті берушіге құжаттар топтамасын тапсырған күнінен бастап, сондай-ақ порталға жүгінген кезде – 2 (екі)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құжаттарды алған күнінен бастап екі жұмыс күні ішінде ұсынылған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Ұсынылған құжаттардың толық болмау фактісі анықталған жағдайда көрсетілетін қызметті беруші көрсетілген мерзімдерде өтінішті әрі қарай қараудан жазбаша дәлелді бас тартуды береді.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 тармағында көрсетілген 1-іс-қимыл бойынша мемлекеттiк қызмет көрсету рәсімінің (іс-қимылының) нәтижесі көрсетілетін қызметті алушыға құжаттар топтамасын қабылдау күні мен уақыты көрсетіле отырып, тіркеу туралы қойылған белгі бар оның өтінішінің көшірмесін беру болып табылады (қолма-қол не почта байланысы арқылы). Көрсетілетін қызметті алушының тіркелген құжаттары осы регламенттің 5 тармағында көрсетілген 2-іс-қимылды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2-іс-қимылдың нәтижесі көрсетілетін қызметті берушінің басшысының бұрыштамасы болып табылады, ол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3-іс-қимылдың нәтижесі ресімделген тракторшы-машинист куәлiгi не өтінішті әрі қарай қараудан жазбаша дәлелді бас тарту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4-іс-қимылдың нәтижесі көрсетілетін қызметті берушінің қызметкерінің көрсетілетін қызметті берушінің кеңсесіне тракторшы-машинист куәлiгін не өтінішті әрі қарай қараудан жазбаша дәлелді бас тартуды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5-іс-қимылдың нәтижесі көрсетілетін қызметті берушінің кеңсе қызметкерінің көрсетілетін қызметті алушыға тракторшы-машинист куәлігін не өтінішті әрі қарай қараудан жазбаша дәлелді бас тартуды беруі болып табылады.</w:t>
      </w:r>
    </w:p>
    <w:bookmarkEnd w:id="5"/>
    <w:bookmarkStart w:name="z46"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 </w:t>
      </w:r>
    </w:p>
    <w:bookmarkEnd w:id="6"/>
    <w:bookmarkStart w:name="z47"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(қызметкерлерiнiң) тізбесі:</w:t>
      </w:r>
      <w:r>
        <w:br/>
      </w:r>
      <w:r>
        <w:rPr>
          <w:rFonts w:ascii="Times New Roman"/>
          <w:b w:val="false"/>
          <w:i w:val="false"/>
          <w:color w:val="000000"/>
          <w:sz w:val="28"/>
        </w:rPr>
        <w:t xml:space="preserve">
      </w:t>
      </w:r>
      <w:r>
        <w:rPr>
          <w:rFonts w:ascii="Times New Roman"/>
          <w:b w:val="false"/>
          <w:i w:val="false"/>
          <w:color w:val="000000"/>
          <w:sz w:val="28"/>
        </w:rPr>
        <w:t>1) кеңсе қызметкері;</w:t>
      </w:r>
      <w:r>
        <w:br/>
      </w:r>
      <w:r>
        <w:rPr>
          <w:rFonts w:ascii="Times New Roman"/>
          <w:b w:val="false"/>
          <w:i w:val="false"/>
          <w:color w:val="000000"/>
          <w:sz w:val="28"/>
        </w:rPr>
        <w:t xml:space="preserve">
      </w:t>
      </w:r>
      <w:r>
        <w:rPr>
          <w:rFonts w:ascii="Times New Roman"/>
          <w:b w:val="false"/>
          <w:i w:val="false"/>
          <w:color w:val="000000"/>
          <w:sz w:val="28"/>
        </w:rPr>
        <w:t>2) басшы;</w:t>
      </w:r>
      <w:r>
        <w:br/>
      </w:r>
      <w:r>
        <w:rPr>
          <w:rFonts w:ascii="Times New Roman"/>
          <w:b w:val="false"/>
          <w:i w:val="false"/>
          <w:color w:val="000000"/>
          <w:sz w:val="28"/>
        </w:rPr>
        <w:t xml:space="preserve">
      </w:t>
      </w:r>
      <w:r>
        <w:rPr>
          <w:rFonts w:ascii="Times New Roman"/>
          <w:b w:val="false"/>
          <w:i w:val="false"/>
          <w:color w:val="000000"/>
          <w:sz w:val="28"/>
        </w:rPr>
        <w:t>3) қызметкер.</w:t>
      </w:r>
      <w:r>
        <w:br/>
      </w:r>
      <w:r>
        <w:rPr>
          <w:rFonts w:ascii="Times New Roman"/>
          <w:b w:val="false"/>
          <w:i w:val="false"/>
          <w:color w:val="000000"/>
          <w:sz w:val="28"/>
        </w:rPr>
        <w:t xml:space="preserve">
      </w:t>
      </w:r>
      <w:r>
        <w:rPr>
          <w:rFonts w:ascii="Times New Roman"/>
          <w:b w:val="false"/>
          <w:i w:val="false"/>
          <w:color w:val="000000"/>
          <w:sz w:val="28"/>
        </w:rPr>
        <w:t>8. Мемлекеттiк қызмет көрсету үшін қажетті рәсiмдердің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басшысының құжаттарды қарауы, құжаттарды көрсетілетін қызметті берушінің қызметкеріне беруі. Орындалу ұзақтығы– 1 (бір) сағат ішінде;</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қызметкерінің көрсетілетін қызметті алушының ұсынған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сәйкестігін тексеруі. Тракторшы-машинист куәлігін не өтінішті әрі қарай қараудан жазбаша дәлелді бас тартуды ресімдеу. Орындалу ұзақтығы - 1 (бір) жұмыс күнi;</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қызметкерінің көрсетілетін қызметті берушінің кеңсесіне ресімделген тракторшы-машинист куәлiгін не өтінішті әрі қарай қараудан жазбаша дәлелді бас тартуды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тракторшы-машинист куәлiгін не өтінішті әрі қарай қараудан жазбаша дәлелді бас тартуды беруі. Орындалу ұзақтығы - 15 (он бес) минут.</w:t>
      </w:r>
    </w:p>
    <w:bookmarkEnd w:id="7"/>
    <w:bookmarkStart w:name="z57" w:id="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8"/>
    <w:bookmarkStart w:name="z58" w:id="9"/>
    <w:p>
      <w:pPr>
        <w:spacing w:after="0"/>
        <w:ind w:left="0"/>
        <w:jc w:val="both"/>
      </w:pPr>
      <w:r>
        <w:rPr>
          <w:rFonts w:ascii="Times New Roman"/>
          <w:b w:val="false"/>
          <w:i w:val="false"/>
          <w:color w:val="000000"/>
          <w:sz w:val="28"/>
        </w:rPr>
        <w:t>
      9. Портал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түпнұсқалығын логин (ЖСН) және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порталдың авторландырудан бас тарту туралы хабарлама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құжаттарды электрондық түрде тіркеуі;</w:t>
      </w:r>
      <w:r>
        <w:br/>
      </w:r>
      <w:r>
        <w:rPr>
          <w:rFonts w:ascii="Times New Roman"/>
          <w:b w:val="false"/>
          <w:i w:val="false"/>
          <w:color w:val="000000"/>
          <w:sz w:val="28"/>
        </w:rPr>
        <w:t xml:space="preserve">
      </w:t>
      </w:r>
      <w:r>
        <w:rPr>
          <w:rFonts w:ascii="Times New Roman"/>
          <w:b w:val="false"/>
          <w:i w:val="false"/>
          <w:color w:val="000000"/>
          <w:sz w:val="28"/>
        </w:rPr>
        <w:t>6) 4-процесс - ЭҮТШ-де мемлекеттік қызметке ақы төлеу,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 xml:space="preserve">7) 2-шарт - "Е-лицензиялау" МДБ АЖ-да мемлекеттік қызмет көрсеткені үшін ақы төлеу фактісін тексеру; </w:t>
      </w:r>
      <w:r>
        <w:br/>
      </w:r>
      <w:r>
        <w:rPr>
          <w:rFonts w:ascii="Times New Roman"/>
          <w:b w:val="false"/>
          <w:i w:val="false"/>
          <w:color w:val="000000"/>
          <w:sz w:val="28"/>
        </w:rPr>
        <w:t xml:space="preserve">
      </w:t>
      </w:r>
      <w:r>
        <w:rPr>
          <w:rFonts w:ascii="Times New Roman"/>
          <w:b w:val="false"/>
          <w:i w:val="false"/>
          <w:color w:val="000000"/>
          <w:sz w:val="28"/>
        </w:rPr>
        <w:t>8) 5-процесс -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9) 3-шарт - порталда ЭЦҚ тіркеу куәлігінің қолданылу мерзімін және кері қайтарылған (күші жойылған) тіркеу куәліктерінің тізімінде болмауын, сұрау салуда көрсетілген ЖСН мен ЭЦҚ тіркеу куәлігінде көрсетілген ЖСН арасындағы сәйкестендіру деректерінің сәйкестігін, сондай-ақ БНАЖ-да – көрсетілетін қызметті алушының өкілі сенімхатының деректерін тексеру;</w:t>
      </w:r>
      <w:r>
        <w:br/>
      </w:r>
      <w:r>
        <w:rPr>
          <w:rFonts w:ascii="Times New Roman"/>
          <w:b w:val="false"/>
          <w:i w:val="false"/>
          <w:color w:val="000000"/>
          <w:sz w:val="28"/>
        </w:rPr>
        <w:t xml:space="preserve">
      </w:t>
      </w:r>
      <w:r>
        <w:rPr>
          <w:rFonts w:ascii="Times New Roman"/>
          <w:b w:val="false"/>
          <w:i w:val="false"/>
          <w:color w:val="000000"/>
          <w:sz w:val="28"/>
        </w:rPr>
        <w:t>10) 6-процесс - мемлекеттік қызмет көрсетуге толтырылған сұрау салу нысанын (енгізілген деректерді) көрсетілетін қызметті алушының ЭЦҚ-сыныңкөмегімен куәландыру (қол қою);</w:t>
      </w:r>
      <w:r>
        <w:br/>
      </w:r>
      <w:r>
        <w:rPr>
          <w:rFonts w:ascii="Times New Roman"/>
          <w:b w:val="false"/>
          <w:i w:val="false"/>
          <w:color w:val="000000"/>
          <w:sz w:val="28"/>
        </w:rPr>
        <w:t xml:space="preserve">
      </w:t>
      </w:r>
      <w:r>
        <w:rPr>
          <w:rFonts w:ascii="Times New Roman"/>
          <w:b w:val="false"/>
          <w:i w:val="false"/>
          <w:color w:val="000000"/>
          <w:sz w:val="28"/>
        </w:rPr>
        <w:t>11) 7-процесс –көрсетілетін қызметті алушының электрондық құжатын "Е-лицензиялау" МДБ АЖ ақпараттық жүйесінде тіркеу және "Е-лицензиялау" МДБ АЖ-да сұрау салуды өңдеу. Көрсетілетін қызметті алушының "жеке кабинетінде" мемлекеттік қызметті көрсету үшін сұрау салудың қабылданғаны туралы мәртебе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12) 4-шарт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xml:space="preserve">
      </w:t>
      </w:r>
      <w:r>
        <w:rPr>
          <w:rFonts w:ascii="Times New Roman"/>
          <w:b w:val="false"/>
          <w:i w:val="false"/>
          <w:color w:val="000000"/>
          <w:sz w:val="28"/>
        </w:rPr>
        <w:t>13) 8-процесс -көрсетілетін қызметті алушының мемлекеттік қызмет нәтижесін (көрсетілетін қызметті алушының порталындағы "жеке кабинетіне" көрсетілетін қызметті алушының тракторшы-машинист куәлігін не өтінішті әрі қарай қараудан жазбаша дәлелді бас тартуды алуы мүмкін мекенжайды көрсете отырып, рұқсат беру құжатының дайын болатын мерзімдері туралы хабарлама) көрсетілетін қызметті берушінің уәкілетті адамының ЭЦҚ-сымен куәландырылған электрондық құжат нысанында алуы.</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қызмет көрсетуге қатысатын ақпараттық жүйелердің функционалдық өзара іс-қимыл диаграммасы осы регламенттің 1 қосымшасында (</w:t>
      </w:r>
      <w:r>
        <w:rPr>
          <w:rFonts w:ascii="Times New Roman"/>
          <w:b w:val="false"/>
          <w:i w:val="false"/>
          <w:color w:val="000000"/>
          <w:sz w:val="28"/>
        </w:rPr>
        <w:t>1 диаграмма</w:t>
      </w:r>
      <w:r>
        <w:rPr>
          <w:rFonts w:ascii="Times New Roman"/>
          <w:b w:val="false"/>
          <w:i w:val="false"/>
          <w:color w:val="000000"/>
          <w:sz w:val="28"/>
        </w:rPr>
        <w:t>)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 арқылы мемлекеттік қызмет көрсету кезінде жүгіну тәртібі және көрсетілетін қызметті алушы мен көрсетілетін қызметті берушінің рәсімдерінің(іс-қимылдарының) реттілігі: </w:t>
      </w:r>
      <w:r>
        <w:br/>
      </w:r>
      <w:r>
        <w:rPr>
          <w:rFonts w:ascii="Times New Roman"/>
          <w:b w:val="false"/>
          <w:i w:val="false"/>
          <w:color w:val="000000"/>
          <w:sz w:val="28"/>
        </w:rPr>
        <w:t xml:space="preserve">
      </w:t>
      </w:r>
      <w:r>
        <w:rPr>
          <w:rFonts w:ascii="Times New Roman"/>
          <w:b w:val="false"/>
          <w:i w:val="false"/>
          <w:color w:val="000000"/>
          <w:sz w:val="28"/>
        </w:rPr>
        <w:t>1) 1-процесс -көрсетілетін қызметті берушінің қызметкерінің мемлекеттік қызмет көрсету үшін логин мен парольді "Е-лицензиялау" МДБ АЖ-ға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1-шарт – тіркелген көрсетілетін қызметті берушінің қызметкері туралы деректердің түпнұсқалығын "Е-лицензиялау" МДБ АЖ-да логин мен пароль арқылы тексеру;</w:t>
      </w:r>
      <w:r>
        <w:br/>
      </w:r>
      <w:r>
        <w:rPr>
          <w:rFonts w:ascii="Times New Roman"/>
          <w:b w:val="false"/>
          <w:i w:val="false"/>
          <w:color w:val="000000"/>
          <w:sz w:val="28"/>
        </w:rPr>
        <w:t xml:space="preserve">
      </w:t>
      </w:r>
      <w:r>
        <w:rPr>
          <w:rFonts w:ascii="Times New Roman"/>
          <w:b w:val="false"/>
          <w:i w:val="false"/>
          <w:color w:val="000000"/>
          <w:sz w:val="28"/>
        </w:rPr>
        <w:t>3) 2-процесс -көрсетілетін қызметті берушінің қызметкерінің деректерінде бұзушылықтардың болуына байланысты "Е-лицензиялау" МДБ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4) 3-процесс –көрсетілетін қызметті берушінің қызметкерінің осы регламентте көрсетілген мемлекеттік қызметті таңдауы, мемлекеттiк қызмет көрсету үшін сұрау салу нысанын экранға шығаруы және көрсетілетін қызметті берушінің қызметкерінің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5) 4-процесс–көрсетілетін қызметті берушінің қызметкерінің қағаз нысанындағы құжаттардың болуы туралы белгілеу бөлігінде сұрау салу нысанын толтыруы және көрсетілетін қызметті алушы ұсынған қажетті құжаттарды сканерлеуі және оларды сұрау салу нысанына бекітуі, ЭҮШ арқылы "Е-лицензиялау" МДБ АЖ-ға жіберуі; </w:t>
      </w:r>
      <w:r>
        <w:br/>
      </w:r>
      <w:r>
        <w:rPr>
          <w:rFonts w:ascii="Times New Roman"/>
          <w:b w:val="false"/>
          <w:i w:val="false"/>
          <w:color w:val="000000"/>
          <w:sz w:val="28"/>
        </w:rPr>
        <w:t xml:space="preserve">
      </w:t>
      </w:r>
      <w:r>
        <w:rPr>
          <w:rFonts w:ascii="Times New Roman"/>
          <w:b w:val="false"/>
          <w:i w:val="false"/>
          <w:color w:val="000000"/>
          <w:sz w:val="28"/>
        </w:rPr>
        <w:t>6) 2-шарт - ЖТ МДБ-да көрсетілетін қызметті алушының деректері, сондай-ақ БНАЖ-да -көрсетілетін қызметті алушының өкілі сенімхатының деректері болуын тексеру;</w:t>
      </w:r>
      <w:r>
        <w:br/>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5-процесс - "Е-лицензиялау" МДБ АЖ-да сұрау салуды тіркеу;</w:t>
      </w:r>
      <w:r>
        <w:br/>
      </w:r>
      <w:r>
        <w:rPr>
          <w:rFonts w:ascii="Times New Roman"/>
          <w:b w:val="false"/>
          <w:i w:val="false"/>
          <w:color w:val="000000"/>
          <w:sz w:val="28"/>
        </w:rPr>
        <w:t xml:space="preserve">
      </w:t>
      </w:r>
      <w:r>
        <w:rPr>
          <w:rFonts w:ascii="Times New Roman"/>
          <w:b/>
          <w:i w:val="false"/>
          <w:color w:val="000000"/>
          <w:sz w:val="28"/>
        </w:rPr>
        <w:t>8) 6</w:t>
      </w:r>
      <w:r>
        <w:rPr>
          <w:rFonts w:ascii="Times New Roman"/>
          <w:b w:val="false"/>
          <w:i w:val="false"/>
          <w:color w:val="000000"/>
          <w:sz w:val="28"/>
        </w:rPr>
        <w:t>-процесс - "Е-лицензиялау" МДБ АЖ-да мемлекеттік көрсетілетін қызметті өңдеу, көрсетілетін қызметті алушының "жеке кабинетінде" мемлекеттік қызметті көрсету үшін сұрау салудың қабылданғаны туралы мәртебе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9) 3-шарт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xml:space="preserve">
      </w:t>
      </w:r>
      <w:r>
        <w:rPr>
          <w:rFonts w:ascii="Times New Roman"/>
          <w:b w:val="false"/>
          <w:i w:val="false"/>
          <w:color w:val="000000"/>
          <w:sz w:val="28"/>
        </w:rPr>
        <w:t>10) 7-процесс –көрсетілетін қызметті алушының мемлекеттік қызмет нәтижесін (көрсетілетін қызметті алушының порталындағы "жеке кабинетіне" көрсетілетін қызметті алушының тракторшы-машинист куәлігін не өтінішті әрі қарай қараудан жазбаша дәлелді бас тартуды алуы мүмкін мекенжайды көрсете отырып, рұқсат беру құжатының дайын болатын мерзімдері туралы хабарлама) көрсетілетін қызметті берушінің уәкілетті адамының ЭЦҚ-сымен куәландырылған электрондық құжат нысанында алуы.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арқылы мемлекеттік қызмет көрсетуге қатысатын ақпараттық жүйелердің функционалдық өзара іс-қимыл диаграммасы осы регламенттің 1 қосымшасында (</w:t>
      </w:r>
      <w:r>
        <w:rPr>
          <w:rFonts w:ascii="Times New Roman"/>
          <w:b w:val="false"/>
          <w:i w:val="false"/>
          <w:color w:val="000000"/>
          <w:sz w:val="28"/>
        </w:rPr>
        <w:t>2 диаграмма</w:t>
      </w:r>
      <w:r>
        <w:rPr>
          <w:rFonts w:ascii="Times New Roman"/>
          <w:b w:val="false"/>
          <w:i w:val="false"/>
          <w:color w:val="000000"/>
          <w:sz w:val="28"/>
        </w:rPr>
        <w:t>)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"Е-лицензиялау" МДБ АЖ - "Е-лицензиялау" мемлекеттік деректер базасының ақпараттық жүйесі</w:t>
      </w:r>
      <w:r>
        <w:br/>
      </w:r>
      <w:r>
        <w:rPr>
          <w:rFonts w:ascii="Times New Roman"/>
          <w:b w:val="false"/>
          <w:i w:val="false"/>
          <w:color w:val="000000"/>
          <w:sz w:val="28"/>
        </w:rPr>
        <w:t xml:space="preserve">
      </w:t>
      </w:r>
      <w:r>
        <w:rPr>
          <w:rFonts w:ascii="Times New Roman"/>
          <w:b w:val="false"/>
          <w:i w:val="false"/>
          <w:color w:val="000000"/>
          <w:sz w:val="28"/>
        </w:rPr>
        <w:t>БНАЖ – бірыңғай нотариалдық ақпараттық жүйе</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"Тракторларды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мен </w:t>
            </w:r>
            <w:r>
              <w:br/>
            </w:r>
            <w:r>
              <w:rPr>
                <w:rFonts w:ascii="Times New Roman"/>
                <w:b w:val="false"/>
                <w:i w:val="false"/>
                <w:color w:val="000000"/>
                <w:sz w:val="20"/>
              </w:rPr>
              <w:t xml:space="preserve">механизмдерді, өздігінен </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w:t>
            </w:r>
            <w:r>
              <w:br/>
            </w:r>
            <w:r>
              <w:rPr>
                <w:rFonts w:ascii="Times New Roman"/>
                <w:b w:val="false"/>
                <w:i w:val="false"/>
                <w:color w:val="000000"/>
                <w:sz w:val="20"/>
              </w:rPr>
              <w:t xml:space="preserve">құрылыс машиналары мен </w:t>
            </w:r>
            <w:r>
              <w:br/>
            </w:r>
            <w:r>
              <w:rPr>
                <w:rFonts w:ascii="Times New Roman"/>
                <w:b w:val="false"/>
                <w:i w:val="false"/>
                <w:color w:val="000000"/>
                <w:sz w:val="20"/>
              </w:rPr>
              <w:t xml:space="preserve">механизмдерін, сондай-ақ жүріп </w:t>
            </w:r>
            <w:r>
              <w:br/>
            </w:r>
            <w:r>
              <w:rPr>
                <w:rFonts w:ascii="Times New Roman"/>
                <w:b w:val="false"/>
                <w:i w:val="false"/>
                <w:color w:val="000000"/>
                <w:sz w:val="20"/>
              </w:rPr>
              <w:t xml:space="preserve">өту мүмкіндігі жоғары арнайы </w:t>
            </w:r>
            <w:r>
              <w:br/>
            </w:r>
            <w:r>
              <w:rPr>
                <w:rFonts w:ascii="Times New Roman"/>
                <w:b w:val="false"/>
                <w:i w:val="false"/>
                <w:color w:val="000000"/>
                <w:sz w:val="20"/>
              </w:rPr>
              <w:t xml:space="preserve">машиналарды жүргізу құқығына </w:t>
            </w:r>
            <w:r>
              <w:br/>
            </w:r>
            <w:r>
              <w:rPr>
                <w:rFonts w:ascii="Times New Roman"/>
                <w:b w:val="false"/>
                <w:i w:val="false"/>
                <w:color w:val="000000"/>
                <w:sz w:val="20"/>
              </w:rPr>
              <w:t xml:space="preserve">куәліктер 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регламентiне 1 қосымша</w:t>
            </w:r>
          </w:p>
        </w:tc>
      </w:tr>
    </w:tbl>
    <w:bookmarkStart w:name="z95" w:id="10"/>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1 диаграммасы</w:t>
      </w:r>
    </w:p>
    <w:bookmarkEnd w:id="10"/>
    <w:bookmarkStart w:name="z96"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6642100" cy="136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42100" cy="136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12"/>
    <w:p>
      <w:pPr>
        <w:spacing w:after="0"/>
        <w:ind w:left="0"/>
        <w:jc w:val="left"/>
      </w:pPr>
      <w:r>
        <w:rPr>
          <w:rFonts w:ascii="Times New Roman"/>
          <w:b/>
          <w:i w:val="false"/>
          <w:color w:val="000000"/>
        </w:rPr>
        <w:t xml:space="preserve"> Көрсетілетін қызметті беруші арқылы мемлекеттік қызмет көрсетуге қатысатын ақпараттық жүйелердің функционалдық өзара іс-қимыл 2 диаграммасы</w:t>
      </w:r>
    </w:p>
    <w:bookmarkEnd w:id="12"/>
    <w:bookmarkStart w:name="z98"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6502400" cy="132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02400" cy="132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14"/>
    <w:p>
      <w:pPr>
        <w:spacing w:after="0"/>
        <w:ind w:left="0"/>
        <w:jc w:val="left"/>
      </w:pPr>
      <w:r>
        <w:rPr>
          <w:rFonts w:ascii="Times New Roman"/>
          <w:b/>
          <w:i w:val="false"/>
          <w:color w:val="000000"/>
        </w:rPr>
        <w:t xml:space="preserve"> Шартты белгілер:</w:t>
      </w:r>
    </w:p>
    <w:bookmarkEnd w:id="14"/>
    <w:bookmarkStart w:name="z100"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"Тракторларды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w:t>
            </w:r>
            <w:r>
              <w:br/>
            </w:r>
            <w:r>
              <w:rPr>
                <w:rFonts w:ascii="Times New Roman"/>
                <w:b w:val="false"/>
                <w:i w:val="false"/>
                <w:color w:val="000000"/>
                <w:sz w:val="20"/>
              </w:rPr>
              <w:t xml:space="preserve">менмеханизмдерді, өздігінен </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w:t>
            </w:r>
            <w:r>
              <w:br/>
            </w:r>
            <w:r>
              <w:rPr>
                <w:rFonts w:ascii="Times New Roman"/>
                <w:b w:val="false"/>
                <w:i w:val="false"/>
                <w:color w:val="000000"/>
                <w:sz w:val="20"/>
              </w:rPr>
              <w:t xml:space="preserve">құрылыс машиналары мен </w:t>
            </w:r>
            <w:r>
              <w:br/>
            </w:r>
            <w:r>
              <w:rPr>
                <w:rFonts w:ascii="Times New Roman"/>
                <w:b w:val="false"/>
                <w:i w:val="false"/>
                <w:color w:val="000000"/>
                <w:sz w:val="20"/>
              </w:rPr>
              <w:t xml:space="preserve">механизмдерін, сондай-ақ жүріп </w:t>
            </w:r>
            <w:r>
              <w:br/>
            </w:r>
            <w:r>
              <w:rPr>
                <w:rFonts w:ascii="Times New Roman"/>
                <w:b w:val="false"/>
                <w:i w:val="false"/>
                <w:color w:val="000000"/>
                <w:sz w:val="20"/>
              </w:rPr>
              <w:t xml:space="preserve">өту мүмкіндігі жоғары арнайы </w:t>
            </w:r>
            <w:r>
              <w:br/>
            </w:r>
            <w:r>
              <w:rPr>
                <w:rFonts w:ascii="Times New Roman"/>
                <w:b w:val="false"/>
                <w:i w:val="false"/>
                <w:color w:val="000000"/>
                <w:sz w:val="20"/>
              </w:rPr>
              <w:t xml:space="preserve">машиналарды жүргізу құқығына </w:t>
            </w:r>
            <w:r>
              <w:br/>
            </w:r>
            <w:r>
              <w:rPr>
                <w:rFonts w:ascii="Times New Roman"/>
                <w:b w:val="false"/>
                <w:i w:val="false"/>
                <w:color w:val="000000"/>
                <w:sz w:val="20"/>
              </w:rPr>
              <w:t xml:space="preserve">куәліктер 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регламентiне 2 қосымша</w:t>
            </w:r>
          </w:p>
        </w:tc>
      </w:tr>
    </w:tbl>
    <w:bookmarkStart w:name="z102" w:id="16"/>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қызметін көрсетудің бизнес-процестерінің анықтамалығы</w:t>
      </w:r>
    </w:p>
    <w:bookmarkEnd w:id="16"/>
    <w:bookmarkStart w:name="z103" w:id="17"/>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 </w:t>
      </w:r>
    </w:p>
    <w:bookmarkEnd w:id="17"/>
    <w:bookmarkStart w:name="z104"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5715000" cy="131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15000" cy="131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9"/>
    <w:p>
      <w:pPr>
        <w:spacing w:after="0"/>
        <w:ind w:left="0"/>
        <w:jc w:val="left"/>
      </w:pPr>
      <w:r>
        <w:rPr>
          <w:rFonts w:ascii="Times New Roman"/>
          <w:b/>
          <w:i w:val="false"/>
          <w:color w:val="000000"/>
        </w:rPr>
        <w:t xml:space="preserve"> 2. Портал арқылы мемлекеттік қызмет көрсету кезінде</w:t>
      </w:r>
    </w:p>
    <w:bookmarkEnd w:id="19"/>
    <w:bookmarkStart w:name="z106"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68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21"/>
    <w:p>
      <w:pPr>
        <w:spacing w:after="0"/>
        <w:ind w:left="0"/>
        <w:jc w:val="left"/>
      </w:pPr>
      <w:r>
        <w:rPr>
          <w:rFonts w:ascii="Times New Roman"/>
          <w:b/>
          <w:i w:val="false"/>
          <w:color w:val="000000"/>
        </w:rPr>
        <w:t xml:space="preserve"> Шартты белгілер:</w:t>
      </w:r>
    </w:p>
    <w:bookmarkEnd w:id="21"/>
    <w:bookmarkStart w:name="z108"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"16" </w:t>
            </w:r>
            <w:r>
              <w:br/>
            </w:r>
            <w:r>
              <w:rPr>
                <w:rFonts w:ascii="Times New Roman"/>
                <w:b w:val="false"/>
                <w:i w:val="false"/>
                <w:color w:val="000000"/>
                <w:sz w:val="20"/>
              </w:rPr>
              <w:t>қарашадағы № 302 қаулысымен</w:t>
            </w:r>
            <w:r>
              <w:br/>
            </w:r>
            <w:r>
              <w:rPr>
                <w:rFonts w:ascii="Times New Roman"/>
                <w:b w:val="false"/>
                <w:i w:val="false"/>
                <w:color w:val="000000"/>
                <w:sz w:val="20"/>
              </w:rPr>
              <w:t>бекітілген</w:t>
            </w:r>
          </w:p>
        </w:tc>
      </w:tr>
    </w:tbl>
    <w:bookmarkStart w:name="z110" w:id="23"/>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жүргізетін адамдарды тiркеу" мемлекеттiк көрсетілетін қызмет регламентi</w:t>
      </w:r>
    </w:p>
    <w:bookmarkEnd w:id="23"/>
    <w:bookmarkStart w:name="z111" w:id="24"/>
    <w:p>
      <w:pPr>
        <w:spacing w:after="0"/>
        <w:ind w:left="0"/>
        <w:jc w:val="left"/>
      </w:pPr>
      <w:r>
        <w:rPr>
          <w:rFonts w:ascii="Times New Roman"/>
          <w:b/>
          <w:i w:val="false"/>
          <w:color w:val="000000"/>
        </w:rPr>
        <w:t xml:space="preserve"> 1. Жалпы ережелер</w:t>
      </w:r>
    </w:p>
    <w:bookmarkEnd w:id="24"/>
    <w:bookmarkStart w:name="z112" w:id="25"/>
    <w:p>
      <w:pPr>
        <w:spacing w:after="0"/>
        <w:ind w:left="0"/>
        <w:jc w:val="both"/>
      </w:pPr>
      <w:r>
        <w:rPr>
          <w:rFonts w:ascii="Times New Roman"/>
          <w:b w:val="false"/>
          <w:i w:val="false"/>
          <w:color w:val="000000"/>
          <w:sz w:val="28"/>
        </w:rPr>
        <w:t xml:space="preserve">
      1.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жүргізетін адамдарды тiркеу" мемлекеттік көрсетілетін қызметін (бұдан әрі - мемлекеттік көрсетілетін қызмет) беруші облыстың, аудандардың және облыстық маңызы бар қалалардың жергілікті атқарушы органдары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Мемлекеттiк қызметті көрсету нысаны: электрондық (ішінара автоматтандырылған)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жүгінген кезде – көлік басқаруға арналған сенімхатқа мөртабан қою;</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 сенімхат көрсетілетін қызметті берушінің уәкілетті адамының электрондық цифрлық қолтаңбасы қойылған (бұдан әрі – ЭЦҚ) электрондық құжат нысанында көрсетілетін қызметті алушының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немесе қағаз түрінде.</w:t>
      </w:r>
    </w:p>
    <w:bookmarkEnd w:id="25"/>
    <w:bookmarkStart w:name="z121"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6"/>
    <w:bookmarkStart w:name="z122" w:id="27"/>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Қазақстан Республикасы Ауыл шаруашылығы министрінің 2015 жылғы 6 мамырдағы № 4-3/421 (Нормативтік құқықтық актілерді мемлекеттік тіркеу тізілімінде тіркелген нөмірі 11766) бұйрығымен бекітілген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жүргізетін адамдарды тiркеу" мемлекеттiк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қоса бере отырып, көрсетілетін қызметті алушының не оның өкілінің өтінішінің немесе ЭЦҚ-мен куәландырылған электрондық құжат нысанындағы сұрау салуының болуы негіздеме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1-іс-қимыл –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басшысының құжаттарды қарауы, құжаттарды көрсетілетін қызметті берушінің қызметкеріне беруі. Орындалу ұзақтығы – 1 (бір) сағат ішінде;</w:t>
      </w:r>
      <w:r>
        <w:br/>
      </w:r>
      <w:r>
        <w:rPr>
          <w:rFonts w:ascii="Times New Roman"/>
          <w:b w:val="false"/>
          <w:i w:val="false"/>
          <w:color w:val="000000"/>
          <w:sz w:val="28"/>
        </w:rPr>
        <w:t xml:space="preserve">
      </w:t>
      </w:r>
      <w:r>
        <w:rPr>
          <w:rFonts w:ascii="Times New Roman"/>
          <w:b w:val="false"/>
          <w:i w:val="false"/>
          <w:color w:val="000000"/>
          <w:sz w:val="28"/>
        </w:rPr>
        <w:t>3-іс-қимыл –көрсетілетін қызметті берушінің қызметкерінің көрсетілетін қызметті алушының ұсынған құжаттарын тексеруі. Көлік басқаруға арналған сенімхатты тіркеуді ресімдеу. Орындалу ұзақтығы – 3 (үш) сағат;</w:t>
      </w:r>
      <w:r>
        <w:br/>
      </w:r>
      <w:r>
        <w:rPr>
          <w:rFonts w:ascii="Times New Roman"/>
          <w:b w:val="false"/>
          <w:i w:val="false"/>
          <w:color w:val="000000"/>
          <w:sz w:val="28"/>
        </w:rPr>
        <w:t xml:space="preserve">
      </w:t>
      </w:r>
      <w:r>
        <w:rPr>
          <w:rFonts w:ascii="Times New Roman"/>
          <w:b w:val="false"/>
          <w:i w:val="false"/>
          <w:color w:val="000000"/>
          <w:sz w:val="28"/>
        </w:rPr>
        <w:t xml:space="preserve">4-іс-қимыл - көрсетілетін қызметті берушінің қызметкерінің көлік басқаруға арналған сенімхатқа мөртабан қоюы және көрсетілетін қызметті берушінің кеңсесіне тіркелген сенімхатты беруі. Орындалу ұзақтығы – 30 (отыз) минут; </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кеңсе қызметкерінің көрсетілетін қызметті алушыға тіркелген сенімхатты беруі.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мерзімікөрсетілетін қызметті берушіге құжаттар топтамасын тапсырған күннен бастап, сондай-ақ порталға жүгінген кезде - 1 (бір) жұмыс күнi.</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 тармағында көрсетілген 1-іс-қимыл бойынша мемлекеттiк қызмет көрсету рәсімінің (іс-қимылының) нәтижесікөрсетілетін қызметті алушыға құжаттар топтамасын қабылдау күні мен уақыты көрсетіле отырып, тіркеу туралы қойылған белгі бар оның өтінішінің көшірмесін беру болып табылады (қолма-қол не почта байланысы арқылы).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2-іс-қимыл бойынша мемлекеттiк қызмет көрсету рәсімінің (іс-қимылының) нәтижесікөрсетілетін қызметті берушінің басшысының бұрыштамасы болып табылады, ол осы регламенттің 5 тармағында көрсетілген 3-іс-қимылды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3-іс-қимылдың нәтижесі көлік басқаруға арналған тіркелген сенімхат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 Осы регламенттің 5 тармағында көрсетілген 4-іс-қимылдың нәтижесі көлік басқаруға арналған сенімхатқа мөртабан қою және көрсетілетін қызметті берушінің кеңсесіне тіркелген сенімхатты беру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5-іс-қимылдың нәтижесі көрсетілетін қызметті берушінің кеңсе қызметкерінің көрсетілетін қызметті алушыға тіркелген сенімхатты беруі болып табылады.</w:t>
      </w:r>
    </w:p>
    <w:bookmarkEnd w:id="27"/>
    <w:bookmarkStart w:name="z135"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 </w:t>
      </w:r>
    </w:p>
    <w:bookmarkEnd w:id="28"/>
    <w:bookmarkStart w:name="z136" w:id="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(қызметкерлерiнiң) тізбесі:</w:t>
      </w:r>
      <w:r>
        <w:br/>
      </w:r>
      <w:r>
        <w:rPr>
          <w:rFonts w:ascii="Times New Roman"/>
          <w:b w:val="false"/>
          <w:i w:val="false"/>
          <w:color w:val="000000"/>
          <w:sz w:val="28"/>
        </w:rPr>
        <w:t xml:space="preserve">
      </w:t>
      </w:r>
      <w:r>
        <w:rPr>
          <w:rFonts w:ascii="Times New Roman"/>
          <w:b w:val="false"/>
          <w:i w:val="false"/>
          <w:color w:val="000000"/>
          <w:sz w:val="28"/>
        </w:rPr>
        <w:t>1) кеңсе қызметкері;</w:t>
      </w:r>
      <w:r>
        <w:br/>
      </w:r>
      <w:r>
        <w:rPr>
          <w:rFonts w:ascii="Times New Roman"/>
          <w:b w:val="false"/>
          <w:i w:val="false"/>
          <w:color w:val="000000"/>
          <w:sz w:val="28"/>
        </w:rPr>
        <w:t xml:space="preserve">
      </w:t>
      </w:r>
      <w:r>
        <w:rPr>
          <w:rFonts w:ascii="Times New Roman"/>
          <w:b w:val="false"/>
          <w:i w:val="false"/>
          <w:color w:val="000000"/>
          <w:sz w:val="28"/>
        </w:rPr>
        <w:t>2) басшы;</w:t>
      </w:r>
      <w:r>
        <w:br/>
      </w:r>
      <w:r>
        <w:rPr>
          <w:rFonts w:ascii="Times New Roman"/>
          <w:b w:val="false"/>
          <w:i w:val="false"/>
          <w:color w:val="000000"/>
          <w:sz w:val="28"/>
        </w:rPr>
        <w:t xml:space="preserve">
      </w:t>
      </w:r>
      <w:r>
        <w:rPr>
          <w:rFonts w:ascii="Times New Roman"/>
          <w:b w:val="false"/>
          <w:i w:val="false"/>
          <w:color w:val="000000"/>
          <w:sz w:val="28"/>
        </w:rPr>
        <w:t xml:space="preserve">3) қызметкер. </w:t>
      </w:r>
      <w:r>
        <w:br/>
      </w:r>
      <w:r>
        <w:rPr>
          <w:rFonts w:ascii="Times New Roman"/>
          <w:b w:val="false"/>
          <w:i w:val="false"/>
          <w:color w:val="000000"/>
          <w:sz w:val="28"/>
        </w:rPr>
        <w:t xml:space="preserve">
      </w:t>
      </w:r>
      <w:r>
        <w:rPr>
          <w:rFonts w:ascii="Times New Roman"/>
          <w:b w:val="false"/>
          <w:i w:val="false"/>
          <w:color w:val="000000"/>
          <w:sz w:val="28"/>
        </w:rPr>
        <w:t xml:space="preserve"> 8. Мемлекеттiк қызмет көрсету үшін қажетті рәсiмдердің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қызметкерінің құжаттарды қабылдауы және тіркеуі, құжаттарды көрсетілетін қызметті берушінің басшысына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басшысының көрсетілетін қызметті алушының өтініші мен құжаттарын қарауы және жауапты қызметкерді айқындауы. Өтініш пен құжаттарды қызметкерге орындауға беру. Орындалу ұзақтығы – 1 (бір) сағаттан артық емес;</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қызметкерінің көрсетілетін қызметті алушының ұсынған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сәйкестігін тексеруі. Көлік бақаруға арналған сенімхатты тіркеуді ресiмдеу. Орындалу ұзақтығы – 3 (үш) сағат;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қызметкерінің көлік басқаруға арналған сенімхатқа мөртабан қоюы және көрсетілетін қызметті берушінің кеңсесіне тіркелген сенімхатты беруі. Орындалу ұзақтығы – 30 (отыз)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тіркелген сенімхатты беруі. Орындалу ұзақтығы – 15 (он бес) минут.</w:t>
      </w:r>
    </w:p>
    <w:bookmarkEnd w:id="29"/>
    <w:bookmarkStart w:name="z146" w:id="3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30"/>
    <w:bookmarkStart w:name="z147" w:id="31"/>
    <w:p>
      <w:pPr>
        <w:spacing w:after="0"/>
        <w:ind w:left="0"/>
        <w:jc w:val="both"/>
      </w:pPr>
      <w:r>
        <w:rPr>
          <w:rFonts w:ascii="Times New Roman"/>
          <w:b w:val="false"/>
          <w:i w:val="false"/>
          <w:color w:val="000000"/>
          <w:sz w:val="28"/>
        </w:rPr>
        <w:t>
      9. Портал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түпнұсқалығын ЖСН логині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порталдың авторландырудан бас тарту туралы хабарлама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құжаттарды электрондық түрде тіркеуі;</w:t>
      </w:r>
      <w:r>
        <w:br/>
      </w:r>
      <w:r>
        <w:rPr>
          <w:rFonts w:ascii="Times New Roman"/>
          <w:b w:val="false"/>
          <w:i w:val="false"/>
          <w:color w:val="000000"/>
          <w:sz w:val="28"/>
        </w:rPr>
        <w:t xml:space="preserve">
      </w:t>
      </w:r>
      <w:r>
        <w:rPr>
          <w:rFonts w:ascii="Times New Roman"/>
          <w:b w:val="false"/>
          <w:i w:val="false"/>
          <w:color w:val="000000"/>
          <w:sz w:val="28"/>
        </w:rPr>
        <w:t>6) 4-процесс –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БНАЖ-да көрсетілетін қызметті алушының сенімхатының деректері туралы тексеру;</w:t>
      </w:r>
      <w:r>
        <w:br/>
      </w:r>
      <w:r>
        <w:rPr>
          <w:rFonts w:ascii="Times New Roman"/>
          <w:b w:val="false"/>
          <w:i w:val="false"/>
          <w:color w:val="000000"/>
          <w:sz w:val="28"/>
        </w:rPr>
        <w:t xml:space="preserve">
      </w:t>
      </w:r>
      <w:r>
        <w:rPr>
          <w:rFonts w:ascii="Times New Roman"/>
          <w:b w:val="false"/>
          <w:i w:val="false"/>
          <w:color w:val="000000"/>
          <w:sz w:val="28"/>
        </w:rPr>
        <w:t>8) 5-процесс – мемлекеттік қызмет көрсетуге толтырылған сұрау салу нысанын (енгізілген деректерді) көрсетілетін қызметті алушының ЭЦҚ-сының көмегімен куәландыру (қол қою);</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электрондық құжатын "Е-лицензиялау" МДБ АЖ-да тіркеу және "Е-лицензиялау" МДБ АЖ-да сұрау салуды өңдеу. Көрсетілетін қызметті алушының "жеке кабинетінде" мемлекеттік қызметті көрсету үшін сұрау салудың қабылданғаны туралы мәртебе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9) 3-шарт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xml:space="preserve">
      </w:t>
      </w:r>
      <w:r>
        <w:rPr>
          <w:rFonts w:ascii="Times New Roman"/>
          <w:b w:val="false"/>
          <w:i w:val="false"/>
          <w:color w:val="000000"/>
          <w:sz w:val="28"/>
        </w:rPr>
        <w:t>10) 7-процесс- көрсетілетін қызметті алушының мемлекеттiк қызмет нәтижесін (сенімхат көрсетілетін қызметті алушының "жеке кабинетіне" жолданады) көрсетілетін қызметті берушінің уәкілетті адамының ЭЦҚ-сымен куәландырылған электрондық құжат нысанында алуы.</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қызмет көрсетуге қатысатын ақпараттық жүйелердің функционалдық өзара іс-қимыл диаграммасы осы регламенттiң 1 қосымшасында (</w:t>
      </w:r>
      <w:r>
        <w:rPr>
          <w:rFonts w:ascii="Times New Roman"/>
          <w:b w:val="false"/>
          <w:i w:val="false"/>
          <w:color w:val="000000"/>
          <w:sz w:val="28"/>
        </w:rPr>
        <w:t>1 диаграмма</w:t>
      </w:r>
      <w:r>
        <w:rPr>
          <w:rFonts w:ascii="Times New Roman"/>
          <w:b w:val="false"/>
          <w:i w:val="false"/>
          <w:color w:val="000000"/>
          <w:sz w:val="28"/>
        </w:rPr>
        <w:t>) көрсетiлген.</w:t>
      </w:r>
      <w:r>
        <w:br/>
      </w:r>
      <w:r>
        <w:rPr>
          <w:rFonts w:ascii="Times New Roman"/>
          <w:b w:val="false"/>
          <w:i w:val="false"/>
          <w:color w:val="000000"/>
          <w:sz w:val="28"/>
        </w:rPr>
        <w:t xml:space="preserve">
      </w:t>
      </w:r>
      <w:r>
        <w:rPr>
          <w:rFonts w:ascii="Times New Roman"/>
          <w:b w:val="false"/>
          <w:i w:val="false"/>
          <w:color w:val="000000"/>
          <w:sz w:val="28"/>
        </w:rPr>
        <w:t>10. Көрсетілетін</w:t>
      </w:r>
      <w:r>
        <w:rPr>
          <w:rFonts w:ascii="Times New Roman"/>
          <w:b w:val="false"/>
          <w:i w:val="false"/>
          <w:color w:val="000000"/>
          <w:sz w:val="28"/>
        </w:rPr>
        <w:t xml:space="preserve"> қ</w:t>
      </w:r>
      <w:r>
        <w:rPr>
          <w:rFonts w:ascii="Times New Roman"/>
          <w:b w:val="false"/>
          <w:i w:val="false"/>
          <w:color w:val="000000"/>
          <w:sz w:val="28"/>
        </w:rPr>
        <w:t>ызметті беруші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w:t>
      </w:r>
      <w:r>
        <w:br/>
      </w:r>
      <w:r>
        <w:rPr>
          <w:rFonts w:ascii="Times New Roman"/>
          <w:b w:val="false"/>
          <w:i w:val="false"/>
          <w:color w:val="000000"/>
          <w:sz w:val="28"/>
        </w:rPr>
        <w:t xml:space="preserve">
      </w:t>
      </w:r>
      <w:r>
        <w:rPr>
          <w:rFonts w:ascii="Times New Roman"/>
          <w:b w:val="false"/>
          <w:i w:val="false"/>
          <w:color w:val="000000"/>
          <w:sz w:val="28"/>
        </w:rPr>
        <w:t>1) 1-процесс – көрсетілетін қызметті берушінің қызметкерінің мемлекеттік қызмет көрсету үшін логин мен парольді "Е-лицензиялау" МДБ АЖ-ға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1-шарт – тіркелгенкөрсетілетін қызметті берушінің қызметкері туралы деректердің түпнұсқалығын "Е-лицензиялау" МДБ АЖ-да логин мен пароль арқылы тексеру;</w:t>
      </w:r>
      <w:r>
        <w:br/>
      </w:r>
      <w:r>
        <w:rPr>
          <w:rFonts w:ascii="Times New Roman"/>
          <w:b w:val="false"/>
          <w:i w:val="false"/>
          <w:color w:val="000000"/>
          <w:sz w:val="28"/>
        </w:rPr>
        <w:t xml:space="preserve">
      </w:t>
      </w:r>
      <w:r>
        <w:rPr>
          <w:rFonts w:ascii="Times New Roman"/>
          <w:b w:val="false"/>
          <w:i w:val="false"/>
          <w:color w:val="000000"/>
          <w:sz w:val="28"/>
        </w:rPr>
        <w:t>3) 2-процесс – көрсетілетін қызметті берушінің қызметкерінің деректерінде бұзушылықтардың болуына байланысты "Е-лицензиялау" МДБ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4) 3-процесс – көрсетілетін қызметті берушінің қызметкерінің осы регламентте көрсетілген мемлекеттік қызметті таңдауы, мемлекеттiк қызмет көрсету үшін сұрау салу нысанын экранға шығаруы және көрсетілетін қызметті берушінің қызметкерінің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5) 2-шарт –ЖТ МДБ-да көрсетілетін қызметті алушының деректері болуын, сондай-ақ БНАЖ-да - көрсетілетін қызметті алушының сенімхатының деректері туралы тексеру; </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берушінің қызметкерінің қағаз нысанындағы құжаттардың болуы туралы белгілеу бөлігінде сұрау салу нысанын толтыруы және көрсетілетін қызметті алушы ұсынған қажетті құжаттарды сканерлеуі және оларды сұрау салу нысанына бекітуі;</w:t>
      </w:r>
      <w:r>
        <w:br/>
      </w:r>
      <w:r>
        <w:rPr>
          <w:rFonts w:ascii="Times New Roman"/>
          <w:b w:val="false"/>
          <w:i w:val="false"/>
          <w:color w:val="000000"/>
          <w:sz w:val="28"/>
        </w:rPr>
        <w:t xml:space="preserve">
      </w:t>
      </w:r>
      <w:r>
        <w:rPr>
          <w:rFonts w:ascii="Times New Roman"/>
          <w:b w:val="false"/>
          <w:i w:val="false"/>
          <w:color w:val="000000"/>
          <w:sz w:val="28"/>
        </w:rPr>
        <w:t>7) 3-шарт - сұрау салуды "Е-лицензиялау" МДБ АЖ-да тіркеу, алынған құжаттардың Стандарттың 9-тармағында көзделген тізбеге сәйкестігін тексеру;</w:t>
      </w:r>
      <w:r>
        <w:br/>
      </w:r>
      <w:r>
        <w:rPr>
          <w:rFonts w:ascii="Times New Roman"/>
          <w:b w:val="false"/>
          <w:i w:val="false"/>
          <w:color w:val="000000"/>
          <w:sz w:val="28"/>
        </w:rPr>
        <w:t xml:space="preserve">
      </w:t>
      </w:r>
      <w:r>
        <w:rPr>
          <w:rFonts w:ascii="Times New Roman"/>
          <w:b w:val="false"/>
          <w:i w:val="false"/>
          <w:color w:val="000000"/>
          <w:sz w:val="28"/>
        </w:rPr>
        <w:t xml:space="preserve">8) 5 процесс - көрсетілетін қызметті алушының мемлекеттiк қызмет нәтижесін (сенімхат көрсетілетін қызметті алушының "жеке кабинетіне" жолданады) көрсетілетін қызметті берушінің уәкілетті адамының ЭЦҚ-сымен куәландырылған электрондық құжат нысанында алуы.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арқылы мемлекеттік қызмет көрсетуге қатысатын ақпараттық жүйелердің функционалдық өзара іс-қимыл диаграммасы осы регламенттiң 1 қосымшасында (</w:t>
      </w:r>
      <w:r>
        <w:rPr>
          <w:rFonts w:ascii="Times New Roman"/>
          <w:b w:val="false"/>
          <w:i w:val="false"/>
          <w:color w:val="000000"/>
          <w:sz w:val="28"/>
        </w:rPr>
        <w:t>2 диаграмма</w:t>
      </w:r>
      <w:r>
        <w:rPr>
          <w:rFonts w:ascii="Times New Roman"/>
          <w:b w:val="false"/>
          <w:i w:val="false"/>
          <w:color w:val="000000"/>
          <w:sz w:val="28"/>
        </w:rPr>
        <w:t xml:space="preserve"> ) көрсетiлген.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БНАЖ – бірыңғай нотариалдық ақпараттық жүйе</w:t>
      </w:r>
      <w:r>
        <w:br/>
      </w:r>
      <w:r>
        <w:rPr>
          <w:rFonts w:ascii="Times New Roman"/>
          <w:b w:val="false"/>
          <w:i w:val="false"/>
          <w:color w:val="000000"/>
          <w:sz w:val="28"/>
        </w:rPr>
        <w:t xml:space="preserve">
      </w:t>
      </w:r>
      <w:r>
        <w:rPr>
          <w:rFonts w:ascii="Times New Roman"/>
          <w:b w:val="false"/>
          <w:i w:val="false"/>
          <w:color w:val="000000"/>
          <w:sz w:val="28"/>
        </w:rPr>
        <w:t xml:space="preserve">"Е-лицензиялау" МДБ АЖ - "Е-лицензиялау" мемлекеттік деректер базасының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"Тракторларды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мен </w:t>
            </w:r>
            <w:r>
              <w:br/>
            </w:r>
            <w:r>
              <w:rPr>
                <w:rFonts w:ascii="Times New Roman"/>
                <w:b w:val="false"/>
                <w:i w:val="false"/>
                <w:color w:val="000000"/>
                <w:sz w:val="20"/>
              </w:rPr>
              <w:t xml:space="preserve">механизмдерді, өздігінен </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w:t>
            </w:r>
            <w:r>
              <w:br/>
            </w:r>
            <w:r>
              <w:rPr>
                <w:rFonts w:ascii="Times New Roman"/>
                <w:b w:val="false"/>
                <w:i w:val="false"/>
                <w:color w:val="000000"/>
                <w:sz w:val="20"/>
              </w:rPr>
              <w:t xml:space="preserve">құрылыс машиналары мен </w:t>
            </w:r>
            <w:r>
              <w:br/>
            </w:r>
            <w:r>
              <w:rPr>
                <w:rFonts w:ascii="Times New Roman"/>
                <w:b w:val="false"/>
                <w:i w:val="false"/>
                <w:color w:val="000000"/>
                <w:sz w:val="20"/>
              </w:rPr>
              <w:t xml:space="preserve">механизмдерін, сондай-ақ жүріп </w:t>
            </w:r>
            <w:r>
              <w:br/>
            </w:r>
            <w:r>
              <w:rPr>
                <w:rFonts w:ascii="Times New Roman"/>
                <w:b w:val="false"/>
                <w:i w:val="false"/>
                <w:color w:val="000000"/>
                <w:sz w:val="20"/>
              </w:rPr>
              <w:t xml:space="preserve">өту мүмкіндігі жоғары арнайы </w:t>
            </w:r>
            <w:r>
              <w:br/>
            </w:r>
            <w:r>
              <w:rPr>
                <w:rFonts w:ascii="Times New Roman"/>
                <w:b w:val="false"/>
                <w:i w:val="false"/>
                <w:color w:val="000000"/>
                <w:sz w:val="20"/>
              </w:rPr>
              <w:t xml:space="preserve">машиналарды сенімхат бойынша </w:t>
            </w:r>
            <w:r>
              <w:br/>
            </w:r>
            <w:r>
              <w:rPr>
                <w:rFonts w:ascii="Times New Roman"/>
                <w:b w:val="false"/>
                <w:i w:val="false"/>
                <w:color w:val="000000"/>
                <w:sz w:val="20"/>
              </w:rPr>
              <w:t xml:space="preserve">жүргізетін адамдарды тіркеу" </w:t>
            </w:r>
            <w:r>
              <w:br/>
            </w:r>
            <w:r>
              <w:rPr>
                <w:rFonts w:ascii="Times New Roman"/>
                <w:b w:val="false"/>
                <w:i w:val="false"/>
                <w:color w:val="000000"/>
                <w:sz w:val="20"/>
              </w:rPr>
              <w:t xml:space="preserve">мемлекеттiк көрсетілетін қызмет </w:t>
            </w:r>
            <w:r>
              <w:br/>
            </w:r>
            <w:r>
              <w:rPr>
                <w:rFonts w:ascii="Times New Roman"/>
                <w:b w:val="false"/>
                <w:i w:val="false"/>
                <w:color w:val="000000"/>
                <w:sz w:val="20"/>
              </w:rPr>
              <w:t>регламентiне 1 қосымша</w:t>
            </w:r>
          </w:p>
        </w:tc>
      </w:tr>
    </w:tbl>
    <w:bookmarkStart w:name="z178" w:id="32"/>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1 диаграммасы</w:t>
      </w:r>
    </w:p>
    <w:bookmarkEnd w:id="32"/>
    <w:bookmarkStart w:name="z179"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6718300" cy="130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18300" cy="130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көрсетуге қатысатын ақпараттық жүйелердің функционалдық өзара іс-қимыл 2 диаграммасы</w:t>
      </w:r>
    </w:p>
    <w:bookmarkStart w:name="z181"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6565900" cy="128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65900" cy="1285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35"/>
    <w:p>
      <w:pPr>
        <w:spacing w:after="0"/>
        <w:ind w:left="0"/>
        <w:jc w:val="left"/>
      </w:pPr>
      <w:r>
        <w:rPr>
          <w:rFonts w:ascii="Times New Roman"/>
          <w:b/>
          <w:i w:val="false"/>
          <w:color w:val="000000"/>
        </w:rPr>
        <w:t xml:space="preserve"> Шартты белгілер:</w:t>
      </w:r>
    </w:p>
    <w:bookmarkEnd w:id="35"/>
    <w:bookmarkStart w:name="z18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"Тракторларды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мен </w:t>
            </w:r>
            <w:r>
              <w:br/>
            </w:r>
            <w:r>
              <w:rPr>
                <w:rFonts w:ascii="Times New Roman"/>
                <w:b w:val="false"/>
                <w:i w:val="false"/>
                <w:color w:val="000000"/>
                <w:sz w:val="20"/>
              </w:rPr>
              <w:t xml:space="preserve">механизмдерді, өздігінен </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w:t>
            </w:r>
            <w:r>
              <w:br/>
            </w:r>
            <w:r>
              <w:rPr>
                <w:rFonts w:ascii="Times New Roman"/>
                <w:b w:val="false"/>
                <w:i w:val="false"/>
                <w:color w:val="000000"/>
                <w:sz w:val="20"/>
              </w:rPr>
              <w:t xml:space="preserve">құрылыс машиналары мен </w:t>
            </w:r>
            <w:r>
              <w:br/>
            </w:r>
            <w:r>
              <w:rPr>
                <w:rFonts w:ascii="Times New Roman"/>
                <w:b w:val="false"/>
                <w:i w:val="false"/>
                <w:color w:val="000000"/>
                <w:sz w:val="20"/>
              </w:rPr>
              <w:t xml:space="preserve">механизмдерін, сондай-ақ жүріп </w:t>
            </w:r>
            <w:r>
              <w:br/>
            </w:r>
            <w:r>
              <w:rPr>
                <w:rFonts w:ascii="Times New Roman"/>
                <w:b w:val="false"/>
                <w:i w:val="false"/>
                <w:color w:val="000000"/>
                <w:sz w:val="20"/>
              </w:rPr>
              <w:t xml:space="preserve">өту мүмкіндігі жоғары арнайы </w:t>
            </w:r>
            <w:r>
              <w:br/>
            </w:r>
            <w:r>
              <w:rPr>
                <w:rFonts w:ascii="Times New Roman"/>
                <w:b w:val="false"/>
                <w:i w:val="false"/>
                <w:color w:val="000000"/>
                <w:sz w:val="20"/>
              </w:rPr>
              <w:t xml:space="preserve">машиналарды сенімхат бойынша </w:t>
            </w:r>
            <w:r>
              <w:br/>
            </w:r>
            <w:r>
              <w:rPr>
                <w:rFonts w:ascii="Times New Roman"/>
                <w:b w:val="false"/>
                <w:i w:val="false"/>
                <w:color w:val="000000"/>
                <w:sz w:val="20"/>
              </w:rPr>
              <w:t xml:space="preserve">жүргізетін адамдарды тіркеу" </w:t>
            </w:r>
            <w:r>
              <w:br/>
            </w:r>
            <w:r>
              <w:rPr>
                <w:rFonts w:ascii="Times New Roman"/>
                <w:b w:val="false"/>
                <w:i w:val="false"/>
                <w:color w:val="000000"/>
                <w:sz w:val="20"/>
              </w:rPr>
              <w:t xml:space="preserve">мемлекеттiк көрсетілетін қызмет </w:t>
            </w:r>
            <w:r>
              <w:br/>
            </w:r>
            <w:r>
              <w:rPr>
                <w:rFonts w:ascii="Times New Roman"/>
                <w:b w:val="false"/>
                <w:i w:val="false"/>
                <w:color w:val="000000"/>
                <w:sz w:val="20"/>
              </w:rPr>
              <w:t>регламентiне 2 қосымша</w:t>
            </w:r>
          </w:p>
        </w:tc>
      </w:tr>
    </w:tbl>
    <w:bookmarkStart w:name="z185" w:id="37"/>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сенімхат бойынша жүргізетін адамдарды тіркеу" мемлекеттік қызметін көрсетудің бизнес-процестерінің анықтамалығы</w:t>
      </w:r>
    </w:p>
    <w:bookmarkEnd w:id="37"/>
    <w:bookmarkStart w:name="z186" w:id="38"/>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 </w:t>
      </w:r>
    </w:p>
    <w:bookmarkEnd w:id="38"/>
    <w:bookmarkStart w:name="z18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5435600" cy="134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35600" cy="134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40"/>
    <w:p>
      <w:pPr>
        <w:spacing w:after="0"/>
        <w:ind w:left="0"/>
        <w:jc w:val="left"/>
      </w:pPr>
      <w:r>
        <w:rPr>
          <w:rFonts w:ascii="Times New Roman"/>
          <w:b/>
          <w:i w:val="false"/>
          <w:color w:val="000000"/>
        </w:rPr>
        <w:t xml:space="preserve"> 2. Портал арқылы мемлекеттік қызмет көрсету кезінде</w:t>
      </w:r>
    </w:p>
    <w:bookmarkEnd w:id="40"/>
    <w:bookmarkStart w:name="z18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048500" cy="128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48500" cy="128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42"/>
    <w:p>
      <w:pPr>
        <w:spacing w:after="0"/>
        <w:ind w:left="0"/>
        <w:jc w:val="left"/>
      </w:pPr>
      <w:r>
        <w:rPr>
          <w:rFonts w:ascii="Times New Roman"/>
          <w:b/>
          <w:i w:val="false"/>
          <w:color w:val="000000"/>
        </w:rPr>
        <w:t xml:space="preserve"> Шартты белгілер:</w:t>
      </w:r>
    </w:p>
    <w:bookmarkEnd w:id="42"/>
    <w:bookmarkStart w:name="z191"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Шығыс Қазақстан облысы </w:t>
            </w:r>
            <w:r>
              <w:br/>
            </w:r>
            <w:r>
              <w:rPr>
                <w:rFonts w:ascii="Times New Roman"/>
                <w:b w:val="false"/>
                <w:i w:val="false"/>
                <w:color w:val="000000"/>
                <w:sz w:val="20"/>
              </w:rPr>
              <w:t xml:space="preserve">әкімдігінің 2015 жылғы "16" </w:t>
            </w:r>
            <w:r>
              <w:br/>
            </w:r>
            <w:r>
              <w:rPr>
                <w:rFonts w:ascii="Times New Roman"/>
                <w:b w:val="false"/>
                <w:i w:val="false"/>
                <w:color w:val="000000"/>
                <w:sz w:val="20"/>
              </w:rPr>
              <w:t>қарашадағы № 302 қаулысымен</w:t>
            </w:r>
            <w:r>
              <w:br/>
            </w:r>
            <w:r>
              <w:rPr>
                <w:rFonts w:ascii="Times New Roman"/>
                <w:b w:val="false"/>
                <w:i w:val="false"/>
                <w:color w:val="000000"/>
                <w:sz w:val="20"/>
              </w:rPr>
              <w:t>бекітілген</w:t>
            </w:r>
          </w:p>
        </w:tc>
      </w:tr>
    </w:tbl>
    <w:bookmarkStart w:name="z193" w:id="44"/>
    <w:p>
      <w:pPr>
        <w:spacing w:after="0"/>
        <w:ind w:left="0"/>
        <w:jc w:val="left"/>
      </w:pPr>
      <w:r>
        <w:rPr>
          <w:rFonts w:ascii="Times New Roman"/>
          <w:b/>
          <w:i w:val="false"/>
          <w:color w:val="000000"/>
        </w:rPr>
        <w:t xml:space="preserve">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мемлекеттiк көрсетілетін қызмет регламентi</w:t>
      </w:r>
    </w:p>
    <w:bookmarkEnd w:id="44"/>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12.04.2019 </w:t>
      </w:r>
      <w:r>
        <w:rPr>
          <w:rFonts w:ascii="Times New Roman"/>
          <w:b w:val="false"/>
          <w:i w:val="false"/>
          <w:color w:val="ff0000"/>
          <w:sz w:val="28"/>
        </w:rPr>
        <w:t>№ 108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94" w:id="45"/>
    <w:p>
      <w:pPr>
        <w:spacing w:after="0"/>
        <w:ind w:left="0"/>
        <w:jc w:val="left"/>
      </w:pPr>
      <w:r>
        <w:rPr>
          <w:rFonts w:ascii="Times New Roman"/>
          <w:b/>
          <w:i w:val="false"/>
          <w:color w:val="000000"/>
        </w:rPr>
        <w:t xml:space="preserve"> 1. Жалпы ережелер</w:t>
      </w:r>
    </w:p>
    <w:bookmarkEnd w:id="45"/>
    <w:bookmarkStart w:name="z195" w:id="46"/>
    <w:p>
      <w:pPr>
        <w:spacing w:after="0"/>
        <w:ind w:left="0"/>
        <w:jc w:val="both"/>
      </w:pPr>
      <w:r>
        <w:rPr>
          <w:rFonts w:ascii="Times New Roman"/>
          <w:b w:val="false"/>
          <w:i w:val="false"/>
          <w:color w:val="000000"/>
          <w:sz w:val="28"/>
        </w:rPr>
        <w:t>
      1.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қызметін (бұдан әрі– мемлекеттік көрсетілетінқызмет) беруші облыстың, аудандардың және облыстық маңызы бар қалалардың жергілікті атқарушы органдары (бұдан әрі – көрсетілетінқызметті беруші) болып табылады.</w:t>
      </w:r>
    </w:p>
    <w:bookmarkEnd w:id="46"/>
    <w:bookmarkStart w:name="z450" w:id="4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7"/>
    <w:bookmarkStart w:name="z451" w:id="48"/>
    <w:p>
      <w:pPr>
        <w:spacing w:after="0"/>
        <w:ind w:left="0"/>
        <w:jc w:val="both"/>
      </w:pPr>
      <w:r>
        <w:rPr>
          <w:rFonts w:ascii="Times New Roman"/>
          <w:b w:val="false"/>
          <w:i w:val="false"/>
          <w:color w:val="000000"/>
          <w:sz w:val="28"/>
        </w:rPr>
        <w:t>
      1) көрсетілетін қызметті берушінің кеңсесі;</w:t>
      </w:r>
    </w:p>
    <w:bookmarkEnd w:id="48"/>
    <w:bookmarkStart w:name="z452" w:id="49"/>
    <w:p>
      <w:pPr>
        <w:spacing w:after="0"/>
        <w:ind w:left="0"/>
        <w:jc w:val="both"/>
      </w:pPr>
      <w:r>
        <w:rPr>
          <w:rFonts w:ascii="Times New Roman"/>
          <w:b w:val="false"/>
          <w:i w:val="false"/>
          <w:color w:val="000000"/>
          <w:sz w:val="28"/>
        </w:rPr>
        <w:t>
      2) "электрондық үкіметтің" www.egov.kz, www.elicense.kzвеб-порталы (бұдан әрі – портал) арқылы жүзеге асырылады.</w:t>
      </w:r>
    </w:p>
    <w:bookmarkEnd w:id="49"/>
    <w:bookmarkStart w:name="z453" w:id="50"/>
    <w:p>
      <w:pPr>
        <w:spacing w:after="0"/>
        <w:ind w:left="0"/>
        <w:jc w:val="both"/>
      </w:pPr>
      <w:r>
        <w:rPr>
          <w:rFonts w:ascii="Times New Roman"/>
          <w:b w:val="false"/>
          <w:i w:val="false"/>
          <w:color w:val="000000"/>
          <w:sz w:val="28"/>
        </w:rPr>
        <w:t>
      2. Мемлекеттік қызметті көрсету нысаны: электрондық немесе қағаз түрінде.</w:t>
      </w:r>
    </w:p>
    <w:bookmarkEnd w:id="50"/>
    <w:bookmarkStart w:name="z454" w:id="51"/>
    <w:p>
      <w:pPr>
        <w:spacing w:after="0"/>
        <w:ind w:left="0"/>
        <w:jc w:val="both"/>
      </w:pPr>
      <w:r>
        <w:rPr>
          <w:rFonts w:ascii="Times New Roman"/>
          <w:b w:val="false"/>
          <w:i w:val="false"/>
          <w:color w:val="000000"/>
          <w:sz w:val="28"/>
        </w:rPr>
        <w:t>
      3. Мемлекеттік қызметті көрсету нәтижесі -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сондай-ақ өтімділігі жоғары арнайы машиналар үшін тiркеу құжатын (телнұсқасын) және мемлекеттік нөмірлік белгі беру.</w:t>
      </w:r>
    </w:p>
    <w:bookmarkEnd w:id="51"/>
    <w:bookmarkStart w:name="z455" w:id="5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52"/>
    <w:bookmarkStart w:name="z456" w:id="53"/>
    <w:p>
      <w:pPr>
        <w:spacing w:after="0"/>
        <w:ind w:left="0"/>
        <w:jc w:val="both"/>
      </w:pPr>
      <w:r>
        <w:rPr>
          <w:rFonts w:ascii="Times New Roman"/>
          <w:b w:val="false"/>
          <w:i w:val="false"/>
          <w:color w:val="000000"/>
          <w:sz w:val="28"/>
        </w:rPr>
        <w:t>
      Көрсетілетін қызметті беруші берілген рұқсаттар туралы мәліметтерді "Е-лицензиялау" мемлекеттік дерекқоры" ақпараттық жүйесіне енгізеді.</w:t>
      </w:r>
    </w:p>
    <w:bookmarkEnd w:id="53"/>
    <w:bookmarkStart w:name="z457" w:id="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4"/>
    <w:bookmarkStart w:name="z458" w:id="55"/>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Қазақстан Республикасы Ауыл шаруашылығы министрінің 2015 жылғы 6 мамырдағы № 4-3/421 (Нормативтік құқықтық актілерді мемлекеттік тіркеу тізілімінде нөмірі 11766 болып тіркелген) бұйрығымен бекітілген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мемлекеттiк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қоса бере отырып, көрсетілетін қызметті алушының не оның өкілінің белгіленген нысандағы өтінішінің немесе электрондық цифрлық қолтаңбамен (бұдан әрі – ЭЦҚ) куәландырылған электрондық құжат нысанындағы сұрау салуының болуы негіз болып табылады.</w:t>
      </w:r>
    </w:p>
    <w:bookmarkEnd w:id="55"/>
    <w:bookmarkStart w:name="z459" w:id="56"/>
    <w:p>
      <w:pPr>
        <w:spacing w:after="0"/>
        <w:ind w:left="0"/>
        <w:jc w:val="both"/>
      </w:pPr>
      <w:r>
        <w:rPr>
          <w:rFonts w:ascii="Times New Roman"/>
          <w:b w:val="false"/>
          <w:i w:val="false"/>
          <w:color w:val="000000"/>
          <w:sz w:val="28"/>
        </w:rPr>
        <w:t>
      5. Мемлекеттiк қызмет көрсету процесінің құрамына кіретін рәсімдердің (іс-қимылдардың) мазмұны, орындалу ұзақтығы, көрсетілетін қызметті берушіге қағаз нысанында жүгіну кезінде:</w:t>
      </w:r>
    </w:p>
    <w:bookmarkEnd w:id="56"/>
    <w:bookmarkStart w:name="z460" w:id="57"/>
    <w:p>
      <w:pPr>
        <w:spacing w:after="0"/>
        <w:ind w:left="0"/>
        <w:jc w:val="both"/>
      </w:pPr>
      <w:r>
        <w:rPr>
          <w:rFonts w:ascii="Times New Roman"/>
          <w:b w:val="false"/>
          <w:i w:val="false"/>
          <w:color w:val="000000"/>
          <w:sz w:val="28"/>
        </w:rPr>
        <w:t>
      1-іс-қимыл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p>
    <w:bookmarkEnd w:id="57"/>
    <w:bookmarkStart w:name="z461" w:id="58"/>
    <w:p>
      <w:pPr>
        <w:spacing w:after="0"/>
        <w:ind w:left="0"/>
        <w:jc w:val="both"/>
      </w:pPr>
      <w:r>
        <w:rPr>
          <w:rFonts w:ascii="Times New Roman"/>
          <w:b w:val="false"/>
          <w:i w:val="false"/>
          <w:color w:val="000000"/>
          <w:sz w:val="28"/>
        </w:rPr>
        <w:t>
      2-іс-қимыл – көрсетілетін қызметті берушінің басшысының көрсетілетін қызметті алушының құжаттарын қарауы, құжаттарды көрсетілетін қызметті берушінің қызметкеріне беруі. Орындалу ұзақтығы –1 (бір) сағат ішінде;</w:t>
      </w:r>
    </w:p>
    <w:bookmarkEnd w:id="58"/>
    <w:bookmarkStart w:name="z462" w:id="59"/>
    <w:p>
      <w:pPr>
        <w:spacing w:after="0"/>
        <w:ind w:left="0"/>
        <w:jc w:val="both"/>
      </w:pPr>
      <w:r>
        <w:rPr>
          <w:rFonts w:ascii="Times New Roman"/>
          <w:b w:val="false"/>
          <w:i w:val="false"/>
          <w:color w:val="000000"/>
          <w:sz w:val="28"/>
        </w:rPr>
        <w:t>
      3-іс-қимыл –көрсетілетін қызметті берушінің қызметкерінің көрсетілетін қызметті алушының ұсынған құжаттарын тексеруі. Тіркеу құжаттарын (телнұсқаларды) ресімдеу. Орындалу ұзақтығы – күнтізбелік 14 (он төрт) күн;</w:t>
      </w:r>
    </w:p>
    <w:bookmarkEnd w:id="59"/>
    <w:bookmarkStart w:name="z463" w:id="60"/>
    <w:p>
      <w:pPr>
        <w:spacing w:after="0"/>
        <w:ind w:left="0"/>
        <w:jc w:val="both"/>
      </w:pPr>
      <w:r>
        <w:rPr>
          <w:rFonts w:ascii="Times New Roman"/>
          <w:b w:val="false"/>
          <w:i w:val="false"/>
          <w:color w:val="000000"/>
          <w:sz w:val="28"/>
        </w:rPr>
        <w:t>
      4-іс-қимыл –көрсетілетін қызметті берушінің қызметкерінің көрсетілетін қызметті берушінің кеңсесіне ресімделген тіркеу құжаттарын (телнұсқаларды) және мемлекеттік нөмірлік белгілерді беруі. Орындалу ұзақтығы – 30 (отыз) минут;</w:t>
      </w:r>
    </w:p>
    <w:bookmarkEnd w:id="60"/>
    <w:bookmarkStart w:name="z464" w:id="61"/>
    <w:p>
      <w:pPr>
        <w:spacing w:after="0"/>
        <w:ind w:left="0"/>
        <w:jc w:val="both"/>
      </w:pPr>
      <w:r>
        <w:rPr>
          <w:rFonts w:ascii="Times New Roman"/>
          <w:b w:val="false"/>
          <w:i w:val="false"/>
          <w:color w:val="000000"/>
          <w:sz w:val="28"/>
        </w:rPr>
        <w:t>
      5-іс-қимыл –көрсетілетін қызметті берушінің кеңсе қызметкерінің көрсетілетін қызметті алушыға тіркеу құжаттарын (телнұсқаларды) және мемлекеттік нөмірлік белгілерді беруі. Орындалу ұзақтығы – 15 (он бес) минут;</w:t>
      </w:r>
    </w:p>
    <w:bookmarkEnd w:id="61"/>
    <w:bookmarkStart w:name="z465" w:id="62"/>
    <w:p>
      <w:pPr>
        <w:spacing w:after="0"/>
        <w:ind w:left="0"/>
        <w:jc w:val="both"/>
      </w:pPr>
      <w:r>
        <w:rPr>
          <w:rFonts w:ascii="Times New Roman"/>
          <w:b w:val="false"/>
          <w:i w:val="false"/>
          <w:color w:val="000000"/>
          <w:sz w:val="28"/>
        </w:rPr>
        <w:t>
      Мемлекеттік қызметті көрсету мерзімдері көрсетілетін қызметті берушіге құжаттар топтамасын тапсырған күннен бастап, сондай-ақ порталға жүгінген кезде – күнтізбелік 15 (он бес) күн.</w:t>
      </w:r>
    </w:p>
    <w:bookmarkEnd w:id="62"/>
    <w:bookmarkStart w:name="z466" w:id="63"/>
    <w:p>
      <w:pPr>
        <w:spacing w:after="0"/>
        <w:ind w:left="0"/>
        <w:jc w:val="both"/>
      </w:pPr>
      <w:r>
        <w:rPr>
          <w:rFonts w:ascii="Times New Roman"/>
          <w:b w:val="false"/>
          <w:i w:val="false"/>
          <w:color w:val="000000"/>
          <w:sz w:val="28"/>
        </w:rPr>
        <w:t>
      Ұсынылған құжаттар Стандарттың талаптарына сәйкес келмеген жағдайда өтініш берушіге құжаттарды қабылдаудан бас тарту беріледі. Өтініш берушінің талабы бойынша оған құжаттар қабылданған күні құжаттарды қабылдаудан бас тартуды дәлелді жазбаша растау беріледі.</w:t>
      </w:r>
    </w:p>
    <w:bookmarkEnd w:id="63"/>
    <w:bookmarkStart w:name="z467" w:id="64"/>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мемлекеттiк қызмет көрсету рәсімінің (іс-қимылының) нәтижесі көрсетілетін қызметті алушыға құжаттар топтамасын қабылдау күні мен уақыты көрсетіле отырып, тіркеу туралы қойылған белгі бар оның өтінішінің көшірмесін беру болып табылады (қолма-қол не почта байланысы арқылы). Көрсетілетін қызметті алушының тіркелген құжаттарыосы регламенттің 5 тармағында көрсетілген 2-іс-қимылды орындауды бастау үшін негіз болады.</w:t>
      </w:r>
    </w:p>
    <w:bookmarkEnd w:id="64"/>
    <w:bookmarkStart w:name="z468" w:id="65"/>
    <w:p>
      <w:pPr>
        <w:spacing w:after="0"/>
        <w:ind w:left="0"/>
        <w:jc w:val="both"/>
      </w:pPr>
      <w:r>
        <w:rPr>
          <w:rFonts w:ascii="Times New Roman"/>
          <w:b w:val="false"/>
          <w:i w:val="false"/>
          <w:color w:val="000000"/>
          <w:sz w:val="28"/>
        </w:rPr>
        <w:t>
      Осы регламенттің 5 тармағында көрсетілген 2-іс-қимылдың нәтижесі көрсетілетін қызметті берушінің басшысының бұрыштамасы болып табылады, ол 3-іс-қимылды орындауды бастау үшін негіз болады.</w:t>
      </w:r>
    </w:p>
    <w:bookmarkEnd w:id="65"/>
    <w:bookmarkStart w:name="z469" w:id="66"/>
    <w:p>
      <w:pPr>
        <w:spacing w:after="0"/>
        <w:ind w:left="0"/>
        <w:jc w:val="both"/>
      </w:pPr>
      <w:r>
        <w:rPr>
          <w:rFonts w:ascii="Times New Roman"/>
          <w:b w:val="false"/>
          <w:i w:val="false"/>
          <w:color w:val="000000"/>
          <w:sz w:val="28"/>
        </w:rPr>
        <w:t xml:space="preserve">
      Осы регламенттің 5 тармағында көрсетілген 3-іс-қимылдың нәтижесі ресімделген тіркеу құжаттары (телнұсқалар) болып табылады. </w:t>
      </w:r>
    </w:p>
    <w:bookmarkEnd w:id="66"/>
    <w:bookmarkStart w:name="z470" w:id="67"/>
    <w:p>
      <w:pPr>
        <w:spacing w:after="0"/>
        <w:ind w:left="0"/>
        <w:jc w:val="both"/>
      </w:pPr>
      <w:r>
        <w:rPr>
          <w:rFonts w:ascii="Times New Roman"/>
          <w:b w:val="false"/>
          <w:i w:val="false"/>
          <w:color w:val="000000"/>
          <w:sz w:val="28"/>
        </w:rPr>
        <w:t>
      Осы регламенттің 5 тармағында көрсетілген 4-іс-қимылдың нәтижесі көрсетілетін қызметті берушінің кеңсесіне ресімделген тіркеу құжаттарын (телнұсқаларды) және мемлекеттік нөмірлік белгілерді беру болып табылады.</w:t>
      </w:r>
    </w:p>
    <w:bookmarkEnd w:id="67"/>
    <w:bookmarkStart w:name="z471" w:id="68"/>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5-іс-қимылдың нәтижесі көрсетілетін қызметті берушінің кеңсе қызметкерінің көрсетілетін қызметті алушыға ресімделген тіркеу құжаттарын (телнұсқаларды) және мемлекеттік нөмірлік белгілерді беруі болып табылады.</w:t>
      </w:r>
    </w:p>
    <w:bookmarkEnd w:id="68"/>
    <w:bookmarkStart w:name="z472" w:id="6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9"/>
    <w:bookmarkStart w:name="z473" w:id="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(қызметкерлерiнiң) тізбесі:</w:t>
      </w:r>
    </w:p>
    <w:bookmarkEnd w:id="70"/>
    <w:bookmarkStart w:name="z474" w:id="71"/>
    <w:p>
      <w:pPr>
        <w:spacing w:after="0"/>
        <w:ind w:left="0"/>
        <w:jc w:val="both"/>
      </w:pPr>
      <w:r>
        <w:rPr>
          <w:rFonts w:ascii="Times New Roman"/>
          <w:b w:val="false"/>
          <w:i w:val="false"/>
          <w:color w:val="000000"/>
          <w:sz w:val="28"/>
        </w:rPr>
        <w:t>
      1) кеңсе қызметкері;</w:t>
      </w:r>
    </w:p>
    <w:bookmarkEnd w:id="71"/>
    <w:bookmarkStart w:name="z475" w:id="72"/>
    <w:p>
      <w:pPr>
        <w:spacing w:after="0"/>
        <w:ind w:left="0"/>
        <w:jc w:val="both"/>
      </w:pPr>
      <w:r>
        <w:rPr>
          <w:rFonts w:ascii="Times New Roman"/>
          <w:b w:val="false"/>
          <w:i w:val="false"/>
          <w:color w:val="000000"/>
          <w:sz w:val="28"/>
        </w:rPr>
        <w:t>
      2) басшы;</w:t>
      </w:r>
    </w:p>
    <w:bookmarkEnd w:id="72"/>
    <w:bookmarkStart w:name="z476" w:id="73"/>
    <w:p>
      <w:pPr>
        <w:spacing w:after="0"/>
        <w:ind w:left="0"/>
        <w:jc w:val="both"/>
      </w:pPr>
      <w:r>
        <w:rPr>
          <w:rFonts w:ascii="Times New Roman"/>
          <w:b w:val="false"/>
          <w:i w:val="false"/>
          <w:color w:val="000000"/>
          <w:sz w:val="28"/>
        </w:rPr>
        <w:t>
      3) қызметкер.</w:t>
      </w:r>
    </w:p>
    <w:bookmarkEnd w:id="73"/>
    <w:bookmarkStart w:name="z477" w:id="74"/>
    <w:p>
      <w:pPr>
        <w:spacing w:after="0"/>
        <w:ind w:left="0"/>
        <w:jc w:val="both"/>
      </w:pPr>
      <w:r>
        <w:rPr>
          <w:rFonts w:ascii="Times New Roman"/>
          <w:b w:val="false"/>
          <w:i w:val="false"/>
          <w:color w:val="000000"/>
          <w:sz w:val="28"/>
        </w:rPr>
        <w:t>
      8. Мемлекеттiк қызмет көрсету үшін қажетті рәсiмдердің (іс-қимылдардың) сипаттамасы:</w:t>
      </w:r>
    </w:p>
    <w:bookmarkEnd w:id="74"/>
    <w:bookmarkStart w:name="z478" w:id="75"/>
    <w:p>
      <w:pPr>
        <w:spacing w:after="0"/>
        <w:ind w:left="0"/>
        <w:jc w:val="both"/>
      </w:pPr>
      <w:r>
        <w:rPr>
          <w:rFonts w:ascii="Times New Roman"/>
          <w:b w:val="false"/>
          <w:i w:val="false"/>
          <w:color w:val="000000"/>
          <w:sz w:val="28"/>
        </w:rPr>
        <w:t>
      1)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p>
    <w:bookmarkEnd w:id="75"/>
    <w:bookmarkStart w:name="z479" w:id="76"/>
    <w:p>
      <w:pPr>
        <w:spacing w:after="0"/>
        <w:ind w:left="0"/>
        <w:jc w:val="both"/>
      </w:pPr>
      <w:r>
        <w:rPr>
          <w:rFonts w:ascii="Times New Roman"/>
          <w:b w:val="false"/>
          <w:i w:val="false"/>
          <w:color w:val="000000"/>
          <w:sz w:val="28"/>
        </w:rPr>
        <w:t>
      2) көрсетілетін қызметті берушінің басшысының көрсетілетін қызметті алушының құжаттарын қарауы, құжаттарды көрсетілетін қызметті берушінің қызметкеріне беруі. Орындалу ұзақтығы–1 (бір) сағат ішінде;</w:t>
      </w:r>
    </w:p>
    <w:bookmarkEnd w:id="76"/>
    <w:bookmarkStart w:name="z480" w:id="77"/>
    <w:p>
      <w:pPr>
        <w:spacing w:after="0"/>
        <w:ind w:left="0"/>
        <w:jc w:val="both"/>
      </w:pPr>
      <w:r>
        <w:rPr>
          <w:rFonts w:ascii="Times New Roman"/>
          <w:b w:val="false"/>
          <w:i w:val="false"/>
          <w:color w:val="000000"/>
          <w:sz w:val="28"/>
        </w:rPr>
        <w:t>
      3) көрсетілетін қызметті берушінің қызметкерінің көрсетілетін қызметті алушының ұсынған құжаттарын тексеруі. Тіркеу құжаттарын (телнұсқаларды) ресімдеу. Орындалу ұзақтығы – күнтізбелік 14 (он төрт) күн;</w:t>
      </w:r>
    </w:p>
    <w:bookmarkEnd w:id="77"/>
    <w:bookmarkStart w:name="z481" w:id="78"/>
    <w:p>
      <w:pPr>
        <w:spacing w:after="0"/>
        <w:ind w:left="0"/>
        <w:jc w:val="both"/>
      </w:pPr>
      <w:r>
        <w:rPr>
          <w:rFonts w:ascii="Times New Roman"/>
          <w:b w:val="false"/>
          <w:i w:val="false"/>
          <w:color w:val="000000"/>
          <w:sz w:val="28"/>
        </w:rPr>
        <w:t>
      4) көрсетілетін қызметті берушінің қызметкерінің көрсетілетін қызметті берушінің кеңсесіне ресімделген тіркеу құжаттарын (телнұсқаларды) және мемлекеттік нөмірлік белгілерді беруі. Орындалу ұзақтығы – 30 (отыз) минут;</w:t>
      </w:r>
    </w:p>
    <w:bookmarkEnd w:id="78"/>
    <w:bookmarkStart w:name="z482" w:id="7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ресімделген тіркеу құжаттарын (телнұсқаларды) және мемлекеттік нөмірлік белгілерді беруі. Орындалу ұзақтығы – 15 (он бес) минут.</w:t>
      </w:r>
    </w:p>
    <w:bookmarkEnd w:id="79"/>
    <w:bookmarkStart w:name="z483" w:id="8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80"/>
    <w:bookmarkStart w:name="z484" w:id="81"/>
    <w:p>
      <w:pPr>
        <w:spacing w:after="0"/>
        <w:ind w:left="0"/>
        <w:jc w:val="both"/>
      </w:pPr>
      <w:r>
        <w:rPr>
          <w:rFonts w:ascii="Times New Roman"/>
          <w:b w:val="false"/>
          <w:i w:val="false"/>
          <w:color w:val="000000"/>
          <w:sz w:val="28"/>
        </w:rPr>
        <w:t>
      9. Портал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w:t>
      </w:r>
    </w:p>
    <w:bookmarkEnd w:id="81"/>
    <w:bookmarkStart w:name="z485" w:id="82"/>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электрондық цифрлық қолтаңбасымен (бұдан әрі – ЭЦҚ) қол қойылған тіркеу куәлігінің көмегімен жүзеге асырады (порталда тіркелмеген көрсетілетін қызметті алушылар үшін жүзеге асырылады);</w:t>
      </w:r>
    </w:p>
    <w:bookmarkEnd w:id="82"/>
    <w:bookmarkStart w:name="z486" w:id="83"/>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p>
    <w:bookmarkEnd w:id="83"/>
    <w:bookmarkStart w:name="z487" w:id="84"/>
    <w:p>
      <w:pPr>
        <w:spacing w:after="0"/>
        <w:ind w:left="0"/>
        <w:jc w:val="both"/>
      </w:pPr>
      <w:r>
        <w:rPr>
          <w:rFonts w:ascii="Times New Roman"/>
          <w:b w:val="false"/>
          <w:i w:val="false"/>
          <w:color w:val="000000"/>
          <w:sz w:val="28"/>
        </w:rPr>
        <w:t>
      3) 1-шарт – тіркелген көрсетілетін қызметті алушы туралы деректердің түпнұсқалығын ЖСН/БСН логині мен пароль арқылы порталда тексеру;</w:t>
      </w:r>
    </w:p>
    <w:bookmarkEnd w:id="84"/>
    <w:bookmarkStart w:name="z488" w:id="8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порталдың авторландырудан бас тарту туралы хабарлама қалыптастыруы;</w:t>
      </w:r>
    </w:p>
    <w:bookmarkEnd w:id="85"/>
    <w:bookmarkStart w:name="z489" w:id="8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құжаттарды электрондық түрде тіркеуі;</w:t>
      </w:r>
    </w:p>
    <w:bookmarkEnd w:id="86"/>
    <w:bookmarkStart w:name="z490" w:id="87"/>
    <w:p>
      <w:pPr>
        <w:spacing w:after="0"/>
        <w:ind w:left="0"/>
        <w:jc w:val="both"/>
      </w:pPr>
      <w:r>
        <w:rPr>
          <w:rFonts w:ascii="Times New Roman"/>
          <w:b w:val="false"/>
          <w:i w:val="false"/>
          <w:color w:val="000000"/>
          <w:sz w:val="28"/>
        </w:rPr>
        <w:t>
      6) 4-процесс – ЭҮТШ-де мемлекеттік қызметке ақы төлеу, бұл ақпарат "Е-лицензиялау" МДБ АЖ-ға келіп түседі;</w:t>
      </w:r>
    </w:p>
    <w:bookmarkEnd w:id="87"/>
    <w:bookmarkStart w:name="z491" w:id="88"/>
    <w:p>
      <w:pPr>
        <w:spacing w:after="0"/>
        <w:ind w:left="0"/>
        <w:jc w:val="both"/>
      </w:pPr>
      <w:r>
        <w:rPr>
          <w:rFonts w:ascii="Times New Roman"/>
          <w:b w:val="false"/>
          <w:i w:val="false"/>
          <w:color w:val="000000"/>
          <w:sz w:val="28"/>
        </w:rPr>
        <w:t>
      7) 2-шарт – "Е-лицензиялау" МДБ АЖ-да мемлекеттік қызмет көрсеткені үшін ақы төлеу фактісін тексеру;</w:t>
      </w:r>
    </w:p>
    <w:bookmarkEnd w:id="88"/>
    <w:bookmarkStart w:name="z492" w:id="89"/>
    <w:p>
      <w:pPr>
        <w:spacing w:after="0"/>
        <w:ind w:left="0"/>
        <w:jc w:val="both"/>
      </w:pPr>
      <w:r>
        <w:rPr>
          <w:rFonts w:ascii="Times New Roman"/>
          <w:b w:val="false"/>
          <w:i w:val="false"/>
          <w:color w:val="000000"/>
          <w:sz w:val="28"/>
        </w:rPr>
        <w:t>
      8) 5-процесс – сұрау салуды куәландыру (қол қою) үшін көрсетілетін қызметті алушының ЭЦҚ тіркеу куәлігін таңдауы;</w:t>
      </w:r>
    </w:p>
    <w:bookmarkEnd w:id="89"/>
    <w:bookmarkStart w:name="z493" w:id="90"/>
    <w:p>
      <w:pPr>
        <w:spacing w:after="0"/>
        <w:ind w:left="0"/>
        <w:jc w:val="both"/>
      </w:pPr>
      <w:r>
        <w:rPr>
          <w:rFonts w:ascii="Times New Roman"/>
          <w:b w:val="false"/>
          <w:i w:val="false"/>
          <w:color w:val="000000"/>
          <w:sz w:val="28"/>
        </w:rPr>
        <w:t>
      9) 3-шарт – порталда ЭЦҚ тіркеу куәлігінің қолданылу мерзімін және кері қайтарылған (күші жойылған) тіркеу куәліктерінің тізімінде болмауын, сұрау салуда көрсетілген ЖСН/БСН мен ЭЦҚ тіркеу куәлігінде көрсетілген ЖСН/БСН арасындағы сәйкестендіру деректерінің сәйкестігін, сондай-ақ БНАЖ-да көрсетілетін қызметті алушының өкілі сенімхатының деректерін тексеру;</w:t>
      </w:r>
    </w:p>
    <w:bookmarkEnd w:id="90"/>
    <w:bookmarkStart w:name="z494" w:id="91"/>
    <w:p>
      <w:pPr>
        <w:spacing w:after="0"/>
        <w:ind w:left="0"/>
        <w:jc w:val="both"/>
      </w:pPr>
      <w:r>
        <w:rPr>
          <w:rFonts w:ascii="Times New Roman"/>
          <w:b w:val="false"/>
          <w:i w:val="false"/>
          <w:color w:val="000000"/>
          <w:sz w:val="28"/>
        </w:rPr>
        <w:t>
      10) 6-процесс – мемлекеттік қызмет көрсетуге толтырылған сұрау салу нысанын (енгізілген деректерді) көрсетілетін қызметті алушының ЭЦҚ-сының көмегімен куәландыру (қол қою);</w:t>
      </w:r>
    </w:p>
    <w:bookmarkEnd w:id="91"/>
    <w:bookmarkStart w:name="z495" w:id="92"/>
    <w:p>
      <w:pPr>
        <w:spacing w:after="0"/>
        <w:ind w:left="0"/>
        <w:jc w:val="both"/>
      </w:pPr>
      <w:r>
        <w:rPr>
          <w:rFonts w:ascii="Times New Roman"/>
          <w:b w:val="false"/>
          <w:i w:val="false"/>
          <w:color w:val="000000"/>
          <w:sz w:val="28"/>
        </w:rPr>
        <w:t>
      11) 7-процесс – көрсетілетін қызметті алушының электрондық құжатын "Е-лицензиялау" МДБ АЖ ақпараттық жүйесінде тіркеу және "Е-лицензиялау" МДБ АЖ-да сұрау салуды өңдеу. Көрсетілетін қызметті алушының "жеке кабинетінде" мемлекеттік қызметті көрсету үшін сұрау салудың қабылданғаны туралы мәртебе көрсетіледі;</w:t>
      </w:r>
    </w:p>
    <w:bookmarkEnd w:id="92"/>
    <w:bookmarkStart w:name="z496" w:id="93"/>
    <w:p>
      <w:pPr>
        <w:spacing w:after="0"/>
        <w:ind w:left="0"/>
        <w:jc w:val="both"/>
      </w:pPr>
      <w:r>
        <w:rPr>
          <w:rFonts w:ascii="Times New Roman"/>
          <w:b w:val="false"/>
          <w:i w:val="false"/>
          <w:color w:val="000000"/>
          <w:sz w:val="28"/>
        </w:rPr>
        <w:t xml:space="preserve">
      12) 4-шарт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p>
    <w:bookmarkEnd w:id="93"/>
    <w:bookmarkStart w:name="z497" w:id="94"/>
    <w:p>
      <w:pPr>
        <w:spacing w:after="0"/>
        <w:ind w:left="0"/>
        <w:jc w:val="both"/>
      </w:pPr>
      <w:r>
        <w:rPr>
          <w:rFonts w:ascii="Times New Roman"/>
          <w:b w:val="false"/>
          <w:i w:val="false"/>
          <w:color w:val="000000"/>
          <w:sz w:val="28"/>
        </w:rPr>
        <w:t>
      13) 8-процесс – көрсетілетін қызметті алушының мемлекеттiк қызмет нәтижесін (көрсетілетін қызметті алушының порталындағы "жеке кабинетіне" көрсетілетін қызметті алушының тiркеу құжаттарын алуы мүмкін мекенжайды көрсете отырып, рұқсат беру құжатының дайын болатын мерзімдері туралы хабарлама) көрсетілетін қызметті берушінің уәкілетті адамының ЭЦҚ-сымен куәландырылған электрондық құжат нысанында алуы.</w:t>
      </w:r>
    </w:p>
    <w:bookmarkEnd w:id="94"/>
    <w:bookmarkStart w:name="z498" w:id="95"/>
    <w:p>
      <w:pPr>
        <w:spacing w:after="0"/>
        <w:ind w:left="0"/>
        <w:jc w:val="both"/>
      </w:pPr>
      <w:r>
        <w:rPr>
          <w:rFonts w:ascii="Times New Roman"/>
          <w:b w:val="false"/>
          <w:i w:val="false"/>
          <w:color w:val="000000"/>
          <w:sz w:val="28"/>
        </w:rPr>
        <w:t xml:space="preserve">
      Портал арқылы мемлекеттік қызмет көрсетуге қатысатын ақпараттық жүйелердің функционалдық өзара іс-қимыл диаграммасы осы регламенттiң </w:t>
      </w:r>
      <w:r>
        <w:rPr>
          <w:rFonts w:ascii="Times New Roman"/>
          <w:b w:val="false"/>
          <w:i w:val="false"/>
          <w:color w:val="000000"/>
          <w:sz w:val="28"/>
        </w:rPr>
        <w:t>1 қосымшасында</w:t>
      </w:r>
      <w:r>
        <w:rPr>
          <w:rFonts w:ascii="Times New Roman"/>
          <w:b w:val="false"/>
          <w:i w:val="false"/>
          <w:color w:val="000000"/>
          <w:sz w:val="28"/>
        </w:rPr>
        <w:t xml:space="preserve"> (1 диаграмма) көрсетiлген.</w:t>
      </w:r>
    </w:p>
    <w:bookmarkEnd w:id="95"/>
    <w:bookmarkStart w:name="z499" w:id="96"/>
    <w:p>
      <w:pPr>
        <w:spacing w:after="0"/>
        <w:ind w:left="0"/>
        <w:jc w:val="both"/>
      </w:pPr>
      <w:r>
        <w:rPr>
          <w:rFonts w:ascii="Times New Roman"/>
          <w:b w:val="false"/>
          <w:i w:val="false"/>
          <w:color w:val="000000"/>
          <w:sz w:val="28"/>
        </w:rPr>
        <w:t xml:space="preserve">
      10. Көрсетілетін қызметті беруші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 </w:t>
      </w:r>
    </w:p>
    <w:bookmarkEnd w:id="96"/>
    <w:bookmarkStart w:name="z500" w:id="97"/>
    <w:p>
      <w:pPr>
        <w:spacing w:after="0"/>
        <w:ind w:left="0"/>
        <w:jc w:val="both"/>
      </w:pPr>
      <w:r>
        <w:rPr>
          <w:rFonts w:ascii="Times New Roman"/>
          <w:b w:val="false"/>
          <w:i w:val="false"/>
          <w:color w:val="000000"/>
          <w:sz w:val="28"/>
        </w:rPr>
        <w:t>
      1) 1-процесс – көрсетілетін қызметті берушінің қызметкерінің мемлекеттік қызмет көрсету үшін логин мен парольді "Е-лицензиялау" МДБ АЖ-ға енгізуі (авторландыру процесі);</w:t>
      </w:r>
    </w:p>
    <w:bookmarkEnd w:id="97"/>
    <w:bookmarkStart w:name="z501" w:id="98"/>
    <w:p>
      <w:pPr>
        <w:spacing w:after="0"/>
        <w:ind w:left="0"/>
        <w:jc w:val="both"/>
      </w:pPr>
      <w:r>
        <w:rPr>
          <w:rFonts w:ascii="Times New Roman"/>
          <w:b w:val="false"/>
          <w:i w:val="false"/>
          <w:color w:val="000000"/>
          <w:sz w:val="28"/>
        </w:rPr>
        <w:t>
      2) 1-шарт – тіркелген көрсетілетін қызметті берушінің қызметкері туралы деректердің түпнұсқалығын "Е-лицензиялау" МДБ АЖ-да логин мен пароль арқылы тексеру;</w:t>
      </w:r>
    </w:p>
    <w:bookmarkEnd w:id="98"/>
    <w:bookmarkStart w:name="z502" w:id="99"/>
    <w:p>
      <w:pPr>
        <w:spacing w:after="0"/>
        <w:ind w:left="0"/>
        <w:jc w:val="both"/>
      </w:pPr>
      <w:r>
        <w:rPr>
          <w:rFonts w:ascii="Times New Roman"/>
          <w:b w:val="false"/>
          <w:i w:val="false"/>
          <w:color w:val="000000"/>
          <w:sz w:val="28"/>
        </w:rPr>
        <w:t>
      3) 2-процесс – көрсетілетін қызметті берушінің қызметкерінің деректерінде бұзушылықтардың болуына байланысты "Е-лицензиялау" МДБ АЖ-да авторландырудан бас тарту туралы хабарлама қалыптастыру;</w:t>
      </w:r>
    </w:p>
    <w:bookmarkEnd w:id="99"/>
    <w:bookmarkStart w:name="z503" w:id="100"/>
    <w:p>
      <w:pPr>
        <w:spacing w:after="0"/>
        <w:ind w:left="0"/>
        <w:jc w:val="both"/>
      </w:pPr>
      <w:r>
        <w:rPr>
          <w:rFonts w:ascii="Times New Roman"/>
          <w:b w:val="false"/>
          <w:i w:val="false"/>
          <w:color w:val="000000"/>
          <w:sz w:val="28"/>
        </w:rPr>
        <w:t>
      4) 3-процесс –көрсетілетін қызметті берушінің қызметкерінің осы регламентте көрсетілген мемлекеттік қызметті таңдауы, мемлекеттiк қызмет көрсету үшін сұрау салу нысанын экранға шығаруы және көрсетілетін қызметті берушінің қызметкерінің көрсетілетін қызметті алушының деректерін енгізуі;</w:t>
      </w:r>
    </w:p>
    <w:bookmarkEnd w:id="100"/>
    <w:bookmarkStart w:name="z504" w:id="101"/>
    <w:p>
      <w:pPr>
        <w:spacing w:after="0"/>
        <w:ind w:left="0"/>
        <w:jc w:val="both"/>
      </w:pPr>
      <w:r>
        <w:rPr>
          <w:rFonts w:ascii="Times New Roman"/>
          <w:b w:val="false"/>
          <w:i w:val="false"/>
          <w:color w:val="000000"/>
          <w:sz w:val="28"/>
        </w:rPr>
        <w:t xml:space="preserve">
      5) 4-процесс– көрсетілетін қызметті берушінің қызметкерінің қағаз нысанындағы құжаттардың болуы туралы белгілеу бөлігінде сұрау салу нысанын толтыруы және мемлекеттік көрсетілетін қызметті алушы ұсынған қажетті құжаттарды сканерлеуі және оларды сұрау салу нысанына бекітуі, ЭҮШ арқылы "Е-лицензиялау" МДБ АЖ-ға жіберуі; </w:t>
      </w:r>
    </w:p>
    <w:bookmarkEnd w:id="101"/>
    <w:bookmarkStart w:name="z505" w:id="102"/>
    <w:p>
      <w:pPr>
        <w:spacing w:after="0"/>
        <w:ind w:left="0"/>
        <w:jc w:val="both"/>
      </w:pPr>
      <w:r>
        <w:rPr>
          <w:rFonts w:ascii="Times New Roman"/>
          <w:b w:val="false"/>
          <w:i w:val="false"/>
          <w:color w:val="000000"/>
          <w:sz w:val="28"/>
        </w:rPr>
        <w:t>
      6) 2-шарт – ЖТ/ЗТ МДБ-да көрсетілетін қызметті алушының деректері, сондай-ақ БНАЖ-да –көрсетілетін қызметті алушының өкілі сенімхатының деректері болуын тексеру;</w:t>
      </w:r>
    </w:p>
    <w:bookmarkEnd w:id="102"/>
    <w:bookmarkStart w:name="z506" w:id="103"/>
    <w:p>
      <w:pPr>
        <w:spacing w:after="0"/>
        <w:ind w:left="0"/>
        <w:jc w:val="both"/>
      </w:pPr>
      <w:r>
        <w:rPr>
          <w:rFonts w:ascii="Times New Roman"/>
          <w:b w:val="false"/>
          <w:i w:val="false"/>
          <w:color w:val="000000"/>
          <w:sz w:val="28"/>
        </w:rPr>
        <w:t xml:space="preserve">
      7) 5-процесс –көрсетілетінқызметті берушінің қызметкерінің қағаз нысанындағы құжаттардың болуы туралы белгілеу бөлігінде сұрау салу нысанын толтыруы және көрсетілетін қызметті алушы ұсынған қажетті құжаттарды сканерлеуі және оларды сұрау салу нысанына бекітуі; </w:t>
      </w:r>
    </w:p>
    <w:bookmarkEnd w:id="103"/>
    <w:bookmarkStart w:name="z507" w:id="104"/>
    <w:p>
      <w:pPr>
        <w:spacing w:after="0"/>
        <w:ind w:left="0"/>
        <w:jc w:val="both"/>
      </w:pPr>
      <w:r>
        <w:rPr>
          <w:rFonts w:ascii="Times New Roman"/>
          <w:b w:val="false"/>
          <w:i w:val="false"/>
          <w:color w:val="000000"/>
          <w:sz w:val="28"/>
        </w:rPr>
        <w:t>
      8) 6-процесс – сұрау салуды "Е-лицензиялау" МДБ АЖ-да тіркеу және "Е-лицензиялау" МДБ АЖ-да мемлекеттік қызметті өңдеу;</w:t>
      </w:r>
    </w:p>
    <w:bookmarkEnd w:id="104"/>
    <w:bookmarkStart w:name="z508" w:id="105"/>
    <w:p>
      <w:pPr>
        <w:spacing w:after="0"/>
        <w:ind w:left="0"/>
        <w:jc w:val="both"/>
      </w:pPr>
      <w:r>
        <w:rPr>
          <w:rFonts w:ascii="Times New Roman"/>
          <w:b w:val="false"/>
          <w:i w:val="false"/>
          <w:color w:val="000000"/>
          <w:sz w:val="28"/>
        </w:rPr>
        <w:t xml:space="preserve">
      9) 3-шарт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 көрсетілетін қызметті алушының "жеке кабинетінде" мемлекеттік қызметті көрсету үшін сұрау салудың қабылданғаны туралы мәртебе көрсетіледі;</w:t>
      </w:r>
    </w:p>
    <w:bookmarkEnd w:id="105"/>
    <w:bookmarkStart w:name="z509" w:id="106"/>
    <w:p>
      <w:pPr>
        <w:spacing w:after="0"/>
        <w:ind w:left="0"/>
        <w:jc w:val="both"/>
      </w:pPr>
      <w:r>
        <w:rPr>
          <w:rFonts w:ascii="Times New Roman"/>
          <w:b w:val="false"/>
          <w:i w:val="false"/>
          <w:color w:val="000000"/>
          <w:sz w:val="28"/>
        </w:rPr>
        <w:t>
      10) 7-процесс – көрсетілетін қызметті алушының мемлекеттiк қызмет нәтижесін (көрсетілетін қызметті алушының тіркеу құжаттарын алуы мүмкін мекенжайды көрсете отырып, рұқсат беру құжатының дайын болатын мерзімдері туралы хабарлама) көрсетілетін қызметті берушінің уәкілетті адамының ЭЦҚ-сымен куәландырылған электрондық құжат нысанында алуы.</w:t>
      </w:r>
    </w:p>
    <w:bookmarkEnd w:id="106"/>
    <w:bookmarkStart w:name="z510" w:id="107"/>
    <w:p>
      <w:pPr>
        <w:spacing w:after="0"/>
        <w:ind w:left="0"/>
        <w:jc w:val="both"/>
      </w:pPr>
      <w:r>
        <w:rPr>
          <w:rFonts w:ascii="Times New Roman"/>
          <w:b w:val="false"/>
          <w:i w:val="false"/>
          <w:color w:val="000000"/>
          <w:sz w:val="28"/>
        </w:rPr>
        <w:t xml:space="preserve">
      Көрсетілетін қызметті беруші арқылы мемлекеттік қызмет көрсетуге қатысатын ақпараттық жүйелердің функционалдық өзара іс-қимыл диаграммасы осы регламенттiң </w:t>
      </w:r>
      <w:r>
        <w:rPr>
          <w:rFonts w:ascii="Times New Roman"/>
          <w:b w:val="false"/>
          <w:i w:val="false"/>
          <w:color w:val="000000"/>
          <w:sz w:val="28"/>
        </w:rPr>
        <w:t>1 қосымшасында</w:t>
      </w:r>
      <w:r>
        <w:rPr>
          <w:rFonts w:ascii="Times New Roman"/>
          <w:b w:val="false"/>
          <w:i w:val="false"/>
          <w:color w:val="000000"/>
          <w:sz w:val="28"/>
        </w:rPr>
        <w:t xml:space="preserve"> (2 диаграмма) көрсетiлген.</w:t>
      </w:r>
    </w:p>
    <w:bookmarkEnd w:id="107"/>
    <w:bookmarkStart w:name="z511" w:id="108"/>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w:t>
      </w:r>
    </w:p>
    <w:bookmarkEnd w:id="108"/>
    <w:bookmarkStart w:name="z512" w:id="109"/>
    <w:p>
      <w:pPr>
        <w:spacing w:after="0"/>
        <w:ind w:left="0"/>
        <w:jc w:val="both"/>
      </w:pPr>
      <w:r>
        <w:rPr>
          <w:rFonts w:ascii="Times New Roman"/>
          <w:b w:val="false"/>
          <w:i w:val="false"/>
          <w:color w:val="000000"/>
          <w:sz w:val="28"/>
        </w:rPr>
        <w:t>
      Ескерту:</w:t>
      </w:r>
    </w:p>
    <w:bookmarkEnd w:id="109"/>
    <w:bookmarkStart w:name="z513" w:id="110"/>
    <w:p>
      <w:pPr>
        <w:spacing w:after="0"/>
        <w:ind w:left="0"/>
        <w:jc w:val="both"/>
      </w:pPr>
      <w:r>
        <w:rPr>
          <w:rFonts w:ascii="Times New Roman"/>
          <w:b w:val="false"/>
          <w:i w:val="false"/>
          <w:color w:val="000000"/>
          <w:sz w:val="28"/>
        </w:rPr>
        <w:t>
      Аббревиатуралардың толық жазылуы:</w:t>
      </w:r>
    </w:p>
    <w:bookmarkEnd w:id="110"/>
    <w:bookmarkStart w:name="z514" w:id="111"/>
    <w:p>
      <w:pPr>
        <w:spacing w:after="0"/>
        <w:ind w:left="0"/>
        <w:jc w:val="both"/>
      </w:pPr>
      <w:r>
        <w:rPr>
          <w:rFonts w:ascii="Times New Roman"/>
          <w:b w:val="false"/>
          <w:i w:val="false"/>
          <w:color w:val="000000"/>
          <w:sz w:val="28"/>
        </w:rPr>
        <w:t>
      ЖСН – жеке сәйкестендіру нөмірі</w:t>
      </w:r>
    </w:p>
    <w:bookmarkEnd w:id="111"/>
    <w:bookmarkStart w:name="z515" w:id="112"/>
    <w:p>
      <w:pPr>
        <w:spacing w:after="0"/>
        <w:ind w:left="0"/>
        <w:jc w:val="both"/>
      </w:pPr>
      <w:r>
        <w:rPr>
          <w:rFonts w:ascii="Times New Roman"/>
          <w:b w:val="false"/>
          <w:i w:val="false"/>
          <w:color w:val="000000"/>
          <w:sz w:val="28"/>
        </w:rPr>
        <w:t>
      БСН – бизнес сәйкестендіру нөмірі</w:t>
      </w:r>
    </w:p>
    <w:bookmarkEnd w:id="112"/>
    <w:bookmarkStart w:name="z516" w:id="113"/>
    <w:p>
      <w:pPr>
        <w:spacing w:after="0"/>
        <w:ind w:left="0"/>
        <w:jc w:val="both"/>
      </w:pPr>
      <w:r>
        <w:rPr>
          <w:rFonts w:ascii="Times New Roman"/>
          <w:b w:val="false"/>
          <w:i w:val="false"/>
          <w:color w:val="000000"/>
          <w:sz w:val="28"/>
        </w:rPr>
        <w:t>
      ЭҮТШ – электрондық үкіметтің төлем шлюзі</w:t>
      </w:r>
    </w:p>
    <w:bookmarkEnd w:id="113"/>
    <w:bookmarkStart w:name="z517" w:id="114"/>
    <w:p>
      <w:pPr>
        <w:spacing w:after="0"/>
        <w:ind w:left="0"/>
        <w:jc w:val="both"/>
      </w:pPr>
      <w:r>
        <w:rPr>
          <w:rFonts w:ascii="Times New Roman"/>
          <w:b w:val="false"/>
          <w:i w:val="false"/>
          <w:color w:val="000000"/>
          <w:sz w:val="28"/>
        </w:rPr>
        <w:t>
      "Е-лицензиялау" МДБ АЖ – "Е-лицензиялау" мемлекеттік деректер базасының ақпараттық жүйесі</w:t>
      </w:r>
    </w:p>
    <w:bookmarkEnd w:id="114"/>
    <w:bookmarkStart w:name="z518" w:id="115"/>
    <w:p>
      <w:pPr>
        <w:spacing w:after="0"/>
        <w:ind w:left="0"/>
        <w:jc w:val="both"/>
      </w:pPr>
      <w:r>
        <w:rPr>
          <w:rFonts w:ascii="Times New Roman"/>
          <w:b w:val="false"/>
          <w:i w:val="false"/>
          <w:color w:val="000000"/>
          <w:sz w:val="28"/>
        </w:rPr>
        <w:t>
      БНАЖ – бірыңғай нотариалдық ақпараттық жүйе</w:t>
      </w:r>
    </w:p>
    <w:bookmarkEnd w:id="115"/>
    <w:bookmarkStart w:name="z519" w:id="116"/>
    <w:p>
      <w:pPr>
        <w:spacing w:after="0"/>
        <w:ind w:left="0"/>
        <w:jc w:val="both"/>
      </w:pPr>
      <w:r>
        <w:rPr>
          <w:rFonts w:ascii="Times New Roman"/>
          <w:b w:val="false"/>
          <w:i w:val="false"/>
          <w:color w:val="000000"/>
          <w:sz w:val="28"/>
        </w:rPr>
        <w:t>
      ЭҮШ – "электрондық үкімет" шлюзі</w:t>
      </w:r>
    </w:p>
    <w:bookmarkEnd w:id="116"/>
    <w:bookmarkStart w:name="z520" w:id="117"/>
    <w:p>
      <w:pPr>
        <w:spacing w:after="0"/>
        <w:ind w:left="0"/>
        <w:jc w:val="both"/>
      </w:pPr>
      <w:r>
        <w:rPr>
          <w:rFonts w:ascii="Times New Roman"/>
          <w:b w:val="false"/>
          <w:i w:val="false"/>
          <w:color w:val="000000"/>
          <w:sz w:val="28"/>
        </w:rPr>
        <w:t>
      ЖТ МДБ – "Жеке тұлғалар" мемлекеттік деректер базасы</w:t>
      </w:r>
    </w:p>
    <w:bookmarkEnd w:id="117"/>
    <w:bookmarkStart w:name="z521" w:id="118"/>
    <w:p>
      <w:pPr>
        <w:spacing w:after="0"/>
        <w:ind w:left="0"/>
        <w:jc w:val="both"/>
      </w:pPr>
      <w:r>
        <w:rPr>
          <w:rFonts w:ascii="Times New Roman"/>
          <w:b w:val="false"/>
          <w:i w:val="false"/>
          <w:color w:val="000000"/>
          <w:sz w:val="28"/>
        </w:rPr>
        <w:t>
      ЗТ МДБ – "Заңды тұлғалар" мемлекеттік деректер базасы</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мен </w:t>
            </w:r>
            <w:r>
              <w:br/>
            </w:r>
            <w:r>
              <w:rPr>
                <w:rFonts w:ascii="Times New Roman"/>
                <w:b w:val="false"/>
                <w:i w:val="false"/>
                <w:color w:val="000000"/>
                <w:sz w:val="20"/>
              </w:rPr>
              <w:t xml:space="preserve">механизмдер, монтаждалған </w:t>
            </w:r>
            <w:r>
              <w:br/>
            </w:r>
            <w:r>
              <w:rPr>
                <w:rFonts w:ascii="Times New Roman"/>
                <w:b w:val="false"/>
                <w:i w:val="false"/>
                <w:color w:val="000000"/>
                <w:sz w:val="20"/>
              </w:rPr>
              <w:t xml:space="preserve">арнайы жабдығы бар </w:t>
            </w:r>
            <w:r>
              <w:br/>
            </w:r>
            <w:r>
              <w:rPr>
                <w:rFonts w:ascii="Times New Roman"/>
                <w:b w:val="false"/>
                <w:i w:val="false"/>
                <w:color w:val="000000"/>
                <w:sz w:val="20"/>
              </w:rPr>
              <w:t xml:space="preserve">тіркемелерді қоса алғанда, </w:t>
            </w:r>
            <w:r>
              <w:br/>
            </w:r>
            <w:r>
              <w:rPr>
                <w:rFonts w:ascii="Times New Roman"/>
                <w:b w:val="false"/>
                <w:i w:val="false"/>
                <w:color w:val="000000"/>
                <w:sz w:val="20"/>
              </w:rPr>
              <w:t xml:space="preserve">олардың тіркемелері, өздігінен </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w:t>
            </w:r>
            <w:r>
              <w:br/>
            </w:r>
            <w:r>
              <w:rPr>
                <w:rFonts w:ascii="Times New Roman"/>
                <w:b w:val="false"/>
                <w:i w:val="false"/>
                <w:color w:val="000000"/>
                <w:sz w:val="20"/>
              </w:rPr>
              <w:t>құрылыс машиналары, сондай-</w:t>
            </w:r>
            <w:r>
              <w:br/>
            </w:r>
            <w:r>
              <w:rPr>
                <w:rFonts w:ascii="Times New Roman"/>
                <w:b w:val="false"/>
                <w:i w:val="false"/>
                <w:color w:val="000000"/>
                <w:sz w:val="20"/>
              </w:rPr>
              <w:t xml:space="preserve">ақ өтімділігі жоғары арнайы </w:t>
            </w:r>
            <w:r>
              <w:br/>
            </w:r>
            <w:r>
              <w:rPr>
                <w:rFonts w:ascii="Times New Roman"/>
                <w:b w:val="false"/>
                <w:i w:val="false"/>
                <w:color w:val="000000"/>
                <w:sz w:val="20"/>
              </w:rPr>
              <w:t xml:space="preserve">машиналар үшін тіркеу құжатын </w:t>
            </w:r>
            <w:r>
              <w:br/>
            </w:r>
            <w:r>
              <w:rPr>
                <w:rFonts w:ascii="Times New Roman"/>
                <w:b w:val="false"/>
                <w:i w:val="false"/>
                <w:color w:val="000000"/>
                <w:sz w:val="20"/>
              </w:rPr>
              <w:t xml:space="preserve">(телнұсқасын) және мемлекеттік </w:t>
            </w:r>
            <w:r>
              <w:br/>
            </w:r>
            <w:r>
              <w:rPr>
                <w:rFonts w:ascii="Times New Roman"/>
                <w:b w:val="false"/>
                <w:i w:val="false"/>
                <w:color w:val="000000"/>
                <w:sz w:val="20"/>
              </w:rPr>
              <w:t xml:space="preserve">нөмірлік белгі беру" </w:t>
            </w:r>
            <w:r>
              <w:br/>
            </w:r>
            <w:r>
              <w:rPr>
                <w:rFonts w:ascii="Times New Roman"/>
                <w:b w:val="false"/>
                <w:i w:val="false"/>
                <w:color w:val="000000"/>
                <w:sz w:val="20"/>
              </w:rPr>
              <w:t xml:space="preserve">мемлекеттiк көрсетілетін қызмет </w:t>
            </w:r>
            <w:r>
              <w:br/>
            </w:r>
            <w:r>
              <w:rPr>
                <w:rFonts w:ascii="Times New Roman"/>
                <w:b w:val="false"/>
                <w:i w:val="false"/>
                <w:color w:val="000000"/>
                <w:sz w:val="20"/>
              </w:rPr>
              <w:t>регламентiне 1 қосымша</w:t>
            </w:r>
          </w:p>
        </w:tc>
      </w:tr>
    </w:tbl>
    <w:bookmarkStart w:name="z523" w:id="119"/>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1 диаграммасы</w:t>
      </w:r>
    </w:p>
    <w:bookmarkEnd w:id="119"/>
    <w:bookmarkStart w:name="z524"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121"/>
    <w:p>
      <w:pPr>
        <w:spacing w:after="0"/>
        <w:ind w:left="0"/>
        <w:jc w:val="left"/>
      </w:pPr>
      <w:r>
        <w:rPr>
          <w:rFonts w:ascii="Times New Roman"/>
          <w:b/>
          <w:i w:val="false"/>
          <w:color w:val="000000"/>
        </w:rPr>
        <w:t xml:space="preserve"> Көрсетілетін қызметті беруші арқылы мемлекеттік қызмет көрсетуге қатысатын ақпараттық жүйелердің функционалдық өзара іс-қимыл 2 диаграммасы</w:t>
      </w:r>
    </w:p>
    <w:bookmarkEnd w:id="121"/>
    <w:bookmarkStart w:name="z526"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123"/>
    <w:p>
      <w:pPr>
        <w:spacing w:after="0"/>
        <w:ind w:left="0"/>
        <w:jc w:val="left"/>
      </w:pPr>
      <w:r>
        <w:rPr>
          <w:rFonts w:ascii="Times New Roman"/>
          <w:b/>
          <w:i w:val="false"/>
          <w:color w:val="000000"/>
        </w:rPr>
        <w:t xml:space="preserve"> Шартты белгілер:</w:t>
      </w:r>
    </w:p>
    <w:bookmarkEnd w:id="123"/>
    <w:bookmarkStart w:name="z528"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55880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мен </w:t>
            </w:r>
            <w:r>
              <w:br/>
            </w:r>
            <w:r>
              <w:rPr>
                <w:rFonts w:ascii="Times New Roman"/>
                <w:b w:val="false"/>
                <w:i w:val="false"/>
                <w:color w:val="000000"/>
                <w:sz w:val="20"/>
              </w:rPr>
              <w:t xml:space="preserve">механизмдер, монтаждалған </w:t>
            </w:r>
            <w:r>
              <w:br/>
            </w:r>
            <w:r>
              <w:rPr>
                <w:rFonts w:ascii="Times New Roman"/>
                <w:b w:val="false"/>
                <w:i w:val="false"/>
                <w:color w:val="000000"/>
                <w:sz w:val="20"/>
              </w:rPr>
              <w:t xml:space="preserve">арнайы жабдығы бар </w:t>
            </w:r>
            <w:r>
              <w:br/>
            </w:r>
            <w:r>
              <w:rPr>
                <w:rFonts w:ascii="Times New Roman"/>
                <w:b w:val="false"/>
                <w:i w:val="false"/>
                <w:color w:val="000000"/>
                <w:sz w:val="20"/>
              </w:rPr>
              <w:t xml:space="preserve">тіркемелерді қоса алғанда, </w:t>
            </w:r>
            <w:r>
              <w:br/>
            </w:r>
            <w:r>
              <w:rPr>
                <w:rFonts w:ascii="Times New Roman"/>
                <w:b w:val="false"/>
                <w:i w:val="false"/>
                <w:color w:val="000000"/>
                <w:sz w:val="20"/>
              </w:rPr>
              <w:t xml:space="preserve">олардың тіркемелері, өздігінен </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w:t>
            </w:r>
            <w:r>
              <w:br/>
            </w:r>
            <w:r>
              <w:rPr>
                <w:rFonts w:ascii="Times New Roman"/>
                <w:b w:val="false"/>
                <w:i w:val="false"/>
                <w:color w:val="000000"/>
                <w:sz w:val="20"/>
              </w:rPr>
              <w:t>құрылыс машиналары, сондай-</w:t>
            </w:r>
            <w:r>
              <w:br/>
            </w:r>
            <w:r>
              <w:rPr>
                <w:rFonts w:ascii="Times New Roman"/>
                <w:b w:val="false"/>
                <w:i w:val="false"/>
                <w:color w:val="000000"/>
                <w:sz w:val="20"/>
              </w:rPr>
              <w:t xml:space="preserve">ақ өтімділігі жоғары арнайы </w:t>
            </w:r>
            <w:r>
              <w:br/>
            </w:r>
            <w:r>
              <w:rPr>
                <w:rFonts w:ascii="Times New Roman"/>
                <w:b w:val="false"/>
                <w:i w:val="false"/>
                <w:color w:val="000000"/>
                <w:sz w:val="20"/>
              </w:rPr>
              <w:t xml:space="preserve">машиналар үшін тіркеу құжатын </w:t>
            </w:r>
            <w:r>
              <w:br/>
            </w:r>
            <w:r>
              <w:rPr>
                <w:rFonts w:ascii="Times New Roman"/>
                <w:b w:val="false"/>
                <w:i w:val="false"/>
                <w:color w:val="000000"/>
                <w:sz w:val="20"/>
              </w:rPr>
              <w:t xml:space="preserve">(телнұсқасын) және мемлекеттік </w:t>
            </w:r>
            <w:r>
              <w:br/>
            </w:r>
            <w:r>
              <w:rPr>
                <w:rFonts w:ascii="Times New Roman"/>
                <w:b w:val="false"/>
                <w:i w:val="false"/>
                <w:color w:val="000000"/>
                <w:sz w:val="20"/>
              </w:rPr>
              <w:t xml:space="preserve">нөмірлік белгі беру" </w:t>
            </w:r>
            <w:r>
              <w:br/>
            </w:r>
            <w:r>
              <w:rPr>
                <w:rFonts w:ascii="Times New Roman"/>
                <w:b w:val="false"/>
                <w:i w:val="false"/>
                <w:color w:val="000000"/>
                <w:sz w:val="20"/>
              </w:rPr>
              <w:t xml:space="preserve">мемлекеттiк көрсетілетін қызмет </w:t>
            </w:r>
            <w:r>
              <w:br/>
            </w:r>
            <w:r>
              <w:rPr>
                <w:rFonts w:ascii="Times New Roman"/>
                <w:b w:val="false"/>
                <w:i w:val="false"/>
                <w:color w:val="000000"/>
                <w:sz w:val="20"/>
              </w:rPr>
              <w:t>регламентiне 2 қосымша</w:t>
            </w:r>
          </w:p>
        </w:tc>
      </w:tr>
    </w:tbl>
    <w:bookmarkStart w:name="z530" w:id="125"/>
    <w:p>
      <w:pPr>
        <w:spacing w:after="0"/>
        <w:ind w:left="0"/>
        <w:jc w:val="left"/>
      </w:pPr>
      <w:r>
        <w:rPr>
          <w:rFonts w:ascii="Times New Roman"/>
          <w:b/>
          <w:i w:val="false"/>
          <w:color w:val="000000"/>
        </w:rPr>
        <w:t xml:space="preserve">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қызметін көрсетудің бизнес-процестерінің анықтамалығы</w:t>
      </w:r>
    </w:p>
    <w:bookmarkEnd w:id="125"/>
    <w:bookmarkStart w:name="z531" w:id="126"/>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bookmarkEnd w:id="126"/>
    <w:bookmarkStart w:name="z532"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128"/>
    <w:p>
      <w:pPr>
        <w:spacing w:after="0"/>
        <w:ind w:left="0"/>
        <w:jc w:val="left"/>
      </w:pPr>
      <w:r>
        <w:rPr>
          <w:rFonts w:ascii="Times New Roman"/>
          <w:b/>
          <w:i w:val="false"/>
          <w:color w:val="000000"/>
        </w:rPr>
        <w:t xml:space="preserve"> 2. Портал арқылы мемлекеттік қызмет көрсету кезінде</w:t>
      </w:r>
    </w:p>
    <w:bookmarkEnd w:id="128"/>
    <w:bookmarkStart w:name="z53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 w:id="130"/>
    <w:p>
      <w:pPr>
        <w:spacing w:after="0"/>
        <w:ind w:left="0"/>
        <w:jc w:val="left"/>
      </w:pPr>
      <w:r>
        <w:rPr>
          <w:rFonts w:ascii="Times New Roman"/>
          <w:b/>
          <w:i w:val="false"/>
          <w:color w:val="000000"/>
        </w:rPr>
        <w:t xml:space="preserve"> Шартты белгілер:</w:t>
      </w:r>
    </w:p>
    <w:bookmarkEnd w:id="130"/>
    <w:bookmarkStart w:name="z53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68834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834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"16" қарашадағы</w:t>
            </w:r>
            <w:r>
              <w:br/>
            </w:r>
            <w:r>
              <w:rPr>
                <w:rFonts w:ascii="Times New Roman"/>
                <w:b w:val="false"/>
                <w:i w:val="false"/>
                <w:color w:val="000000"/>
                <w:sz w:val="20"/>
              </w:rPr>
              <w:t>№ 302 қаулысымен бекітілген</w:t>
            </w:r>
          </w:p>
        </w:tc>
      </w:tr>
    </w:tbl>
    <w:bookmarkStart w:name="z284" w:id="132"/>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мемлекеттiк көрсетілетін қызмет регламентi</w:t>
      </w:r>
    </w:p>
    <w:bookmarkEnd w:id="132"/>
    <w:bookmarkStart w:name="z285" w:id="133"/>
    <w:p>
      <w:pPr>
        <w:spacing w:after="0"/>
        <w:ind w:left="0"/>
        <w:jc w:val="left"/>
      </w:pPr>
      <w:r>
        <w:rPr>
          <w:rFonts w:ascii="Times New Roman"/>
          <w:b/>
          <w:i w:val="false"/>
          <w:color w:val="000000"/>
        </w:rPr>
        <w:t xml:space="preserve"> 1. Жалпы ережелер</w:t>
      </w:r>
    </w:p>
    <w:bookmarkEnd w:id="133"/>
    <w:bookmarkStart w:name="z286" w:id="134"/>
    <w:p>
      <w:pPr>
        <w:spacing w:after="0"/>
        <w:ind w:left="0"/>
        <w:jc w:val="both"/>
      </w:pPr>
      <w:r>
        <w:rPr>
          <w:rFonts w:ascii="Times New Roman"/>
          <w:b w:val="false"/>
          <w:i w:val="false"/>
          <w:color w:val="000000"/>
          <w:sz w:val="28"/>
        </w:rPr>
        <w:t xml:space="preserve">
      1.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көрсетілетін қызметін (бұдан әрі - мемлекеттік көрсетілетін қызмет) беруші облыстың, аудандардың және облыстық маңызы бар қалалардың жергілікті атқарушы органдары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мемлекеттiк тіркеу және мемлекеттік тіркеу туралы куәлікті (телнұсқасын) (бұдан әрі - машиналардың кепілін мемлекеттiк тiркеу туралы куәлiк) беру.</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қызметті көрсету нәтижесі жеке немесе заңды тұлғаның (бұдан әрі – көрсетілетін қызметті алушы) "жеке кабинетіне" көрсетілетін қызметті берушінің уәкілетті адамының электрондық цифрлық қолтаңбасымен қол қойылған (бұдан әрі – ЭЦҚ)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қызметті көрсету нәтижесін қағаз жеткізгіште алуға жүгінген жағдайда, мемлекеттік қызметті көрсету нәтижесі электрондық нысанда ресімделеді, басып шығарылады және мөрмен және көрсетілетін қызметті берушінің уәкілетті адамының қолымен куәландырылады.</w:t>
      </w:r>
    </w:p>
    <w:bookmarkEnd w:id="134"/>
    <w:bookmarkStart w:name="z295" w:id="1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5"/>
    <w:bookmarkStart w:name="z296" w:id="136"/>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Қазақстан Республикасы Ауыл шаруашылығы министрінің 2015 жылғы 6 мамырдағы № 4-3/421 (Нормативтік құқықтық актілерді мемлекеттік тіркеу тізілімінде тіркелген нөмірі 11766) бұйрығымен бекітілген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мемлекеттiк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қоса бере отырып, көрсетілетін қызметті алушының не оның өкілінің белгіленген нысандағы өтінішінің немесе ЭЦҚ-мен куәландырылған электрондық құжат нысанындағы сұрау салуының болуы негіздеме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Мемлекеттiк қызмет көрсету процесінің құрамына кіретін рәсімдердің (іс-қимылдардың) мазмұны, орындалу ұзақтығы,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1-іс-қимыл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2-іс-қимыл – көрсетілетін қызметті берушінің басшысының көрсетілетін қызметті алушының құжаттарын қарауы, құжаттарды көрсетілетін қызметті берушінің қызметкеріне беруі. Орындалу ұзақтығы– 1 (бір) сағат ішінде;</w:t>
      </w:r>
      <w:r>
        <w:br/>
      </w:r>
      <w:r>
        <w:rPr>
          <w:rFonts w:ascii="Times New Roman"/>
          <w:b w:val="false"/>
          <w:i w:val="false"/>
          <w:color w:val="000000"/>
          <w:sz w:val="28"/>
        </w:rPr>
        <w:t xml:space="preserve">
      </w:t>
      </w:r>
      <w:r>
        <w:rPr>
          <w:rFonts w:ascii="Times New Roman"/>
          <w:b w:val="false"/>
          <w:i w:val="false"/>
          <w:color w:val="000000"/>
          <w:sz w:val="28"/>
        </w:rPr>
        <w:t>3-іс-қимыл – көрсетілетін қызметті берушінің қызметкерінің көрсетілетін қызметті алушының ұсынған құжаттарын тексеруі. Басып шығарылатын және мөрмен және көрсетілетін қызметті берушінің уәкілетті адамының қолымен куәландырылатын электрондық нысандағы машиналардың кепілін мемлекеттік тіркеу туралы куәлікті не өтінішті әрі қарай қараудан жазбаша дәлелді бас тартуды ресімдеу. Орындалу ұзақтығы - 1 (бір) жұмыс күнi;</w:t>
      </w:r>
      <w:r>
        <w:br/>
      </w:r>
      <w:r>
        <w:rPr>
          <w:rFonts w:ascii="Times New Roman"/>
          <w:b w:val="false"/>
          <w:i w:val="false"/>
          <w:color w:val="000000"/>
          <w:sz w:val="28"/>
        </w:rPr>
        <w:t xml:space="preserve">
      </w:t>
      </w:r>
      <w:r>
        <w:rPr>
          <w:rFonts w:ascii="Times New Roman"/>
          <w:b w:val="false"/>
          <w:i w:val="false"/>
          <w:color w:val="000000"/>
          <w:sz w:val="28"/>
        </w:rPr>
        <w:t>4-іс-қимыл –көрсетілетін қызметті берушінің қызметкерінің көрсетілетін қызметті берушінің кеңсесіне ресімделген машиналардың кепілін мемлекеттiк тiркеу туралы куәлікті не өтінішті әрі қарай қараудан жазбаша дәлелді бас тартуды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5-іс-қимыл –көрсетілетін қызметті берушінің кеңсе қызметкерінің көрсетілетін қызметті алушыға машиналардың кепілін мемлекеттік тiркеу туралы куәлікті не өтінішті әрі қарай қараудан жазбаша дәлелді бас тартуды беруі.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мерзімдері көрсетілетін қызметті берушіге құжаттар топтамасын тапсырған күннен бастап немесе сондай-ақ порталға жүгінген кезде - 2 (екі) жұмыс күнi.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құжаттарды алған күннен бастап екі жұмыс күні ішінде ұсынылған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 xml:space="preserve">Ұсынылған құжаттардың толық болмау, сондай-ақ кепіл туралы шарттың немесе кепіл талаптары бар өзге шарттың Қазақстан Республикасы Азаматтық кодексінің </w:t>
      </w:r>
      <w:r>
        <w:rPr>
          <w:rFonts w:ascii="Times New Roman"/>
          <w:b w:val="false"/>
          <w:i w:val="false"/>
          <w:color w:val="000000"/>
          <w:sz w:val="28"/>
        </w:rPr>
        <w:t>307-бабының</w:t>
      </w:r>
      <w:r>
        <w:rPr>
          <w:rFonts w:ascii="Times New Roman"/>
          <w:b w:val="false"/>
          <w:i w:val="false"/>
          <w:color w:val="000000"/>
          <w:sz w:val="28"/>
        </w:rPr>
        <w:t xml:space="preserve"> талаптарына сәйкес келмеу фактісі анықталған жағдайда көрсетілетін қызметті беруші көрсетілген мерзімдерде өтінішті әрі қарай қараудан жазбаша дәлелді бас тартады.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 тармағында көрсетілген 1-іс-қимыл бойынша мемлекеттiк қызмет көрсету рәсімінің (іс-қимылының) нәтижесі көрсетілетін қызметті алушыға құжаттар топтамасын қабылдау күні мен уақыты көрсетіле отырып, тіркеу туралы қойылған белгі бар оның өтінішінің көшірмесін беру болып табылады (қолма-қол не почта байланысы арқылы). Көрсетілетін қызметті алушының тіркелген құжаттары осы регламенттің 5 тармағында көрсетілген 2-іс-қимылды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2-іс-қимыл бойынша мемлекеттiк қызмет көрсету рәсімінің (іс-қимылының) нәтижесі көрсетілетін қызметті берушінің басшысының қарары болып табылады, ол осы регламенттің 5 тармағында көрсетілген 3-іс-қимылды орындауды бастау үшін негіз 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тармағында көрсетілген 3-іс-қимылдың нәтижесі ресімделген машиналардың кепілін мемлекеттік тіркеу туралы куәлік не өтінішті әрі қарай қараудан жазбаша дәлелді бас тартуболып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4-іс-қимылдың нәтижесі көрсетілетін қызметті берушінің қызметкерінің көрсетілетін қызметті берушінің кеңсесіне ресімделген машиналардың кепілін мемлекеттiк тiркеу туралы куәлікті не өтінішті әрі қарай қараудан жазбаша дәлелді бас тартуды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 тармағында көрсетілген 5-іс-қимылдың нәтижесі көрсетілетін қызметті берушінің кеңсе қызметкерінің көрсетілетін қызметті алушыға машиналардың кепілін мемлекеттік тiркеу туралы куәлікті не өтінішті әрі қарай қараудан жазбаша дәлелді бас тартуды беруі болып табылады. </w:t>
      </w:r>
    </w:p>
    <w:bookmarkEnd w:id="136"/>
    <w:bookmarkStart w:name="z311" w:id="13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37"/>
    <w:bookmarkStart w:name="z312" w:id="1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(қызметкерлерiнiң) тізбесі:</w:t>
      </w:r>
      <w:r>
        <w:br/>
      </w:r>
      <w:r>
        <w:rPr>
          <w:rFonts w:ascii="Times New Roman"/>
          <w:b w:val="false"/>
          <w:i w:val="false"/>
          <w:color w:val="000000"/>
          <w:sz w:val="28"/>
        </w:rPr>
        <w:t xml:space="preserve">
      </w:t>
      </w:r>
      <w:r>
        <w:rPr>
          <w:rFonts w:ascii="Times New Roman"/>
          <w:b w:val="false"/>
          <w:i w:val="false"/>
          <w:color w:val="000000"/>
          <w:sz w:val="28"/>
        </w:rPr>
        <w:t>1) кеңсе қызметкері;</w:t>
      </w:r>
      <w:r>
        <w:br/>
      </w:r>
      <w:r>
        <w:rPr>
          <w:rFonts w:ascii="Times New Roman"/>
          <w:b w:val="false"/>
          <w:i w:val="false"/>
          <w:color w:val="000000"/>
          <w:sz w:val="28"/>
        </w:rPr>
        <w:t xml:space="preserve">
      </w:t>
      </w:r>
      <w:r>
        <w:rPr>
          <w:rFonts w:ascii="Times New Roman"/>
          <w:b w:val="false"/>
          <w:i w:val="false"/>
          <w:color w:val="000000"/>
          <w:sz w:val="28"/>
        </w:rPr>
        <w:t>2) басшы;</w:t>
      </w:r>
      <w:r>
        <w:br/>
      </w:r>
      <w:r>
        <w:rPr>
          <w:rFonts w:ascii="Times New Roman"/>
          <w:b w:val="false"/>
          <w:i w:val="false"/>
          <w:color w:val="000000"/>
          <w:sz w:val="28"/>
        </w:rPr>
        <w:t xml:space="preserve">
      </w:t>
      </w:r>
      <w:r>
        <w:rPr>
          <w:rFonts w:ascii="Times New Roman"/>
          <w:b w:val="false"/>
          <w:i w:val="false"/>
          <w:color w:val="000000"/>
          <w:sz w:val="28"/>
        </w:rPr>
        <w:t>3) қызметкер.</w:t>
      </w:r>
      <w:r>
        <w:br/>
      </w:r>
      <w:r>
        <w:rPr>
          <w:rFonts w:ascii="Times New Roman"/>
          <w:b w:val="false"/>
          <w:i w:val="false"/>
          <w:color w:val="000000"/>
          <w:sz w:val="28"/>
        </w:rPr>
        <w:t xml:space="preserve">
      </w:t>
      </w:r>
      <w:r>
        <w:rPr>
          <w:rFonts w:ascii="Times New Roman"/>
          <w:b w:val="false"/>
          <w:i w:val="false"/>
          <w:color w:val="000000"/>
          <w:sz w:val="28"/>
        </w:rPr>
        <w:t>8. Мемлекеттiк қызмет көрсету үшін қажетті рәсiмдердің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басшысының құжаттарды қарауы, құжаттарды көрсетілетін қызметті берушінің қызметкеріне беруі. Орындалу ұзақтығы– 1 (бір) сағат ішінде;</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қызметкерінің көрсетілетін қызметті алушының ұсынған құжаттарын тексеруі. Басып шығарылатын және мөрмен және көрсетілетін қызметті берушінің уәкілетті адамының қолымен куәландырылатын электрондық нысандағы машиналардың кепілін мемлекеттік тіркеу туралы куәлікті не өтінішті әрі қарай қараудан жазбаша дәлелді бас тартуды ресімдеу. Орындалу ұзақтығы - 1 (бір) жұмыс күнi;</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қызметкерінің көрсетілетін қызметті берушінің кеңсесіне ресімделген машиналардың кепілін мемлекеттiк тiркеу туралы куәлікті не өтінішті әрі қарай қараудан жазбаша дәлелді бас тартуды беруі.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қызметкерінің көрсетілетін қызметті алушыға машиналардың кепілін мемлекеттік тiркеу туралы куәліктіне өтінішті әрі қарай қараудан жазбаша дәлелді бас тартуды беруі. Орындалу ұзақтығы – 15 (он бес) минут.</w:t>
      </w:r>
    </w:p>
    <w:bookmarkEnd w:id="138"/>
    <w:bookmarkStart w:name="z322" w:id="139"/>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39"/>
    <w:bookmarkStart w:name="z323" w:id="140"/>
    <w:p>
      <w:pPr>
        <w:spacing w:after="0"/>
        <w:ind w:left="0"/>
        <w:jc w:val="both"/>
      </w:pPr>
      <w:r>
        <w:rPr>
          <w:rFonts w:ascii="Times New Roman"/>
          <w:b w:val="false"/>
          <w:i w:val="false"/>
          <w:color w:val="000000"/>
          <w:sz w:val="28"/>
        </w:rPr>
        <w:t>
      9. Портал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тіркелген көрсетілетін қызметті алушы туралы деректердің түпнұсқалығын ЖСН/БСН логині және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порталдың авторландырудан бас тарту туралы хабарлама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құжаттарды электрондық түрде тіркеуі;</w:t>
      </w:r>
      <w:r>
        <w:br/>
      </w:r>
      <w:r>
        <w:rPr>
          <w:rFonts w:ascii="Times New Roman"/>
          <w:b w:val="false"/>
          <w:i w:val="false"/>
          <w:color w:val="000000"/>
          <w:sz w:val="28"/>
        </w:rPr>
        <w:t xml:space="preserve">
      </w:t>
      </w:r>
      <w:r>
        <w:rPr>
          <w:rFonts w:ascii="Times New Roman"/>
          <w:b w:val="false"/>
          <w:i w:val="false"/>
          <w:color w:val="000000"/>
          <w:sz w:val="28"/>
        </w:rPr>
        <w:t>6) 4-процесс – ЭҮТШ-де мемлекеттік қызметке ақы төлеу,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 xml:space="preserve">7) 2-шарт – "Е-лицензиялау" МДБ АЖ-да мемлекеттік қызмет көрсеткені үшін ақы төлеу фактісін тексеру; </w:t>
      </w:r>
      <w:r>
        <w:br/>
      </w:r>
      <w:r>
        <w:rPr>
          <w:rFonts w:ascii="Times New Roman"/>
          <w:b w:val="false"/>
          <w:i w:val="false"/>
          <w:color w:val="000000"/>
          <w:sz w:val="28"/>
        </w:rPr>
        <w:t xml:space="preserve">
      </w:t>
      </w:r>
      <w:r>
        <w:rPr>
          <w:rFonts w:ascii="Times New Roman"/>
          <w:b w:val="false"/>
          <w:i w:val="false"/>
          <w:color w:val="000000"/>
          <w:sz w:val="28"/>
        </w:rPr>
        <w:t>8) 5-процесс – сұрау салуды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9) 3-шарт –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сәйкестігін, БНАЖ-да – көрсетілетін қызметті алушының өкілі сенімхатының деректерін тексеру;</w:t>
      </w:r>
      <w:r>
        <w:br/>
      </w:r>
      <w:r>
        <w:rPr>
          <w:rFonts w:ascii="Times New Roman"/>
          <w:b w:val="false"/>
          <w:i w:val="false"/>
          <w:color w:val="000000"/>
          <w:sz w:val="28"/>
        </w:rPr>
        <w:t xml:space="preserve">
      </w:t>
      </w:r>
      <w:r>
        <w:rPr>
          <w:rFonts w:ascii="Times New Roman"/>
          <w:b w:val="false"/>
          <w:i w:val="false"/>
          <w:color w:val="000000"/>
          <w:sz w:val="28"/>
        </w:rPr>
        <w:t>10) 6-процесс – қызмет көрсетуге толтырылған сұрау салу нысанын (енгізілген деректерді) көрсетілетін қызметті алушының ЭЦҚ-сының көмегімен куәландыру (қол қою);</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электрондық құжатын "Е-лицензиялау" МДБ АЖ ақпараттық жүйесінде тіркеу және "Е-лицензиялау" МДБ АЖ-да сұрау салуды өңдеу. Көрсетілетін қызметті алушының "жеке кабинетінде" мемлекеттік қызметті көрсету үшін сұрау салудың қабылданғаны туралы мәртебе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12) 4-шарт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xml:space="preserve">
      </w:t>
      </w:r>
      <w:r>
        <w:rPr>
          <w:rFonts w:ascii="Times New Roman"/>
          <w:b w:val="false"/>
          <w:i w:val="false"/>
          <w:color w:val="000000"/>
          <w:sz w:val="28"/>
        </w:rPr>
        <w:t>13) 8-процесс - көрсетілетін қызметті алушының мемлекеттiк қызмет нәтижесін (машиналардың кепілін мемлекеттiк тiркеу туралы куәлiктіне өтінішті әрі қарай қараудан жазбаша дәлелді бас тартуды) көрсетілетін қызметті алушының порталындағы "жеке кабинетінде" көрсетілетін қызметті берушінің уәкілетті адамының ЭЦҚ-сымен куәландырылған электрондық құжат нысанында алуы.</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қызмет көрсетуге қатысатын ақпараттық жүйелердің функционалдық өзара іс-қимыл диаграммасы осы регламенттiң 1 қосымшасында (</w:t>
      </w:r>
      <w:r>
        <w:rPr>
          <w:rFonts w:ascii="Times New Roman"/>
          <w:b w:val="false"/>
          <w:i w:val="false"/>
          <w:color w:val="000000"/>
          <w:sz w:val="28"/>
        </w:rPr>
        <w:t>1 диаграмма</w:t>
      </w:r>
      <w:r>
        <w:rPr>
          <w:rFonts w:ascii="Times New Roman"/>
          <w:b w:val="false"/>
          <w:i w:val="false"/>
          <w:color w:val="000000"/>
          <w:sz w:val="28"/>
        </w:rPr>
        <w:t xml:space="preserve"> ) көрсетiлген.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 </w:t>
      </w:r>
      <w:r>
        <w:br/>
      </w:r>
      <w:r>
        <w:rPr>
          <w:rFonts w:ascii="Times New Roman"/>
          <w:b w:val="false"/>
          <w:i w:val="false"/>
          <w:color w:val="000000"/>
          <w:sz w:val="28"/>
        </w:rPr>
        <w:t xml:space="preserve">
      </w:t>
      </w:r>
      <w:r>
        <w:rPr>
          <w:rFonts w:ascii="Times New Roman"/>
          <w:b w:val="false"/>
          <w:i w:val="false"/>
          <w:color w:val="000000"/>
          <w:sz w:val="28"/>
        </w:rPr>
        <w:t>1) 1-процесс – көрсетілетін қызметті берушінің қызметкерінің мемлекеттік қызмет көрсету үшін логин мен парольді "Е-лицензиялау" МДБ АЖ-ға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1-шарт – тіркелген көрсетілетін қызметті берушінің қызметкері туралы деректердің түпнұсқалығын "Е-лицензиялау" МДБ АЖ-да логин мен пароль арқылы тексеру;</w:t>
      </w:r>
      <w:r>
        <w:br/>
      </w:r>
      <w:r>
        <w:rPr>
          <w:rFonts w:ascii="Times New Roman"/>
          <w:b w:val="false"/>
          <w:i w:val="false"/>
          <w:color w:val="000000"/>
          <w:sz w:val="28"/>
        </w:rPr>
        <w:t xml:space="preserve">
      </w:t>
      </w:r>
      <w:r>
        <w:rPr>
          <w:rFonts w:ascii="Times New Roman"/>
          <w:b w:val="false"/>
          <w:i w:val="false"/>
          <w:color w:val="000000"/>
          <w:sz w:val="28"/>
        </w:rPr>
        <w:t>3) 2-процесс – көрсетілетін қызметті берушінің қызметкерінің деректерінде бұзушылықтардың болуына байланысты "Е-лицензиялау" МДБ АЖ-да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4) 3-процесс –көрсетілетін қызметті берушінің қызметкерінің осы регламентте көрсетілген мемлекеттік қызметті таңдауы, мемлекеттiк қызмет көрсету үшін сұрау салу нысанын экранға шығаруы және көрсетілетін қызметті берушінің қызметкерінің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5) 4-процесс– көрсетілетін қызметті берушінің қызметкерінің қағаз нысанындағы құжаттардың болуы туралы белгілеу бөлігінде сұрау салу нысанын толтыруы және мемлекеттік көрсетілетін қызметті алушы ұсынған қажетті құжаттарды сканерлеуі және оларды сұрау салу нысанына бекітуі, ЭҮШ арқылы "Е-лицензиялау" МДБ АЖ-ғажіберуі; </w:t>
      </w:r>
      <w:r>
        <w:br/>
      </w:r>
      <w:r>
        <w:rPr>
          <w:rFonts w:ascii="Times New Roman"/>
          <w:b w:val="false"/>
          <w:i w:val="false"/>
          <w:color w:val="000000"/>
          <w:sz w:val="28"/>
        </w:rPr>
        <w:t xml:space="preserve">
      </w:t>
      </w:r>
      <w:r>
        <w:rPr>
          <w:rFonts w:ascii="Times New Roman"/>
          <w:b w:val="false"/>
          <w:i w:val="false"/>
          <w:color w:val="000000"/>
          <w:sz w:val="28"/>
        </w:rPr>
        <w:t>6) 2-шарт – ЖТ/ЗТ МДБ-да көрсетілетін қызметті алушының деректері, сондай-ақ БНАЖ-да - көрсетілетін қызметті алушының өкілі сенімхатының деректері болуын тексеру;</w:t>
      </w:r>
      <w:r>
        <w:br/>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5-процесс – қызмет көрсету үшін сұрау салуды</w:t>
      </w:r>
      <w:r>
        <w:rPr>
          <w:rFonts w:ascii="Times New Roman"/>
          <w:b w:val="false"/>
          <w:i w:val="false"/>
          <w:color w:val="000000"/>
          <w:sz w:val="28"/>
        </w:rPr>
        <w:t xml:space="preserve"> көрсетілетін қызметті алушының ЭЦҚ-сының көмегімен куәландыру және көрсетілетін қызметті беруші өңдеу үшін "Е-лицензиялау" МДБ АЖ арқылы электрондық құжатты (сұрау салуды) жолдау; </w:t>
      </w:r>
      <w:r>
        <w:br/>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6-процесс – сұрау салуды "Е-лицензиялау" МДБ АЖ-да тіркеу және "Е-лицензиялау" МДБ АЖ-да мемлекеттік қызметті өңдеу;</w:t>
      </w:r>
      <w:r>
        <w:br/>
      </w:r>
      <w:r>
        <w:rPr>
          <w:rFonts w:ascii="Times New Roman"/>
          <w:b w:val="false"/>
          <w:i w:val="false"/>
          <w:color w:val="000000"/>
          <w:sz w:val="28"/>
        </w:rPr>
        <w:t xml:space="preserve">
      </w:t>
      </w:r>
      <w:r>
        <w:rPr>
          <w:rFonts w:ascii="Times New Roman"/>
          <w:b w:val="false"/>
          <w:i w:val="false"/>
          <w:color w:val="000000"/>
          <w:sz w:val="28"/>
        </w:rPr>
        <w:t xml:space="preserve">9) 3-шарт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 көрсетілетін қызметті алушының "жеке кабинетінде" мемлекеттік қызметті көрсету үшін сұрау салудың қабылданғаны туралы мәртебе көрсетіледі;</w:t>
      </w:r>
      <w:r>
        <w:br/>
      </w:r>
      <w:r>
        <w:rPr>
          <w:rFonts w:ascii="Times New Roman"/>
          <w:b w:val="false"/>
          <w:i w:val="false"/>
          <w:color w:val="000000"/>
          <w:sz w:val="28"/>
        </w:rPr>
        <w:t xml:space="preserve">
      </w:t>
      </w:r>
      <w:r>
        <w:rPr>
          <w:rFonts w:ascii="Times New Roman"/>
          <w:b w:val="false"/>
          <w:i w:val="false"/>
          <w:color w:val="000000"/>
          <w:sz w:val="28"/>
        </w:rPr>
        <w:t>10) 7-процесс – көрсетілетін қызметті алушының мемлекеттiк қызмет нәтижесін (машиналардың кепілін мемлекеттiк тiркеу туралы куәлiктіне өтінішті әрі қарай қараудан жазбаша дәлелді бас тартуды) көрсетілетін қызметті алушының порталындағы "жеке кабинетінде" көрсетілетін қызметті берушінің уәкілетті адамының ЭЦҚ-сымен куәландырылған электрондық құжат нысанында алуы.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арқылы мемлекеттік қызмет көрсетугеқатысатын ақпараттық жүйелердің функционалдық өзара іс-қимыл диаграммасы осы регламенттiң 1 қосымшасында (</w:t>
      </w:r>
      <w:r>
        <w:rPr>
          <w:rFonts w:ascii="Times New Roman"/>
          <w:b w:val="false"/>
          <w:i w:val="false"/>
          <w:color w:val="000000"/>
          <w:sz w:val="28"/>
        </w:rPr>
        <w:t>2 диаграмма</w:t>
      </w:r>
      <w:r>
        <w:rPr>
          <w:rFonts w:ascii="Times New Roman"/>
          <w:b w:val="false"/>
          <w:i w:val="false"/>
          <w:color w:val="000000"/>
          <w:sz w:val="28"/>
        </w:rPr>
        <w:t>) көрсетiлген.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"Е-лицензиялау" МДБ АЖ- "Е-лицензиялау"мемлекеттік деректер базасының ақпараттық жүйесі</w:t>
      </w:r>
      <w:r>
        <w:br/>
      </w:r>
      <w:r>
        <w:rPr>
          <w:rFonts w:ascii="Times New Roman"/>
          <w:b w:val="false"/>
          <w:i w:val="false"/>
          <w:color w:val="000000"/>
          <w:sz w:val="28"/>
        </w:rPr>
        <w:t xml:space="preserve">
      </w:t>
      </w:r>
      <w:r>
        <w:rPr>
          <w:rFonts w:ascii="Times New Roman"/>
          <w:b w:val="false"/>
          <w:i w:val="false"/>
          <w:color w:val="000000"/>
          <w:sz w:val="28"/>
        </w:rPr>
        <w:t>БНАЖ – бірыңғай нотариалдық ақпараттық жүйе</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ЗТ МДБ – "Заңды тұлғалар" мемлекеттік деректер базасы</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"Тракторлардың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w:t>
            </w:r>
            <w:r>
              <w:br/>
            </w:r>
            <w:r>
              <w:rPr>
                <w:rFonts w:ascii="Times New Roman"/>
                <w:b w:val="false"/>
                <w:i w:val="false"/>
                <w:color w:val="000000"/>
                <w:sz w:val="20"/>
              </w:rPr>
              <w:t xml:space="preserve">менмеханизмдердің, </w:t>
            </w:r>
            <w:r>
              <w:br/>
            </w:r>
            <w:r>
              <w:rPr>
                <w:rFonts w:ascii="Times New Roman"/>
                <w:b w:val="false"/>
                <w:i w:val="false"/>
                <w:color w:val="000000"/>
                <w:sz w:val="20"/>
              </w:rPr>
              <w:t xml:space="preserve">монтаждалған арнайы жабдығы </w:t>
            </w:r>
            <w:r>
              <w:br/>
            </w:r>
            <w:r>
              <w:rPr>
                <w:rFonts w:ascii="Times New Roman"/>
                <w:b w:val="false"/>
                <w:i w:val="false"/>
                <w:color w:val="000000"/>
                <w:sz w:val="20"/>
              </w:rPr>
              <w:t xml:space="preserve">бар тіркемелерді қоса алғанда, </w:t>
            </w:r>
            <w:r>
              <w:br/>
            </w:r>
            <w:r>
              <w:rPr>
                <w:rFonts w:ascii="Times New Roman"/>
                <w:b w:val="false"/>
                <w:i w:val="false"/>
                <w:color w:val="000000"/>
                <w:sz w:val="20"/>
              </w:rPr>
              <w:t xml:space="preserve">олардың тіркемелерінің, </w:t>
            </w:r>
            <w:r>
              <w:br/>
            </w:r>
            <w:r>
              <w:rPr>
                <w:rFonts w:ascii="Times New Roman"/>
                <w:b w:val="false"/>
                <w:i w:val="false"/>
                <w:color w:val="000000"/>
                <w:sz w:val="20"/>
              </w:rPr>
              <w:t xml:space="preserve">өздігінен жүретін ауыл </w:t>
            </w:r>
            <w:r>
              <w:br/>
            </w:r>
            <w:r>
              <w:rPr>
                <w:rFonts w:ascii="Times New Roman"/>
                <w:b w:val="false"/>
                <w:i w:val="false"/>
                <w:color w:val="000000"/>
                <w:sz w:val="20"/>
              </w:rPr>
              <w:t xml:space="preserve">шаруашылығы, мелиоративтік </w:t>
            </w:r>
            <w:r>
              <w:br/>
            </w:r>
            <w:r>
              <w:rPr>
                <w:rFonts w:ascii="Times New Roman"/>
                <w:b w:val="false"/>
                <w:i w:val="false"/>
                <w:color w:val="000000"/>
                <w:sz w:val="20"/>
              </w:rPr>
              <w:t xml:space="preserve">және жол-құрылыс машиналары </w:t>
            </w:r>
            <w:r>
              <w:br/>
            </w:r>
            <w:r>
              <w:rPr>
                <w:rFonts w:ascii="Times New Roman"/>
                <w:b w:val="false"/>
                <w:i w:val="false"/>
                <w:color w:val="000000"/>
                <w:sz w:val="20"/>
              </w:rPr>
              <w:t xml:space="preserve">мен механизмдерінің, сондай-ақ </w:t>
            </w:r>
            <w:r>
              <w:br/>
            </w:r>
            <w:r>
              <w:rPr>
                <w:rFonts w:ascii="Times New Roman"/>
                <w:b w:val="false"/>
                <w:i w:val="false"/>
                <w:color w:val="000000"/>
                <w:sz w:val="20"/>
              </w:rPr>
              <w:t xml:space="preserve">жүріп өту мүмкіндігі жоғары </w:t>
            </w:r>
            <w:r>
              <w:br/>
            </w:r>
            <w:r>
              <w:rPr>
                <w:rFonts w:ascii="Times New Roman"/>
                <w:b w:val="false"/>
                <w:i w:val="false"/>
                <w:color w:val="000000"/>
                <w:sz w:val="20"/>
              </w:rPr>
              <w:t xml:space="preserve">арнайы машиналардың кепілін </w:t>
            </w:r>
            <w:r>
              <w:br/>
            </w:r>
            <w:r>
              <w:rPr>
                <w:rFonts w:ascii="Times New Roman"/>
                <w:b w:val="false"/>
                <w:i w:val="false"/>
                <w:color w:val="000000"/>
                <w:sz w:val="20"/>
              </w:rPr>
              <w:t xml:space="preserve">мемлекеттік тіркеу" мемлекеттiк </w:t>
            </w:r>
            <w:r>
              <w:br/>
            </w:r>
            <w:r>
              <w:rPr>
                <w:rFonts w:ascii="Times New Roman"/>
                <w:b w:val="false"/>
                <w:i w:val="false"/>
                <w:color w:val="000000"/>
                <w:sz w:val="20"/>
              </w:rPr>
              <w:t>көрсетілетін қызмет регламентiне 1 қосымша</w:t>
            </w:r>
          </w:p>
        </w:tc>
      </w:tr>
    </w:tbl>
    <w:bookmarkStart w:name="z362" w:id="141"/>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1 диаграммасы</w:t>
      </w:r>
    </w:p>
    <w:bookmarkEnd w:id="141"/>
    <w:bookmarkStart w:name="z363"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515100" cy="135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15100" cy="135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көрсетуге қатысатын ақпараттық жүйелердің функционалдық өзара іс-қимыл 2 диаграммасы</w:t>
      </w:r>
    </w:p>
    <w:bookmarkStart w:name="z36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505700" cy="133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05700" cy="133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144"/>
    <w:p>
      <w:pPr>
        <w:spacing w:after="0"/>
        <w:ind w:left="0"/>
        <w:jc w:val="left"/>
      </w:pPr>
      <w:r>
        <w:rPr>
          <w:rFonts w:ascii="Times New Roman"/>
          <w:b/>
          <w:i w:val="false"/>
          <w:color w:val="000000"/>
        </w:rPr>
        <w:t xml:space="preserve"> Шартты белгілер:</w:t>
      </w:r>
    </w:p>
    <w:bookmarkEnd w:id="144"/>
    <w:bookmarkStart w:name="z36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"Тракторлардың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мен </w:t>
            </w:r>
            <w:r>
              <w:br/>
            </w:r>
            <w:r>
              <w:rPr>
                <w:rFonts w:ascii="Times New Roman"/>
                <w:b w:val="false"/>
                <w:i w:val="false"/>
                <w:color w:val="000000"/>
                <w:sz w:val="20"/>
              </w:rPr>
              <w:t xml:space="preserve">механизмдердің, монтаждалған </w:t>
            </w:r>
            <w:r>
              <w:br/>
            </w:r>
            <w:r>
              <w:rPr>
                <w:rFonts w:ascii="Times New Roman"/>
                <w:b w:val="false"/>
                <w:i w:val="false"/>
                <w:color w:val="000000"/>
                <w:sz w:val="20"/>
              </w:rPr>
              <w:t xml:space="preserve">арнайы жабдығы бар </w:t>
            </w:r>
            <w:r>
              <w:br/>
            </w:r>
            <w:r>
              <w:rPr>
                <w:rFonts w:ascii="Times New Roman"/>
                <w:b w:val="false"/>
                <w:i w:val="false"/>
                <w:color w:val="000000"/>
                <w:sz w:val="20"/>
              </w:rPr>
              <w:t xml:space="preserve">тіркемелерді қоса алғанда, </w:t>
            </w:r>
            <w:r>
              <w:br/>
            </w:r>
            <w:r>
              <w:rPr>
                <w:rFonts w:ascii="Times New Roman"/>
                <w:b w:val="false"/>
                <w:i w:val="false"/>
                <w:color w:val="000000"/>
                <w:sz w:val="20"/>
              </w:rPr>
              <w:t xml:space="preserve">олардың тіркемелерінің, </w:t>
            </w:r>
            <w:r>
              <w:br/>
            </w:r>
            <w:r>
              <w:rPr>
                <w:rFonts w:ascii="Times New Roman"/>
                <w:b w:val="false"/>
                <w:i w:val="false"/>
                <w:color w:val="000000"/>
                <w:sz w:val="20"/>
              </w:rPr>
              <w:t xml:space="preserve">өздігінен жүретін ауыл </w:t>
            </w:r>
            <w:r>
              <w:br/>
            </w:r>
            <w:r>
              <w:rPr>
                <w:rFonts w:ascii="Times New Roman"/>
                <w:b w:val="false"/>
                <w:i w:val="false"/>
                <w:color w:val="000000"/>
                <w:sz w:val="20"/>
              </w:rPr>
              <w:t xml:space="preserve">шаруашылығы, мелиоративтік </w:t>
            </w:r>
            <w:r>
              <w:br/>
            </w:r>
            <w:r>
              <w:rPr>
                <w:rFonts w:ascii="Times New Roman"/>
                <w:b w:val="false"/>
                <w:i w:val="false"/>
                <w:color w:val="000000"/>
                <w:sz w:val="20"/>
              </w:rPr>
              <w:t xml:space="preserve">және жол-құрылыс машиналары </w:t>
            </w:r>
            <w:r>
              <w:br/>
            </w:r>
            <w:r>
              <w:rPr>
                <w:rFonts w:ascii="Times New Roman"/>
                <w:b w:val="false"/>
                <w:i w:val="false"/>
                <w:color w:val="000000"/>
                <w:sz w:val="20"/>
              </w:rPr>
              <w:t xml:space="preserve">мен механизмдерінің, сондай-ақ </w:t>
            </w:r>
            <w:r>
              <w:br/>
            </w:r>
            <w:r>
              <w:rPr>
                <w:rFonts w:ascii="Times New Roman"/>
                <w:b w:val="false"/>
                <w:i w:val="false"/>
                <w:color w:val="000000"/>
                <w:sz w:val="20"/>
              </w:rPr>
              <w:t xml:space="preserve">жүріп өту мүмкіндігі жоғары </w:t>
            </w:r>
            <w:r>
              <w:br/>
            </w:r>
            <w:r>
              <w:rPr>
                <w:rFonts w:ascii="Times New Roman"/>
                <w:b w:val="false"/>
                <w:i w:val="false"/>
                <w:color w:val="000000"/>
                <w:sz w:val="20"/>
              </w:rPr>
              <w:t xml:space="preserve">арнайы машиналардың кепілін </w:t>
            </w:r>
            <w:r>
              <w:br/>
            </w:r>
            <w:r>
              <w:rPr>
                <w:rFonts w:ascii="Times New Roman"/>
                <w:b w:val="false"/>
                <w:i w:val="false"/>
                <w:color w:val="000000"/>
                <w:sz w:val="20"/>
              </w:rPr>
              <w:t xml:space="preserve">мемлекеттік тіркеу"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регламентiне 2 қосымша</w:t>
            </w:r>
          </w:p>
        </w:tc>
      </w:tr>
    </w:tbl>
    <w:bookmarkStart w:name="z369" w:id="146"/>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қызметін көрсетудің бизнес-процестерінің анықтамалығы</w:t>
      </w:r>
    </w:p>
    <w:bookmarkEnd w:id="146"/>
    <w:bookmarkStart w:name="z370" w:id="147"/>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 </w:t>
      </w:r>
    </w:p>
    <w:bookmarkEnd w:id="147"/>
    <w:bookmarkStart w:name="z371"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5067300" cy="136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067300" cy="136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149"/>
    <w:p>
      <w:pPr>
        <w:spacing w:after="0"/>
        <w:ind w:left="0"/>
        <w:jc w:val="left"/>
      </w:pPr>
      <w:r>
        <w:rPr>
          <w:rFonts w:ascii="Times New Roman"/>
          <w:b/>
          <w:i w:val="false"/>
          <w:color w:val="000000"/>
        </w:rPr>
        <w:t xml:space="preserve"> 2. Портал арқылы мемлекеттік қызмет көрсету кезінде</w:t>
      </w:r>
    </w:p>
    <w:bookmarkEnd w:id="149"/>
    <w:bookmarkStart w:name="z373"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734300" cy="129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34300" cy="129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151"/>
    <w:p>
      <w:pPr>
        <w:spacing w:after="0"/>
        <w:ind w:left="0"/>
        <w:jc w:val="left"/>
      </w:pPr>
      <w:r>
        <w:rPr>
          <w:rFonts w:ascii="Times New Roman"/>
          <w:b/>
          <w:i w:val="false"/>
          <w:color w:val="000000"/>
        </w:rPr>
        <w:t xml:space="preserve"> Шартты белгілер:</w:t>
      </w:r>
    </w:p>
    <w:bookmarkEnd w:id="151"/>
    <w:bookmarkStart w:name="z375"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"16" қарашадағы</w:t>
            </w:r>
            <w:r>
              <w:br/>
            </w:r>
            <w:r>
              <w:rPr>
                <w:rFonts w:ascii="Times New Roman"/>
                <w:b w:val="false"/>
                <w:i w:val="false"/>
                <w:color w:val="000000"/>
                <w:sz w:val="20"/>
              </w:rPr>
              <w:t>№ 302 қаулысымен бекітілген</w:t>
            </w:r>
          </w:p>
        </w:tc>
      </w:tr>
    </w:tbl>
    <w:bookmarkStart w:name="z377" w:id="153"/>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регламентi</w:t>
      </w:r>
    </w:p>
    <w:bookmarkEnd w:id="153"/>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12.04.2019 </w:t>
      </w:r>
      <w:r>
        <w:rPr>
          <w:rFonts w:ascii="Times New Roman"/>
          <w:b w:val="false"/>
          <w:i w:val="false"/>
          <w:color w:val="ff0000"/>
          <w:sz w:val="28"/>
        </w:rPr>
        <w:t>№ 108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78" w:id="154"/>
    <w:p>
      <w:pPr>
        <w:spacing w:after="0"/>
        <w:ind w:left="0"/>
        <w:jc w:val="left"/>
      </w:pPr>
      <w:r>
        <w:rPr>
          <w:rFonts w:ascii="Times New Roman"/>
          <w:b/>
          <w:i w:val="false"/>
          <w:color w:val="000000"/>
        </w:rPr>
        <w:t xml:space="preserve"> 1. Жалпы ережелер</w:t>
      </w:r>
    </w:p>
    <w:bookmarkEnd w:id="154"/>
    <w:bookmarkStart w:name="z379" w:id="155"/>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қызметін (бұдан әрі – мемлекеттік көрсетілетін қызмет) беруші облыстың, аудандардың және облыстық маңызы бар қалалардың жергілікті атқарушы органдары (бұдан әрі – көрсетілетін қызметті беруші) болып табылады.</w:t>
      </w:r>
    </w:p>
    <w:bookmarkEnd w:id="155"/>
    <w:bookmarkStart w:name="z538" w:id="15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56"/>
    <w:bookmarkStart w:name="z539" w:id="157"/>
    <w:p>
      <w:pPr>
        <w:spacing w:after="0"/>
        <w:ind w:left="0"/>
        <w:jc w:val="both"/>
      </w:pPr>
      <w:r>
        <w:rPr>
          <w:rFonts w:ascii="Times New Roman"/>
          <w:b w:val="false"/>
          <w:i w:val="false"/>
          <w:color w:val="000000"/>
          <w:sz w:val="28"/>
        </w:rPr>
        <w:t>
      1) көрсетілетін қызметті берушінің кеңсесі;</w:t>
      </w:r>
    </w:p>
    <w:bookmarkEnd w:id="157"/>
    <w:bookmarkStart w:name="z540" w:id="158"/>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158"/>
    <w:bookmarkStart w:name="z541" w:id="159"/>
    <w:p>
      <w:pPr>
        <w:spacing w:after="0"/>
        <w:ind w:left="0"/>
        <w:jc w:val="both"/>
      </w:pPr>
      <w:r>
        <w:rPr>
          <w:rFonts w:ascii="Times New Roman"/>
          <w:b w:val="false"/>
          <w:i w:val="false"/>
          <w:color w:val="000000"/>
          <w:sz w:val="28"/>
        </w:rPr>
        <w:t>
      2. Көрсетілетін мемлекеттік қызметтің нысаны: электрондық немесе қағаз түрінде.</w:t>
      </w:r>
    </w:p>
    <w:bookmarkEnd w:id="159"/>
    <w:bookmarkStart w:name="z542" w:id="160"/>
    <w:p>
      <w:pPr>
        <w:spacing w:after="0"/>
        <w:ind w:left="0"/>
        <w:jc w:val="both"/>
      </w:pPr>
      <w:r>
        <w:rPr>
          <w:rFonts w:ascii="Times New Roman"/>
          <w:b w:val="false"/>
          <w:i w:val="false"/>
          <w:color w:val="000000"/>
          <w:sz w:val="28"/>
        </w:rPr>
        <w:t>
      3. Көрсетілетін мемлекеттік қызметтің нәтижесі инженер-инспектордың қолымен және көрсетілетін қызметті берушінің мөртабанымен куәландырылған тіркеу құжатында (техникалық паспортта) "Ақаусыз" не "Ақаулы" деген жазба енгізу болып табылады.</w:t>
      </w:r>
    </w:p>
    <w:bookmarkEnd w:id="160"/>
    <w:bookmarkStart w:name="z543" w:id="16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61"/>
    <w:bookmarkStart w:name="z544" w:id="162"/>
    <w:p>
      <w:pPr>
        <w:spacing w:after="0"/>
        <w:ind w:left="0"/>
        <w:jc w:val="both"/>
      </w:pPr>
      <w:r>
        <w:rPr>
          <w:rFonts w:ascii="Times New Roman"/>
          <w:b w:val="false"/>
          <w:i w:val="false"/>
          <w:color w:val="000000"/>
          <w:sz w:val="28"/>
        </w:rPr>
        <w:t xml:space="preserve">
      Порталға жүгінген жағдайда –инженер-инспектордың машинаны техникалық байқаудан өткізу күнін, орны мен уақытын көрсете отырып, жыл сайынғы мемелекеттік техникалық байқаудан өткізуге дайын екендігі туралы хабарлама. </w:t>
      </w:r>
    </w:p>
    <w:bookmarkEnd w:id="162"/>
    <w:bookmarkStart w:name="z545" w:id="16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3"/>
    <w:bookmarkStart w:name="z546" w:id="164"/>
    <w:p>
      <w:pPr>
        <w:spacing w:after="0"/>
        <w:ind w:left="0"/>
        <w:jc w:val="both"/>
      </w:pPr>
      <w:r>
        <w:rPr>
          <w:rFonts w:ascii="Times New Roman"/>
          <w:b w:val="false"/>
          <w:i w:val="false"/>
          <w:color w:val="000000"/>
          <w:sz w:val="28"/>
        </w:rPr>
        <w:t xml:space="preserve">
      4. Мемлекеттiк қызмет көрсету бойынша рәсімді (іс-қимылды) бастауға Қазақстан Республикасы Ауыл шаруашылығы министрінің 2015 жылғы 6 мамырдағы № 4-3/421 (Нормативтік құқықтық актілерді мемлекеттік тіркеу тізілімінде нөмірі 11766болып тіркелген) бұйрығымен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қоса бере отырып, көрсетілетін қызметті алушының не сенімхат бойынша оның өкілінің өтініші негіз болып табылады.</w:t>
      </w:r>
    </w:p>
    <w:bookmarkEnd w:id="164"/>
    <w:bookmarkStart w:name="z547" w:id="165"/>
    <w:p>
      <w:pPr>
        <w:spacing w:after="0"/>
        <w:ind w:left="0"/>
        <w:jc w:val="both"/>
      </w:pPr>
      <w:r>
        <w:rPr>
          <w:rFonts w:ascii="Times New Roman"/>
          <w:b w:val="false"/>
          <w:i w:val="false"/>
          <w:color w:val="000000"/>
          <w:sz w:val="28"/>
        </w:rPr>
        <w:t xml:space="preserve">
      5. Мемлекеттiк қызмет көрсету процесінің құрамына кіретін рәсімдердің (іс-қимылдардың) мазмұны, орындалу ұзақтығы: </w:t>
      </w:r>
    </w:p>
    <w:bookmarkEnd w:id="165"/>
    <w:bookmarkStart w:name="z548" w:id="166"/>
    <w:p>
      <w:pPr>
        <w:spacing w:after="0"/>
        <w:ind w:left="0"/>
        <w:jc w:val="both"/>
      </w:pPr>
      <w:r>
        <w:rPr>
          <w:rFonts w:ascii="Times New Roman"/>
          <w:b w:val="false"/>
          <w:i w:val="false"/>
          <w:color w:val="000000"/>
          <w:sz w:val="28"/>
        </w:rPr>
        <w:t>
      1-іс-қимыл –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p>
    <w:bookmarkEnd w:id="166"/>
    <w:bookmarkStart w:name="z549" w:id="167"/>
    <w:p>
      <w:pPr>
        <w:spacing w:after="0"/>
        <w:ind w:left="0"/>
        <w:jc w:val="both"/>
      </w:pPr>
      <w:r>
        <w:rPr>
          <w:rFonts w:ascii="Times New Roman"/>
          <w:b w:val="false"/>
          <w:i w:val="false"/>
          <w:color w:val="000000"/>
          <w:sz w:val="28"/>
        </w:rPr>
        <w:t>
      2-іс-қимыл – көрсетілетін қызметті берушінің басшысының көрсетілетін қызметті алушының құжаттарын қарауы, құжаттарды көрсетілетін қызметті берушінің қызметкеріне беруі. Орындалу ұзақтығы– 1 (бір) сағат ішінде;</w:t>
      </w:r>
    </w:p>
    <w:bookmarkEnd w:id="167"/>
    <w:bookmarkStart w:name="z550" w:id="168"/>
    <w:p>
      <w:pPr>
        <w:spacing w:after="0"/>
        <w:ind w:left="0"/>
        <w:jc w:val="both"/>
      </w:pPr>
      <w:r>
        <w:rPr>
          <w:rFonts w:ascii="Times New Roman"/>
          <w:b w:val="false"/>
          <w:i w:val="false"/>
          <w:color w:val="000000"/>
          <w:sz w:val="28"/>
        </w:rPr>
        <w:t>
      3-іс-қимыл – көрсетілетін қызметті берушінің қызметкерінің көрсетілетін қызметті алушының ұсынған құжаттарын тексеруі. Машиналарды жыл сайынғы мемлекеттік техникалық байқаудан өткізу. Орындалу ұзақтығы – машиналардың тікелей орналасқан жері бойынша 9 (тоғыз) жұмыс күні ішінде және (немесе) машинаны тіркеу пунктіне әкелген кезде 1 (бір) жұмыс күні ішінде;</w:t>
      </w:r>
    </w:p>
    <w:bookmarkEnd w:id="168"/>
    <w:bookmarkStart w:name="z551" w:id="169"/>
    <w:p>
      <w:pPr>
        <w:spacing w:after="0"/>
        <w:ind w:left="0"/>
        <w:jc w:val="both"/>
      </w:pPr>
      <w:r>
        <w:rPr>
          <w:rFonts w:ascii="Times New Roman"/>
          <w:b w:val="false"/>
          <w:i w:val="false"/>
          <w:color w:val="000000"/>
          <w:sz w:val="28"/>
        </w:rPr>
        <w:t>
      4-іс-қимыл – инженер-инспектордың қолымен және көрсетілетін қызметті берушінің мөртабанымен куәландырылған тіркеу құжатында (техникалық паспортта) "Ақаусыз" не "Ақаулы" деген жазба енгізу. Тіркеу құжатын (техникалық паспортты) көрсетілетін қызметті берушінің кеңсесіне беру. Орындалу ұзақтығы – 30 (отыз) минут;</w:t>
      </w:r>
    </w:p>
    <w:bookmarkEnd w:id="169"/>
    <w:bookmarkStart w:name="z552" w:id="170"/>
    <w:p>
      <w:pPr>
        <w:spacing w:after="0"/>
        <w:ind w:left="0"/>
        <w:jc w:val="both"/>
      </w:pPr>
      <w:r>
        <w:rPr>
          <w:rFonts w:ascii="Times New Roman"/>
          <w:b w:val="false"/>
          <w:i w:val="false"/>
          <w:color w:val="000000"/>
          <w:sz w:val="28"/>
        </w:rPr>
        <w:t>
      5-іс-қимыл – көрсетілетін қызметті берушінің кеңсе қызметкерінің көрсетілетін қызметті алушыға тіркеу құжатын (техникалық паспортты) беруі. Орындалу ұзақтығы – 15 (он бес) минут.</w:t>
      </w:r>
    </w:p>
    <w:bookmarkEnd w:id="170"/>
    <w:bookmarkStart w:name="z553" w:id="171"/>
    <w:p>
      <w:pPr>
        <w:spacing w:after="0"/>
        <w:ind w:left="0"/>
        <w:jc w:val="both"/>
      </w:pPr>
      <w:r>
        <w:rPr>
          <w:rFonts w:ascii="Times New Roman"/>
          <w:b w:val="false"/>
          <w:i w:val="false"/>
          <w:color w:val="000000"/>
          <w:sz w:val="28"/>
        </w:rPr>
        <w:t>
      Мемлекеттік қызметті көрсету мерзімі көрсетілетін қызметті берушіге құжаттар топтамасын тапсырған күнінен бастап, сондай-ақ порталға жүгінген кезде машинаның тікелей тұрған жері бойынша 10 (он) жұмыс күні ішінде және (немесе)машиналар тіркеу пунктіне әкелінген жағдайда, 2 (екі) жұмыс күні ішінде.</w:t>
      </w:r>
    </w:p>
    <w:bookmarkEnd w:id="171"/>
    <w:bookmarkStart w:name="z554" w:id="17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мемлекеттiк қызмет көрсету рәсімінің (іс-қимылының) нәтижесі көрсетілетін қызметті алушыға құжаттар топтамасын қабылдау күні мен уақыты көрсетіле отырып, тіркеу туралы қойылған белгі бар оның өтінішінің көшірмесін беру болып табылады (қолма-қол не почта байланысы арқылы).</w:t>
      </w:r>
    </w:p>
    <w:bookmarkEnd w:id="172"/>
    <w:bookmarkStart w:name="z555" w:id="173"/>
    <w:p>
      <w:pPr>
        <w:spacing w:after="0"/>
        <w:ind w:left="0"/>
        <w:jc w:val="both"/>
      </w:pPr>
      <w:r>
        <w:rPr>
          <w:rFonts w:ascii="Times New Roman"/>
          <w:b w:val="false"/>
          <w:i w:val="false"/>
          <w:color w:val="000000"/>
          <w:sz w:val="28"/>
        </w:rPr>
        <w:t>
      Осы регламенттің 5 тармағында көрсетілген 2-іс-қимыл бойынша мемлекеттiк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3-іс қимылды орындауды бастау үшін негіз болады.</w:t>
      </w:r>
    </w:p>
    <w:bookmarkEnd w:id="173"/>
    <w:bookmarkStart w:name="z556" w:id="174"/>
    <w:p>
      <w:pPr>
        <w:spacing w:after="0"/>
        <w:ind w:left="0"/>
        <w:jc w:val="both"/>
      </w:pPr>
      <w:r>
        <w:rPr>
          <w:rFonts w:ascii="Times New Roman"/>
          <w:b w:val="false"/>
          <w:i w:val="false"/>
          <w:color w:val="000000"/>
          <w:sz w:val="28"/>
        </w:rPr>
        <w:t xml:space="preserve">
      Осы регламенттің 5 тармағында көрсетілген 3-іс-қимылдың нәтижесі машиналарды жыл сайынғы мемлекеттік техникалық байқаудан өткізу болып табылады. </w:t>
      </w:r>
    </w:p>
    <w:bookmarkEnd w:id="174"/>
    <w:bookmarkStart w:name="z557" w:id="175"/>
    <w:p>
      <w:pPr>
        <w:spacing w:after="0"/>
        <w:ind w:left="0"/>
        <w:jc w:val="both"/>
      </w:pPr>
      <w:r>
        <w:rPr>
          <w:rFonts w:ascii="Times New Roman"/>
          <w:b w:val="false"/>
          <w:i w:val="false"/>
          <w:color w:val="000000"/>
          <w:sz w:val="28"/>
        </w:rPr>
        <w:t>
      Осы регламенттің 5 тармағында көрсетілген 4-іс-қимылдың нәтижесі инженер-инспектордың қолымен және көрсетілетін қызметті берушінің мөртабанымен куәландырылған тіркеу құжатында (техникалық паспортта) "Ақаусыз" не "Ақаулы" деген жазба енгізу және тіркеу құжатын (техникалық паспортты) көрсетілетін қызметті берушінің кеңсесіне беру болып табылады.</w:t>
      </w:r>
    </w:p>
    <w:bookmarkEnd w:id="175"/>
    <w:bookmarkStart w:name="z558" w:id="176"/>
    <w:p>
      <w:pPr>
        <w:spacing w:after="0"/>
        <w:ind w:left="0"/>
        <w:jc w:val="both"/>
      </w:pPr>
      <w:r>
        <w:rPr>
          <w:rFonts w:ascii="Times New Roman"/>
          <w:b w:val="false"/>
          <w:i w:val="false"/>
          <w:color w:val="000000"/>
          <w:sz w:val="28"/>
        </w:rPr>
        <w:t xml:space="preserve">
      Осы регламенттің 5 тармағында көрсетілген 5-іс-қимылдың нәтижесі көрсетілетін қызметті берушінің кеңсе қызметкерінің көрсетілетін қызметті алушыға тіркеу құжатын (техникалық паспортты) беруі болып табылады. </w:t>
      </w:r>
    </w:p>
    <w:bookmarkEnd w:id="176"/>
    <w:bookmarkStart w:name="z559" w:id="1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7"/>
    <w:bookmarkStart w:name="z560" w:id="17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(қызметкерлерiнiң) тізбесі:</w:t>
      </w:r>
    </w:p>
    <w:bookmarkEnd w:id="178"/>
    <w:bookmarkStart w:name="z561" w:id="179"/>
    <w:p>
      <w:pPr>
        <w:spacing w:after="0"/>
        <w:ind w:left="0"/>
        <w:jc w:val="both"/>
      </w:pPr>
      <w:r>
        <w:rPr>
          <w:rFonts w:ascii="Times New Roman"/>
          <w:b w:val="false"/>
          <w:i w:val="false"/>
          <w:color w:val="000000"/>
          <w:sz w:val="28"/>
        </w:rPr>
        <w:t>
      1) кеңсе қызметкері;</w:t>
      </w:r>
    </w:p>
    <w:bookmarkEnd w:id="179"/>
    <w:bookmarkStart w:name="z562" w:id="180"/>
    <w:p>
      <w:pPr>
        <w:spacing w:after="0"/>
        <w:ind w:left="0"/>
        <w:jc w:val="both"/>
      </w:pPr>
      <w:r>
        <w:rPr>
          <w:rFonts w:ascii="Times New Roman"/>
          <w:b w:val="false"/>
          <w:i w:val="false"/>
          <w:color w:val="000000"/>
          <w:sz w:val="28"/>
        </w:rPr>
        <w:t>
      2) басшы;</w:t>
      </w:r>
    </w:p>
    <w:bookmarkEnd w:id="180"/>
    <w:bookmarkStart w:name="z563" w:id="181"/>
    <w:p>
      <w:pPr>
        <w:spacing w:after="0"/>
        <w:ind w:left="0"/>
        <w:jc w:val="both"/>
      </w:pPr>
      <w:r>
        <w:rPr>
          <w:rFonts w:ascii="Times New Roman"/>
          <w:b w:val="false"/>
          <w:i w:val="false"/>
          <w:color w:val="000000"/>
          <w:sz w:val="28"/>
        </w:rPr>
        <w:t>
      3) қызметкер.</w:t>
      </w:r>
    </w:p>
    <w:bookmarkEnd w:id="181"/>
    <w:bookmarkStart w:name="z564" w:id="182"/>
    <w:p>
      <w:pPr>
        <w:spacing w:after="0"/>
        <w:ind w:left="0"/>
        <w:jc w:val="both"/>
      </w:pPr>
      <w:r>
        <w:rPr>
          <w:rFonts w:ascii="Times New Roman"/>
          <w:b w:val="false"/>
          <w:i w:val="false"/>
          <w:color w:val="000000"/>
          <w:sz w:val="28"/>
        </w:rPr>
        <w:t>
      8. Мемлекеттiк қызмет көрсету үшін қажетті рәсiмдердің (іс-қимылдардың) сипаттамасы:</w:t>
      </w:r>
    </w:p>
    <w:bookmarkEnd w:id="182"/>
    <w:bookmarkStart w:name="z565" w:id="183"/>
    <w:p>
      <w:pPr>
        <w:spacing w:after="0"/>
        <w:ind w:left="0"/>
        <w:jc w:val="both"/>
      </w:pPr>
      <w:r>
        <w:rPr>
          <w:rFonts w:ascii="Times New Roman"/>
          <w:b w:val="false"/>
          <w:i w:val="false"/>
          <w:color w:val="000000"/>
          <w:sz w:val="28"/>
        </w:rPr>
        <w:t>
      1) көрсетілетін қызметті берушінің кеңсе қызметкерінің көрсетілетін қызметті алушының құжаттарын қабылдауы және тіркеуі, құжаттарды көрсетілетін қызметті берушінің басшысына беруі. Орындалу ұзақтығы – 30 (отыз) минут;</w:t>
      </w:r>
    </w:p>
    <w:bookmarkEnd w:id="183"/>
    <w:bookmarkStart w:name="z566" w:id="184"/>
    <w:p>
      <w:pPr>
        <w:spacing w:after="0"/>
        <w:ind w:left="0"/>
        <w:jc w:val="both"/>
      </w:pPr>
      <w:r>
        <w:rPr>
          <w:rFonts w:ascii="Times New Roman"/>
          <w:b w:val="false"/>
          <w:i w:val="false"/>
          <w:color w:val="000000"/>
          <w:sz w:val="28"/>
        </w:rPr>
        <w:t>
      2) көрсетілетін қызметті берушінің басшысының көрсетілетін қызметті алушының құжаттарын қарауы, құжаттарды көрсетілетін қызметті берушінің қызметкеріне беруі. Орындалу ұзақтығы– 1 (бір) сағат ішінде;</w:t>
      </w:r>
    </w:p>
    <w:bookmarkEnd w:id="184"/>
    <w:bookmarkStart w:name="z567" w:id="185"/>
    <w:p>
      <w:pPr>
        <w:spacing w:after="0"/>
        <w:ind w:left="0"/>
        <w:jc w:val="both"/>
      </w:pPr>
      <w:r>
        <w:rPr>
          <w:rFonts w:ascii="Times New Roman"/>
          <w:b w:val="false"/>
          <w:i w:val="false"/>
          <w:color w:val="000000"/>
          <w:sz w:val="28"/>
        </w:rPr>
        <w:t xml:space="preserve">
      3) көрсетілетін қызметті берушінің қызметкерінің көрсетілетін қызметті алушының ұсынған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сәйкестігін тексеруі. Машиналарды жыл сайынғы мемлекеттік техникалық байқаудан өткізу. Орындалу ұзақтығы – машиналардың тікелей орналасқан жері бойынша 9 (тоғыз) жұмыс күні және (немесе) машинаны тіркеу пунктіне әкелген кезде 1 (бір) жұмыс күні ішінде;</w:t>
      </w:r>
    </w:p>
    <w:bookmarkEnd w:id="185"/>
    <w:bookmarkStart w:name="z568" w:id="186"/>
    <w:p>
      <w:pPr>
        <w:spacing w:after="0"/>
        <w:ind w:left="0"/>
        <w:jc w:val="both"/>
      </w:pPr>
      <w:r>
        <w:rPr>
          <w:rFonts w:ascii="Times New Roman"/>
          <w:b w:val="false"/>
          <w:i w:val="false"/>
          <w:color w:val="000000"/>
          <w:sz w:val="28"/>
        </w:rPr>
        <w:t>
      4) инженер-инспектордың қолымен және көрсетілетін қызметті берушінің мөртабанымен куәландырылған тіркеу құжатында (техникалық паспортта) "Ақаусыз" не "Ақаулы" деген жазба енгізу. Тіркеу құжатын (техникалық паспортты) көрсетілетін қызметті берушінің кеңсесіне беру. Орындалу ұзақтығы – 30 (отыз) минут;</w:t>
      </w:r>
    </w:p>
    <w:bookmarkEnd w:id="186"/>
    <w:bookmarkStart w:name="z569" w:id="187"/>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тіркеу құжатын (техникалық паспортты) беруі. Орындалу ұзақтығы – 15 (он бес) минут.</w:t>
      </w:r>
    </w:p>
    <w:bookmarkEnd w:id="187"/>
    <w:bookmarkStart w:name="z570" w:id="18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88"/>
    <w:bookmarkStart w:name="z571" w:id="189"/>
    <w:p>
      <w:pPr>
        <w:spacing w:after="0"/>
        <w:ind w:left="0"/>
        <w:jc w:val="both"/>
      </w:pPr>
      <w:r>
        <w:rPr>
          <w:rFonts w:ascii="Times New Roman"/>
          <w:b w:val="false"/>
          <w:i w:val="false"/>
          <w:color w:val="000000"/>
          <w:sz w:val="28"/>
        </w:rPr>
        <w:t>
      9. Портал арқылы мемлекеттік қызмет көрсету кезінде жүгіну тәртібі және көрсетілетінқызметті алушы мен көрсетілетін қызметті берушінің рәсімдерінің (іс-қимылдарының) реттілігі:</w:t>
      </w:r>
    </w:p>
    <w:bookmarkEnd w:id="189"/>
    <w:bookmarkStart w:name="z572" w:id="190"/>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электрондық цифрлық қолтаңбасымен (бұдан әрі – ЭЦҚ) қол қойылған тіркеу куәлігінің көмегімен жүзеге асырады (порталда тіркелмеген көрсетілетін қызметті алушылар үшін жүзеге асырылады);</w:t>
      </w:r>
    </w:p>
    <w:bookmarkEnd w:id="190"/>
    <w:bookmarkStart w:name="z573" w:id="191"/>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p>
    <w:bookmarkEnd w:id="191"/>
    <w:bookmarkStart w:name="z574" w:id="192"/>
    <w:p>
      <w:pPr>
        <w:spacing w:after="0"/>
        <w:ind w:left="0"/>
        <w:jc w:val="both"/>
      </w:pPr>
      <w:r>
        <w:rPr>
          <w:rFonts w:ascii="Times New Roman"/>
          <w:b w:val="false"/>
          <w:i w:val="false"/>
          <w:color w:val="000000"/>
          <w:sz w:val="28"/>
        </w:rPr>
        <w:t>
      3) 1-шарт – тіркелген көрсетілетін қызметті алушы туралы деректердің түпнұсқалығын ЖСН/БСН логині және пароль арқылы порталда тексеру;</w:t>
      </w:r>
    </w:p>
    <w:bookmarkEnd w:id="192"/>
    <w:bookmarkStart w:name="z575" w:id="193"/>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порталдың авторландырудан бас тарту туралы хабарлама қалыптастыруы;</w:t>
      </w:r>
    </w:p>
    <w:bookmarkEnd w:id="193"/>
    <w:bookmarkStart w:name="z576" w:id="194"/>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құжаттарды электрондық түрде бекітуі;</w:t>
      </w:r>
    </w:p>
    <w:bookmarkEnd w:id="194"/>
    <w:bookmarkStart w:name="z577" w:id="195"/>
    <w:p>
      <w:pPr>
        <w:spacing w:after="0"/>
        <w:ind w:left="0"/>
        <w:jc w:val="both"/>
      </w:pPr>
      <w:r>
        <w:rPr>
          <w:rFonts w:ascii="Times New Roman"/>
          <w:b w:val="false"/>
          <w:i w:val="false"/>
          <w:color w:val="000000"/>
          <w:sz w:val="28"/>
        </w:rPr>
        <w:t>
      6) 4-процесс – сұрау салуды куәландыру (қол қою) үшін көрсетілетін қызметті алушының ЭЦҚ тіркеу куәлігін таңдауы;</w:t>
      </w:r>
    </w:p>
    <w:bookmarkEnd w:id="195"/>
    <w:bookmarkStart w:name="z578" w:id="196"/>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сәйкестігін, БНАЖ-да –көрсетілетін қызметті алушының сенімхатының деректерін тексеру;</w:t>
      </w:r>
    </w:p>
    <w:bookmarkEnd w:id="196"/>
    <w:bookmarkStart w:name="z579" w:id="197"/>
    <w:p>
      <w:pPr>
        <w:spacing w:after="0"/>
        <w:ind w:left="0"/>
        <w:jc w:val="both"/>
      </w:pPr>
      <w:r>
        <w:rPr>
          <w:rFonts w:ascii="Times New Roman"/>
          <w:b w:val="false"/>
          <w:i w:val="false"/>
          <w:color w:val="000000"/>
          <w:sz w:val="28"/>
        </w:rPr>
        <w:t>
      8) 5-процесс – мемлекеттік қызмет көрсетуге толтырылған сұру салу нысанын (енгізілген деректерді) көрсетілетін қызметті алушының ЭЦҚ-сының көмегімен куәландыру (қол қою);</w:t>
      </w:r>
    </w:p>
    <w:bookmarkEnd w:id="197"/>
    <w:bookmarkStart w:name="z580" w:id="198"/>
    <w:p>
      <w:pPr>
        <w:spacing w:after="0"/>
        <w:ind w:left="0"/>
        <w:jc w:val="both"/>
      </w:pPr>
      <w:r>
        <w:rPr>
          <w:rFonts w:ascii="Times New Roman"/>
          <w:b w:val="false"/>
          <w:i w:val="false"/>
          <w:color w:val="000000"/>
          <w:sz w:val="28"/>
        </w:rPr>
        <w:t>
      9) 6-процесс – көрсетілетін қызметті алушының электрондық құжатын "Е-лицензиялау" МДБ АЖ-да тіркеу және "Е-лицензиялау" МДБ АЖ-да сұрау салуды өңдеу. Көрсетілетін қызметті алушының "жеке кабинетінде" мемлекеттік қызметті көрсету үшін сұрау салудың қабылданғаны туралы мәртебе көрсетіледі;</w:t>
      </w:r>
    </w:p>
    <w:bookmarkEnd w:id="198"/>
    <w:bookmarkStart w:name="z581" w:id="199"/>
    <w:p>
      <w:pPr>
        <w:spacing w:after="0"/>
        <w:ind w:left="0"/>
        <w:jc w:val="both"/>
      </w:pPr>
      <w:r>
        <w:rPr>
          <w:rFonts w:ascii="Times New Roman"/>
          <w:b w:val="false"/>
          <w:i w:val="false"/>
          <w:color w:val="000000"/>
          <w:sz w:val="28"/>
        </w:rPr>
        <w:t xml:space="preserve">
      10) 3-шарт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p>
    <w:bookmarkEnd w:id="199"/>
    <w:bookmarkStart w:name="z582" w:id="200"/>
    <w:p>
      <w:pPr>
        <w:spacing w:after="0"/>
        <w:ind w:left="0"/>
        <w:jc w:val="both"/>
      </w:pPr>
      <w:r>
        <w:rPr>
          <w:rFonts w:ascii="Times New Roman"/>
          <w:b w:val="false"/>
          <w:i w:val="false"/>
          <w:color w:val="000000"/>
          <w:sz w:val="28"/>
        </w:rPr>
        <w:t>
      11) 7-процесс – көрсетілетін қызметті алушының мемлекеттiк қызмет нәтижесін (инженер-инспектордың машинаны техникалық байқаудан өткізу күнін, орны мен уақытын көрсете отырып, жыл сайынғы мемлекеттік техникалық байқаудан өткізуге дайын екендігі туралы хабарлама) көрсетілетін қызметті берушінің уәкілетті адамының ЭЦҚ-сымен куәландырылған электрондық құжат нысанында алуы.</w:t>
      </w:r>
    </w:p>
    <w:bookmarkEnd w:id="200"/>
    <w:bookmarkStart w:name="z583" w:id="201"/>
    <w:p>
      <w:pPr>
        <w:spacing w:after="0"/>
        <w:ind w:left="0"/>
        <w:jc w:val="both"/>
      </w:pPr>
      <w:r>
        <w:rPr>
          <w:rFonts w:ascii="Times New Roman"/>
          <w:b w:val="false"/>
          <w:i w:val="false"/>
          <w:color w:val="000000"/>
          <w:sz w:val="28"/>
        </w:rPr>
        <w:t xml:space="preserve">
      Мемлекеттік қызмет көрсетуге қатысатын ақпараттық жүйелердің функционалдық өзара іс-қимыл диаграммасы осы регламенттiң </w:t>
      </w:r>
      <w:r>
        <w:rPr>
          <w:rFonts w:ascii="Times New Roman"/>
          <w:b w:val="false"/>
          <w:i w:val="false"/>
          <w:color w:val="000000"/>
          <w:sz w:val="28"/>
        </w:rPr>
        <w:t>1 қосымшасында</w:t>
      </w:r>
      <w:r>
        <w:rPr>
          <w:rFonts w:ascii="Times New Roman"/>
          <w:b w:val="false"/>
          <w:i w:val="false"/>
          <w:color w:val="000000"/>
          <w:sz w:val="28"/>
        </w:rPr>
        <w:t xml:space="preserve"> көрсетiлген.</w:t>
      </w:r>
    </w:p>
    <w:bookmarkEnd w:id="201"/>
    <w:bookmarkStart w:name="z584" w:id="202"/>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пайдалану тәртібінің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p>
    <w:bookmarkEnd w:id="202"/>
    <w:bookmarkStart w:name="z585" w:id="203"/>
    <w:p>
      <w:pPr>
        <w:spacing w:after="0"/>
        <w:ind w:left="0"/>
        <w:jc w:val="both"/>
      </w:pPr>
      <w:r>
        <w:rPr>
          <w:rFonts w:ascii="Times New Roman"/>
          <w:b w:val="false"/>
          <w:i w:val="false"/>
          <w:color w:val="000000"/>
          <w:sz w:val="28"/>
        </w:rPr>
        <w:t>
      Ескерту:</w:t>
      </w:r>
    </w:p>
    <w:bookmarkEnd w:id="203"/>
    <w:bookmarkStart w:name="z586" w:id="204"/>
    <w:p>
      <w:pPr>
        <w:spacing w:after="0"/>
        <w:ind w:left="0"/>
        <w:jc w:val="both"/>
      </w:pPr>
      <w:r>
        <w:rPr>
          <w:rFonts w:ascii="Times New Roman"/>
          <w:b w:val="false"/>
          <w:i w:val="false"/>
          <w:color w:val="000000"/>
          <w:sz w:val="28"/>
        </w:rPr>
        <w:t>
      Аббревиатуралардың толық жазылуы:</w:t>
      </w:r>
    </w:p>
    <w:bookmarkEnd w:id="204"/>
    <w:bookmarkStart w:name="z587" w:id="205"/>
    <w:p>
      <w:pPr>
        <w:spacing w:after="0"/>
        <w:ind w:left="0"/>
        <w:jc w:val="both"/>
      </w:pPr>
      <w:r>
        <w:rPr>
          <w:rFonts w:ascii="Times New Roman"/>
          <w:b w:val="false"/>
          <w:i w:val="false"/>
          <w:color w:val="000000"/>
          <w:sz w:val="28"/>
        </w:rPr>
        <w:t>
      ЖСН – жеке сәйкестендіру нөмірі</w:t>
      </w:r>
    </w:p>
    <w:bookmarkEnd w:id="205"/>
    <w:bookmarkStart w:name="z588" w:id="206"/>
    <w:p>
      <w:pPr>
        <w:spacing w:after="0"/>
        <w:ind w:left="0"/>
        <w:jc w:val="both"/>
      </w:pPr>
      <w:r>
        <w:rPr>
          <w:rFonts w:ascii="Times New Roman"/>
          <w:b w:val="false"/>
          <w:i w:val="false"/>
          <w:color w:val="000000"/>
          <w:sz w:val="28"/>
        </w:rPr>
        <w:t>
      БСН – бизнес сәйкестендіру нөмірі</w:t>
      </w:r>
    </w:p>
    <w:bookmarkEnd w:id="206"/>
    <w:bookmarkStart w:name="z589" w:id="207"/>
    <w:p>
      <w:pPr>
        <w:spacing w:after="0"/>
        <w:ind w:left="0"/>
        <w:jc w:val="both"/>
      </w:pPr>
      <w:r>
        <w:rPr>
          <w:rFonts w:ascii="Times New Roman"/>
          <w:b w:val="false"/>
          <w:i w:val="false"/>
          <w:color w:val="000000"/>
          <w:sz w:val="28"/>
        </w:rPr>
        <w:t>
      БНАЖ – бірыңғай нотариалдық ақпараттық жүйе</w:t>
      </w:r>
    </w:p>
    <w:bookmarkEnd w:id="207"/>
    <w:bookmarkStart w:name="z590" w:id="208"/>
    <w:p>
      <w:pPr>
        <w:spacing w:after="0"/>
        <w:ind w:left="0"/>
        <w:jc w:val="both"/>
      </w:pPr>
      <w:r>
        <w:rPr>
          <w:rFonts w:ascii="Times New Roman"/>
          <w:b w:val="false"/>
          <w:i w:val="false"/>
          <w:color w:val="000000"/>
          <w:sz w:val="28"/>
        </w:rPr>
        <w:t>
      "Е-лицензиялау" МДБ АЖ – "Е-лицензиялау" мемлекеттік деректер базасының ақпараттық жүйесі</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"Тракторларды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мен </w:t>
            </w:r>
            <w:r>
              <w:br/>
            </w:r>
            <w:r>
              <w:rPr>
                <w:rFonts w:ascii="Times New Roman"/>
                <w:b w:val="false"/>
                <w:i w:val="false"/>
                <w:color w:val="000000"/>
                <w:sz w:val="20"/>
              </w:rPr>
              <w:t xml:space="preserve">механизмдерді, монтаждалған </w:t>
            </w:r>
            <w:r>
              <w:br/>
            </w:r>
            <w:r>
              <w:rPr>
                <w:rFonts w:ascii="Times New Roman"/>
                <w:b w:val="false"/>
                <w:i w:val="false"/>
                <w:color w:val="000000"/>
                <w:sz w:val="20"/>
              </w:rPr>
              <w:t xml:space="preserve">арнайы жабдығы бар </w:t>
            </w:r>
            <w:r>
              <w:br/>
            </w:r>
            <w:r>
              <w:rPr>
                <w:rFonts w:ascii="Times New Roman"/>
                <w:b w:val="false"/>
                <w:i w:val="false"/>
                <w:color w:val="000000"/>
                <w:sz w:val="20"/>
              </w:rPr>
              <w:t xml:space="preserve">тіркемелерді қоса алғанда, </w:t>
            </w:r>
            <w:r>
              <w:br/>
            </w:r>
            <w:r>
              <w:rPr>
                <w:rFonts w:ascii="Times New Roman"/>
                <w:b w:val="false"/>
                <w:i w:val="false"/>
                <w:color w:val="000000"/>
                <w:sz w:val="20"/>
              </w:rPr>
              <w:t xml:space="preserve">олардың тіркемелерін, өздігінен </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w:t>
            </w:r>
            <w:r>
              <w:br/>
            </w:r>
            <w:r>
              <w:rPr>
                <w:rFonts w:ascii="Times New Roman"/>
                <w:b w:val="false"/>
                <w:i w:val="false"/>
                <w:color w:val="000000"/>
                <w:sz w:val="20"/>
              </w:rPr>
              <w:t xml:space="preserve">құрылысы машиналары мен </w:t>
            </w:r>
            <w:r>
              <w:br/>
            </w:r>
            <w:r>
              <w:rPr>
                <w:rFonts w:ascii="Times New Roman"/>
                <w:b w:val="false"/>
                <w:i w:val="false"/>
                <w:color w:val="000000"/>
                <w:sz w:val="20"/>
              </w:rPr>
              <w:t xml:space="preserve">механизмдерін, сондай-ақ жүріп </w:t>
            </w:r>
            <w:r>
              <w:br/>
            </w:r>
            <w:r>
              <w:rPr>
                <w:rFonts w:ascii="Times New Roman"/>
                <w:b w:val="false"/>
                <w:i w:val="false"/>
                <w:color w:val="000000"/>
                <w:sz w:val="20"/>
              </w:rPr>
              <w:t xml:space="preserve">өту мүмкіндігі жоғары арнайы </w:t>
            </w:r>
            <w:r>
              <w:br/>
            </w:r>
            <w:r>
              <w:rPr>
                <w:rFonts w:ascii="Times New Roman"/>
                <w:b w:val="false"/>
                <w:i w:val="false"/>
                <w:color w:val="000000"/>
                <w:sz w:val="20"/>
              </w:rPr>
              <w:t xml:space="preserve">машиналарды жыл сайынғы </w:t>
            </w:r>
            <w:r>
              <w:br/>
            </w:r>
            <w:r>
              <w:rPr>
                <w:rFonts w:ascii="Times New Roman"/>
                <w:b w:val="false"/>
                <w:i w:val="false"/>
                <w:color w:val="000000"/>
                <w:sz w:val="20"/>
              </w:rPr>
              <w:t xml:space="preserve">мемлекеттік техникалық </w:t>
            </w:r>
            <w:r>
              <w:br/>
            </w:r>
            <w:r>
              <w:rPr>
                <w:rFonts w:ascii="Times New Roman"/>
                <w:b w:val="false"/>
                <w:i w:val="false"/>
                <w:color w:val="000000"/>
                <w:sz w:val="20"/>
              </w:rPr>
              <w:t xml:space="preserve">байқаудан өткізу"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регламентiне 1 қосымша</w:t>
            </w:r>
          </w:p>
        </w:tc>
      </w:tr>
    </w:tbl>
    <w:bookmarkStart w:name="z592" w:id="209"/>
    <w:p>
      <w:pPr>
        <w:spacing w:after="0"/>
        <w:ind w:left="0"/>
        <w:jc w:val="left"/>
      </w:pPr>
      <w:r>
        <w:rPr>
          <w:rFonts w:ascii="Times New Roman"/>
          <w:b/>
          <w:i w:val="false"/>
          <w:color w:val="000000"/>
        </w:rPr>
        <w:t xml:space="preserve"> Мемлекеттік қызмет көрсетуге қатысатын ақпараттық жүйелердің функционалдық өзара іс-қимыл диаграммасы</w:t>
      </w:r>
    </w:p>
    <w:bookmarkEnd w:id="209"/>
    <w:bookmarkStart w:name="z593"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 w:id="211"/>
    <w:p>
      <w:pPr>
        <w:spacing w:after="0"/>
        <w:ind w:left="0"/>
        <w:jc w:val="left"/>
      </w:pPr>
      <w:r>
        <w:rPr>
          <w:rFonts w:ascii="Times New Roman"/>
          <w:b/>
          <w:i w:val="false"/>
          <w:color w:val="000000"/>
        </w:rPr>
        <w:t xml:space="preserve"> Шартты белгілер:</w:t>
      </w:r>
    </w:p>
    <w:bookmarkEnd w:id="211"/>
    <w:bookmarkStart w:name="z595"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53721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3721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"Тракторларды және олардың </w:t>
            </w:r>
            <w:r>
              <w:br/>
            </w:r>
            <w:r>
              <w:rPr>
                <w:rFonts w:ascii="Times New Roman"/>
                <w:b w:val="false"/>
                <w:i w:val="false"/>
                <w:color w:val="000000"/>
                <w:sz w:val="20"/>
              </w:rPr>
              <w:t xml:space="preserve">базасында жасалған өздігінен </w:t>
            </w:r>
            <w:r>
              <w:br/>
            </w:r>
            <w:r>
              <w:rPr>
                <w:rFonts w:ascii="Times New Roman"/>
                <w:b w:val="false"/>
                <w:i w:val="false"/>
                <w:color w:val="000000"/>
                <w:sz w:val="20"/>
              </w:rPr>
              <w:t xml:space="preserve">жүретін шассилер мен </w:t>
            </w:r>
            <w:r>
              <w:br/>
            </w:r>
            <w:r>
              <w:rPr>
                <w:rFonts w:ascii="Times New Roman"/>
                <w:b w:val="false"/>
                <w:i w:val="false"/>
                <w:color w:val="000000"/>
                <w:sz w:val="20"/>
              </w:rPr>
              <w:t xml:space="preserve">механизмдерді, монтаждалған </w:t>
            </w:r>
            <w:r>
              <w:br/>
            </w:r>
            <w:r>
              <w:rPr>
                <w:rFonts w:ascii="Times New Roman"/>
                <w:b w:val="false"/>
                <w:i w:val="false"/>
                <w:color w:val="000000"/>
                <w:sz w:val="20"/>
              </w:rPr>
              <w:t xml:space="preserve">арнайы жабдығы бар </w:t>
            </w:r>
            <w:r>
              <w:br/>
            </w:r>
            <w:r>
              <w:rPr>
                <w:rFonts w:ascii="Times New Roman"/>
                <w:b w:val="false"/>
                <w:i w:val="false"/>
                <w:color w:val="000000"/>
                <w:sz w:val="20"/>
              </w:rPr>
              <w:t xml:space="preserve">тіркемелерді қоса алғанда, </w:t>
            </w:r>
            <w:r>
              <w:br/>
            </w:r>
            <w:r>
              <w:rPr>
                <w:rFonts w:ascii="Times New Roman"/>
                <w:b w:val="false"/>
                <w:i w:val="false"/>
                <w:color w:val="000000"/>
                <w:sz w:val="20"/>
              </w:rPr>
              <w:t xml:space="preserve">олардың тіркемелерін, өздігінен </w:t>
            </w:r>
            <w:r>
              <w:br/>
            </w:r>
            <w:r>
              <w:rPr>
                <w:rFonts w:ascii="Times New Roman"/>
                <w:b w:val="false"/>
                <w:i w:val="false"/>
                <w:color w:val="000000"/>
                <w:sz w:val="20"/>
              </w:rPr>
              <w:t xml:space="preserve">жүретін ауыл шаруашылығы, </w:t>
            </w:r>
            <w:r>
              <w:br/>
            </w:r>
            <w:r>
              <w:rPr>
                <w:rFonts w:ascii="Times New Roman"/>
                <w:b w:val="false"/>
                <w:i w:val="false"/>
                <w:color w:val="000000"/>
                <w:sz w:val="20"/>
              </w:rPr>
              <w:t>мелиоративтік және жол-</w:t>
            </w:r>
            <w:r>
              <w:br/>
            </w:r>
            <w:r>
              <w:rPr>
                <w:rFonts w:ascii="Times New Roman"/>
                <w:b w:val="false"/>
                <w:i w:val="false"/>
                <w:color w:val="000000"/>
                <w:sz w:val="20"/>
              </w:rPr>
              <w:t xml:space="preserve">құрылысы машиналары мен </w:t>
            </w:r>
            <w:r>
              <w:br/>
            </w:r>
            <w:r>
              <w:rPr>
                <w:rFonts w:ascii="Times New Roman"/>
                <w:b w:val="false"/>
                <w:i w:val="false"/>
                <w:color w:val="000000"/>
                <w:sz w:val="20"/>
              </w:rPr>
              <w:t xml:space="preserve">механизмдерін, сондай-ақ жүріп </w:t>
            </w:r>
            <w:r>
              <w:br/>
            </w:r>
            <w:r>
              <w:rPr>
                <w:rFonts w:ascii="Times New Roman"/>
                <w:b w:val="false"/>
                <w:i w:val="false"/>
                <w:color w:val="000000"/>
                <w:sz w:val="20"/>
              </w:rPr>
              <w:t xml:space="preserve">өту мүмкіндігі жоғары арнайы </w:t>
            </w:r>
            <w:r>
              <w:br/>
            </w:r>
            <w:r>
              <w:rPr>
                <w:rFonts w:ascii="Times New Roman"/>
                <w:b w:val="false"/>
                <w:i w:val="false"/>
                <w:color w:val="000000"/>
                <w:sz w:val="20"/>
              </w:rPr>
              <w:t xml:space="preserve">машиналарды жыл сайынғы </w:t>
            </w:r>
            <w:r>
              <w:br/>
            </w:r>
            <w:r>
              <w:rPr>
                <w:rFonts w:ascii="Times New Roman"/>
                <w:b w:val="false"/>
                <w:i w:val="false"/>
                <w:color w:val="000000"/>
                <w:sz w:val="20"/>
              </w:rPr>
              <w:t xml:space="preserve">мемлекеттік техникалық </w:t>
            </w:r>
            <w:r>
              <w:br/>
            </w:r>
            <w:r>
              <w:rPr>
                <w:rFonts w:ascii="Times New Roman"/>
                <w:b w:val="false"/>
                <w:i w:val="false"/>
                <w:color w:val="000000"/>
                <w:sz w:val="20"/>
              </w:rPr>
              <w:t xml:space="preserve">байқаудан өткізу"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регламентiне 2 қосымша</w:t>
            </w:r>
          </w:p>
        </w:tc>
      </w:tr>
    </w:tbl>
    <w:bookmarkStart w:name="z597" w:id="213"/>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қызметін көрсетудің бизнес-процестерінің анықтамалығы</w:t>
      </w:r>
    </w:p>
    <w:bookmarkEnd w:id="213"/>
    <w:bookmarkStart w:name="z598" w:id="214"/>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bookmarkEnd w:id="214"/>
    <w:bookmarkStart w:name="z599"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 w:id="216"/>
    <w:p>
      <w:pPr>
        <w:spacing w:after="0"/>
        <w:ind w:left="0"/>
        <w:jc w:val="left"/>
      </w:pPr>
      <w:r>
        <w:rPr>
          <w:rFonts w:ascii="Times New Roman"/>
          <w:b/>
          <w:i w:val="false"/>
          <w:color w:val="000000"/>
        </w:rPr>
        <w:t xml:space="preserve"> 2. Портал арқылы мемлекеттік қызмет көрсету кезінде</w:t>
      </w:r>
    </w:p>
    <w:bookmarkEnd w:id="216"/>
    <w:bookmarkStart w:name="z601"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218"/>
    <w:p>
      <w:pPr>
        <w:spacing w:after="0"/>
        <w:ind w:left="0"/>
        <w:jc w:val="left"/>
      </w:pPr>
      <w:r>
        <w:rPr>
          <w:rFonts w:ascii="Times New Roman"/>
          <w:b/>
          <w:i w:val="false"/>
          <w:color w:val="000000"/>
        </w:rPr>
        <w:t xml:space="preserve"> Шартты белгілер:</w:t>
      </w:r>
    </w:p>
    <w:bookmarkEnd w:id="218"/>
    <w:bookmarkStart w:name="z603"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67691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691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"16" қарашадағы</w:t>
            </w:r>
            <w:r>
              <w:br/>
            </w:r>
            <w:r>
              <w:rPr>
                <w:rFonts w:ascii="Times New Roman"/>
                <w:b w:val="false"/>
                <w:i w:val="false"/>
                <w:color w:val="000000"/>
                <w:sz w:val="20"/>
              </w:rPr>
              <w:t>№ 302 қаулысымен бекітілген</w:t>
            </w:r>
          </w:p>
        </w:tc>
      </w:tr>
    </w:tbl>
    <w:bookmarkStart w:name="z448" w:id="220"/>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мемлекеттiк көрсетілетін қызмет регламентi</w:t>
      </w:r>
    </w:p>
    <w:bookmarkEnd w:id="22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12.08.2016 </w:t>
      </w:r>
      <w:r>
        <w:rPr>
          <w:rFonts w:ascii="Times New Roman"/>
          <w:b w:val="false"/>
          <w:i w:val="false"/>
          <w:color w:val="ff0000"/>
          <w:sz w:val="28"/>
        </w:rPr>
        <w:t>№ 253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мемлекеттік көрсетілетін қызметін (бұдан әрі - мемлекеттік көрсетілетін қызмет) беруші облыстың, аудандардың және облыстық маңызы бар қалалардың жергілікті атқарушы органдары (бұдан әрі –көрсетілетін қызметті беруші) болып табылады. </w:t>
      </w:r>
      <w:r>
        <w:br/>
      </w:r>
      <w:r>
        <w:rPr>
          <w:rFonts w:ascii="Times New Roman"/>
          <w:b w:val="false"/>
          <w:i w:val="false"/>
          <w:color w:val="000000"/>
          <w:sz w:val="28"/>
        </w:rPr>
        <w:t>
      Өтінішті қабылдау және мемлекеттік қызмет көрсету нәтижесін беру:</w:t>
      </w:r>
      <w:r>
        <w:br/>
      </w: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(толығымен автоматтандырылған) немесе қағаз түрінде.</w:t>
      </w:r>
      <w:r>
        <w:br/>
      </w:r>
      <w:r>
        <w:rPr>
          <w:rFonts w:ascii="Times New Roman"/>
          <w:b w:val="false"/>
          <w:i w:val="false"/>
          <w:color w:val="000000"/>
          <w:sz w:val="28"/>
        </w:rPr>
        <w:t>
      3. Мемлекеттік қызметті көрсету нәтижесі – жылжымалы мүлік кепілін тіркеу тізілімінен үзінді-көшірме.</w:t>
      </w:r>
      <w:r>
        <w:br/>
      </w:r>
      <w:r>
        <w:rPr>
          <w:rFonts w:ascii="Times New Roman"/>
          <w:b w:val="false"/>
          <w:i w:val="false"/>
          <w:color w:val="000000"/>
          <w:sz w:val="28"/>
        </w:rPr>
        <w:t>
      Мемлекеттік қызметті көрсету нәтижесін ұсыну нысаны: электрондық.</w:t>
      </w:r>
    </w:p>
    <w:p>
      <w:pPr>
        <w:spacing w:after="0"/>
        <w:ind w:left="0"/>
        <w:jc w:val="left"/>
      </w:pPr>
      <w:r>
        <w:rPr>
          <w:rFonts w:ascii="Times New Roman"/>
          <w:b/>
          <w:i w:val="false"/>
          <w:color w:val="000000"/>
        </w:rPr>
        <w:t xml:space="preserve"> 2.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қолдану тәртібін сипаттау</w:t>
      </w:r>
    </w:p>
    <w:p>
      <w:pPr>
        <w:spacing w:after="0"/>
        <w:ind w:left="0"/>
        <w:jc w:val="both"/>
      </w:pPr>
      <w:r>
        <w:rPr>
          <w:rFonts w:ascii="Times New Roman"/>
          <w:b w:val="false"/>
          <w:i w:val="false"/>
          <w:color w:val="000000"/>
          <w:sz w:val="28"/>
        </w:rPr>
        <w:t xml:space="preserve">
      4. Көрсетілетін қызметті алушы Мемлекеттік корпорация арқылы мемлекеттік қызметті алу үшін Қазақстан Республикасы Ауыл шаруашылығы министрінің 2015 жылғы 6 мамырдағы № 4-3/421 (Нормативтік құқықтық актілерді мемлекеттік тіркеу тізілімінде тіркелген нөмірі 11766) бұйрығымен бекітілген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Мемлекеттік қызметті көрсету мерзімі Мемлекеттік корпорацияға құжаттар топтамасын тапсырған сәттен бастап – 1 (бір) жұмыс күні, сондай-ақ порталға жүгінген кезде – 30 (отыз) минут.</w:t>
      </w:r>
      <w:r>
        <w:br/>
      </w:r>
      <w:r>
        <w:rPr>
          <w:rFonts w:ascii="Times New Roman"/>
          <w:b w:val="false"/>
          <w:i w:val="false"/>
          <w:color w:val="000000"/>
          <w:sz w:val="28"/>
        </w:rPr>
        <w:t>
      Мемлекеттік корпорация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w:t>
      </w:r>
      <w:r>
        <w:br/>
      </w:r>
      <w:r>
        <w:rPr>
          <w:rFonts w:ascii="Times New Roman"/>
          <w:b w:val="false"/>
          <w:i w:val="false"/>
          <w:color w:val="000000"/>
          <w:sz w:val="28"/>
        </w:rPr>
        <w:t>
      1) 1-процесс –қызмет көрсету үшін Мемлекеттік корпорация қызметкерінің Мемлекеттік корпорацияның АЖАЖО-ға логин мен парольді енгізуі (авторландыру процесі);</w:t>
      </w:r>
      <w:r>
        <w:br/>
      </w:r>
      <w:r>
        <w:rPr>
          <w:rFonts w:ascii="Times New Roman"/>
          <w:b w:val="false"/>
          <w:i w:val="false"/>
          <w:color w:val="000000"/>
          <w:sz w:val="28"/>
        </w:rPr>
        <w:t>
      2) 2-процесс - Мемлекеттік корпорация қызметкерінің осы регламентте көрсетілген қызметті таңдауы, мемлекеттік қызмет көрсету үшін сұрату нысанын экранға шығаруы және Мемлекеттік корпорация қызметкерінің көрсетілетін қызметті алушының деректерін енгізуі;</w:t>
      </w:r>
      <w:r>
        <w:br/>
      </w:r>
      <w:r>
        <w:rPr>
          <w:rFonts w:ascii="Times New Roman"/>
          <w:b w:val="false"/>
          <w:i w:val="false"/>
          <w:color w:val="000000"/>
          <w:sz w:val="28"/>
        </w:rPr>
        <w:t>
      3) 3-процесс – ЭҮШ арқылы ЖТ МДБ/ ЗТ МДБ-ға көрсетілетін қызметті алушының деректері туралы, сондай-ақ БНАЖ-ға- көрсетілетін қызметті алушының өкілі сенімхатының деректері туралы сұратуды жолдау;</w:t>
      </w:r>
      <w:r>
        <w:br/>
      </w:r>
      <w:r>
        <w:rPr>
          <w:rFonts w:ascii="Times New Roman"/>
          <w:b w:val="false"/>
          <w:i w:val="false"/>
          <w:color w:val="000000"/>
          <w:sz w:val="28"/>
        </w:rPr>
        <w:t>
      4) 1-шарт - ЖТ МДБ/ ЗТ МДБ-да көрсетілетін қызметті алушының деректері,сондай-ақ БНАЖ-да көрсетілетін қызметті алушының өкілі сенімхатының деректері болуын тексеру;</w:t>
      </w:r>
      <w:r>
        <w:br/>
      </w:r>
      <w:r>
        <w:rPr>
          <w:rFonts w:ascii="Times New Roman"/>
          <w:b w:val="false"/>
          <w:i w:val="false"/>
          <w:color w:val="000000"/>
          <w:sz w:val="28"/>
        </w:rPr>
        <w:t>
      5) 4-процесс - ЖТ МДБ/ЗТ МДБ-да көрсетілетін қызметті алушының деректері, БНАЖ-да сенімхат деректері болмауына байланысты деректерді алу мүмкін еместігі туралы хабарлама қалыптастыру;</w:t>
      </w:r>
      <w:r>
        <w:br/>
      </w:r>
      <w:r>
        <w:rPr>
          <w:rFonts w:ascii="Times New Roman"/>
          <w:b w:val="false"/>
          <w:i w:val="false"/>
          <w:color w:val="000000"/>
          <w:sz w:val="28"/>
        </w:rPr>
        <w:t>
      6) 5-процесс -Мемлекеттік корпорация қызметкерінің қағаз нысанындағы құжаттардың болуы туралы белгілеу бөлігінде сұрату нысанын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көмегімен куәландыруы;</w:t>
      </w:r>
      <w:r>
        <w:br/>
      </w:r>
      <w:r>
        <w:rPr>
          <w:rFonts w:ascii="Times New Roman"/>
          <w:b w:val="false"/>
          <w:i w:val="false"/>
          <w:color w:val="000000"/>
          <w:sz w:val="28"/>
        </w:rPr>
        <w:t>
      7) 6-процесс –Мемлекеттік корпорация қызметкерінің ЭЦҚ-сымен куәландырылған (қол қойылған) электрондық құжатты (көрсетілетін қызметті алушының сұратуын) ЭҮАШ АЖО-ға ЭҮШ арқылы жолдау;</w:t>
      </w:r>
      <w:r>
        <w:br/>
      </w:r>
      <w:r>
        <w:rPr>
          <w:rFonts w:ascii="Times New Roman"/>
          <w:b w:val="false"/>
          <w:i w:val="false"/>
          <w:color w:val="000000"/>
          <w:sz w:val="28"/>
        </w:rPr>
        <w:t>
      8) 7-процесс – ЭҮАШ АЖО-да электрондық құжаттытіркеу;</w:t>
      </w:r>
      <w:r>
        <w:br/>
      </w:r>
      <w:r>
        <w:rPr>
          <w:rFonts w:ascii="Times New Roman"/>
          <w:b w:val="false"/>
          <w:i w:val="false"/>
          <w:color w:val="000000"/>
          <w:sz w:val="28"/>
        </w:rPr>
        <w:t>
      9) 2-шарт- ЭҮАШ АЖО-да деректерді өңдеу;</w:t>
      </w:r>
      <w:r>
        <w:br/>
      </w:r>
      <w:r>
        <w:rPr>
          <w:rFonts w:ascii="Times New Roman"/>
          <w:b w:val="false"/>
          <w:i w:val="false"/>
          <w:color w:val="000000"/>
          <w:sz w:val="28"/>
        </w:rPr>
        <w:t>
      10) 8-процесс - көрсетілетін қызметті алушының құжаттарында бұзушылықтардың болуына байланысты сұратылатын мемлекеттік қызметті көрсетуден бас тарту туралы хабарлама қалыптастыру;</w:t>
      </w:r>
      <w:r>
        <w:br/>
      </w:r>
      <w:r>
        <w:rPr>
          <w:rFonts w:ascii="Times New Roman"/>
          <w:b w:val="false"/>
          <w:i w:val="false"/>
          <w:color w:val="000000"/>
          <w:sz w:val="28"/>
        </w:rPr>
        <w:t>
      11) 9-процесс - көрсетілетін қызметті алушының Мемлекеттік корпорация қызметкері арқылы мемлекеттік көрсетілетін қызмет нәтижесін (жылжымалы мүлік кепілін тіркеу тізілімінен үзінді-көшірме) алуы;</w:t>
      </w:r>
      <w:r>
        <w:br/>
      </w:r>
      <w:r>
        <w:rPr>
          <w:rFonts w:ascii="Times New Roman"/>
          <w:b w:val="false"/>
          <w:i w:val="false"/>
          <w:color w:val="000000"/>
          <w:sz w:val="28"/>
        </w:rPr>
        <w:t xml:space="preserve">
      5. Портал арқылы мемлекеттік қызмет көрсету кезінде жүгіну тәртібі және көрсетілетін қызметті алушы мен көрсетілетін қызметті берушінің рәсімдерінің (іс-қимылдарының) реттілігі: </w:t>
      </w:r>
      <w:r>
        <w:br/>
      </w: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порталға енгізу процесі (авторландыру процесі);</w:t>
      </w:r>
      <w:r>
        <w:br/>
      </w:r>
      <w:r>
        <w:rPr>
          <w:rFonts w:ascii="Times New Roman"/>
          <w:b w:val="false"/>
          <w:i w:val="false"/>
          <w:color w:val="000000"/>
          <w:sz w:val="28"/>
        </w:rPr>
        <w:t>
      3) 1-шарт – тіркелген көрсетілетін қызметті алушы туралы деректердің түпнұсқалығын ЖСН/БСН логині және пароль арқылы порталда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порталдың авторландырудан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қызметті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тіркеуі;</w:t>
      </w:r>
      <w:r>
        <w:br/>
      </w:r>
      <w:r>
        <w:rPr>
          <w:rFonts w:ascii="Times New Roman"/>
          <w:b w:val="false"/>
          <w:i w:val="false"/>
          <w:color w:val="000000"/>
          <w:sz w:val="28"/>
        </w:rPr>
        <w:t>
      6) 4-процесс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БНАЖ-да – көрсетілетін қызметті алушының өкілі сенімхатының деректерін тексеру;</w:t>
      </w:r>
      <w:r>
        <w:br/>
      </w:r>
      <w:r>
        <w:rPr>
          <w:rFonts w:ascii="Times New Roman"/>
          <w:b w:val="false"/>
          <w:i w:val="false"/>
          <w:color w:val="000000"/>
          <w:sz w:val="28"/>
        </w:rPr>
        <w:t>
      8) 5-процесс –мемлекеттік қызмет көрсетуге толтырылған сұрату нысанын (енгізілген деректерді) көрсетілетін қызметті алушының ЭЦҚ-сының көмегімен куәландыру (қол қою);</w:t>
      </w:r>
      <w:r>
        <w:br/>
      </w:r>
      <w:r>
        <w:rPr>
          <w:rFonts w:ascii="Times New Roman"/>
          <w:b w:val="false"/>
          <w:i w:val="false"/>
          <w:color w:val="000000"/>
          <w:sz w:val="28"/>
        </w:rPr>
        <w:t>
      9) 6 процесс - көрсетілетін қызметті алушының электрондық құжатын "Е-лицензиялау" МДБ АЖ-да тіркеу және "Е-лицензиялау" МДБ АЖ-да сұратуды өңдеу;</w:t>
      </w:r>
      <w:r>
        <w:br/>
      </w:r>
      <w:r>
        <w:rPr>
          <w:rFonts w:ascii="Times New Roman"/>
          <w:b w:val="false"/>
          <w:i w:val="false"/>
          <w:color w:val="000000"/>
          <w:sz w:val="28"/>
        </w:rPr>
        <w:t xml:space="preserve">
      10) 3 шарт - алынған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сәйкестігін тексеру;</w:t>
      </w:r>
      <w:r>
        <w:br/>
      </w:r>
      <w:r>
        <w:rPr>
          <w:rFonts w:ascii="Times New Roman"/>
          <w:b w:val="false"/>
          <w:i w:val="false"/>
          <w:color w:val="000000"/>
          <w:sz w:val="28"/>
        </w:rPr>
        <w:t>
      11) 7 процесс – көрсетілетін қызметті алушының мемлекеттік көрсетілетін қызмет нәтижесін (көрсетілетін қызметті алушының порталындағы "жеке кабинетінде" жылжымалы мүлік кепілін тіркеу тізілімінен үзінді-көшірме) көрсетілетін қызметті берушінің уәкілетті адамының ЭЦҚ-сымен куәландырылған электрондық құжат нысанында алуы.</w:t>
      </w:r>
      <w:r>
        <w:br/>
      </w:r>
      <w:r>
        <w:rPr>
          <w:rFonts w:ascii="Times New Roman"/>
          <w:b w:val="false"/>
          <w:i w:val="false"/>
          <w:color w:val="000000"/>
          <w:sz w:val="28"/>
        </w:rPr>
        <w:t xml:space="preserve">
      Портал арқылы мемлекеттік қызмет көрсетуге қатысатын ақпараттық жүйелердің функционалдық өзара іс-қимыл диаграммасы осы Регламенттің </w:t>
      </w:r>
      <w:r>
        <w:rPr>
          <w:rFonts w:ascii="Times New Roman"/>
          <w:b w:val="false"/>
          <w:i w:val="false"/>
          <w:color w:val="000000"/>
          <w:sz w:val="28"/>
        </w:rPr>
        <w:t xml:space="preserve">1 қосымшасында </w:t>
      </w:r>
      <w:r>
        <w:rPr>
          <w:rFonts w:ascii="Times New Roman"/>
          <w:b w:val="false"/>
          <w:i w:val="false"/>
          <w:color w:val="000000"/>
          <w:sz w:val="28"/>
        </w:rPr>
        <w:t>көрсетілген.</w:t>
      </w:r>
      <w:r>
        <w:br/>
      </w:r>
      <w:r>
        <w:rPr>
          <w:rFonts w:ascii="Times New Roman"/>
          <w:b w:val="false"/>
          <w:i w:val="false"/>
          <w:color w:val="000000"/>
          <w:sz w:val="28"/>
        </w:rPr>
        <w:t xml:space="preserve">
      6.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r>
        <w:br/>
      </w:r>
      <w:r>
        <w:rPr>
          <w:rFonts w:ascii="Times New Roman"/>
          <w:b w:val="false"/>
          <w:i w:val="false"/>
          <w:color w:val="000000"/>
          <w:sz w:val="28"/>
        </w:rPr>
        <w:t>
      Ескерту:</w:t>
      </w:r>
      <w:r>
        <w:br/>
      </w:r>
      <w:r>
        <w:rPr>
          <w:rFonts w:ascii="Times New Roman"/>
          <w:b w:val="false"/>
          <w:i w:val="false"/>
          <w:color w:val="000000"/>
          <w:sz w:val="28"/>
        </w:rPr>
        <w:t>
      Аббревиатуралардың толық жазылуы:</w:t>
      </w:r>
      <w:r>
        <w:br/>
      </w:r>
      <w:r>
        <w:rPr>
          <w:rFonts w:ascii="Times New Roman"/>
          <w:b w:val="false"/>
          <w:i w:val="false"/>
          <w:color w:val="000000"/>
          <w:sz w:val="28"/>
        </w:rPr>
        <w:t>
      АЖО – автоматтандырылған жұмыс орны</w:t>
      </w:r>
      <w:r>
        <w:br/>
      </w:r>
      <w:r>
        <w:rPr>
          <w:rFonts w:ascii="Times New Roman"/>
          <w:b w:val="false"/>
          <w:i w:val="false"/>
          <w:color w:val="000000"/>
          <w:sz w:val="28"/>
        </w:rPr>
        <w:t>
      ЭҮШ – "электрондық үкімет" шлюзі</w:t>
      </w:r>
      <w:r>
        <w:br/>
      </w:r>
      <w:r>
        <w:rPr>
          <w:rFonts w:ascii="Times New Roman"/>
          <w:b w:val="false"/>
          <w:i w:val="false"/>
          <w:color w:val="000000"/>
          <w:sz w:val="28"/>
        </w:rPr>
        <w:t>
      ЖТ МДБ – "Жеке тұлғалар" мемлекеттік деректер базасы</w:t>
      </w:r>
      <w:r>
        <w:br/>
      </w:r>
      <w:r>
        <w:rPr>
          <w:rFonts w:ascii="Times New Roman"/>
          <w:b w:val="false"/>
          <w:i w:val="false"/>
          <w:color w:val="000000"/>
          <w:sz w:val="28"/>
        </w:rPr>
        <w:t>
      ЗТ МДБ – "Заңды тұлғалар" мемлекеттік деректер базасы</w:t>
      </w:r>
      <w:r>
        <w:br/>
      </w:r>
      <w:r>
        <w:rPr>
          <w:rFonts w:ascii="Times New Roman"/>
          <w:b w:val="false"/>
          <w:i w:val="false"/>
          <w:color w:val="000000"/>
          <w:sz w:val="28"/>
        </w:rPr>
        <w:t>
      БНАЖ – бірыңғай нотариалдық ақпараттық жүйе</w:t>
      </w:r>
      <w:r>
        <w:br/>
      </w:r>
      <w:r>
        <w:rPr>
          <w:rFonts w:ascii="Times New Roman"/>
          <w:b w:val="false"/>
          <w:i w:val="false"/>
          <w:color w:val="000000"/>
          <w:sz w:val="28"/>
        </w:rPr>
        <w:t>
      ЖСН - жеке сәйкестендіру нөмірі</w:t>
      </w:r>
      <w:r>
        <w:br/>
      </w:r>
      <w:r>
        <w:rPr>
          <w:rFonts w:ascii="Times New Roman"/>
          <w:b w:val="false"/>
          <w:i w:val="false"/>
          <w:color w:val="000000"/>
          <w:sz w:val="28"/>
        </w:rPr>
        <w:t>
      БСН - бизнес сәйкестендіру нөмірі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"Тракторларға және олардың </w:t>
            </w:r>
            <w:r>
              <w:br/>
            </w:r>
            <w:r>
              <w:rPr>
                <w:rFonts w:ascii="Times New Roman"/>
                <w:b w:val="false"/>
                <w:i w:val="false"/>
                <w:color w:val="000000"/>
                <w:sz w:val="20"/>
              </w:rPr>
              <w:t xml:space="preserve">базасында жасалған өздiгiнен </w:t>
            </w:r>
            <w:r>
              <w:br/>
            </w:r>
            <w:r>
              <w:rPr>
                <w:rFonts w:ascii="Times New Roman"/>
                <w:b w:val="false"/>
                <w:i w:val="false"/>
                <w:color w:val="000000"/>
                <w:sz w:val="20"/>
              </w:rPr>
              <w:t xml:space="preserve">жүретiн шассилермен </w:t>
            </w:r>
            <w:r>
              <w:br/>
            </w:r>
            <w:r>
              <w:rPr>
                <w:rFonts w:ascii="Times New Roman"/>
                <w:b w:val="false"/>
                <w:i w:val="false"/>
                <w:color w:val="000000"/>
                <w:sz w:val="20"/>
              </w:rPr>
              <w:t xml:space="preserve">механизмдерге, монтаждалған </w:t>
            </w:r>
            <w:r>
              <w:br/>
            </w:r>
            <w:r>
              <w:rPr>
                <w:rFonts w:ascii="Times New Roman"/>
                <w:b w:val="false"/>
                <w:i w:val="false"/>
                <w:color w:val="000000"/>
                <w:sz w:val="20"/>
              </w:rPr>
              <w:t xml:space="preserve">арнайы жабдығы бар </w:t>
            </w:r>
            <w:r>
              <w:br/>
            </w:r>
            <w:r>
              <w:rPr>
                <w:rFonts w:ascii="Times New Roman"/>
                <w:b w:val="false"/>
                <w:i w:val="false"/>
                <w:color w:val="000000"/>
                <w:sz w:val="20"/>
              </w:rPr>
              <w:t xml:space="preserve">тiркемелердiқоса алғанда, </w:t>
            </w:r>
            <w:r>
              <w:br/>
            </w:r>
            <w:r>
              <w:rPr>
                <w:rFonts w:ascii="Times New Roman"/>
                <w:b w:val="false"/>
                <w:i w:val="false"/>
                <w:color w:val="000000"/>
                <w:sz w:val="20"/>
              </w:rPr>
              <w:t xml:space="preserve">олардың тiркемелерiне, </w:t>
            </w:r>
            <w:r>
              <w:br/>
            </w:r>
            <w:r>
              <w:rPr>
                <w:rFonts w:ascii="Times New Roman"/>
                <w:b w:val="false"/>
                <w:i w:val="false"/>
                <w:color w:val="000000"/>
                <w:sz w:val="20"/>
              </w:rPr>
              <w:t xml:space="preserve">өздiгiнен жүретiн </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мелиоративтiк және жол-</w:t>
            </w:r>
            <w:r>
              <w:br/>
            </w:r>
            <w:r>
              <w:rPr>
                <w:rFonts w:ascii="Times New Roman"/>
                <w:b w:val="false"/>
                <w:i w:val="false"/>
                <w:color w:val="000000"/>
                <w:sz w:val="20"/>
              </w:rPr>
              <w:t xml:space="preserve">құрылыс машиналары </w:t>
            </w:r>
            <w:r>
              <w:br/>
            </w:r>
            <w:r>
              <w:rPr>
                <w:rFonts w:ascii="Times New Roman"/>
                <w:b w:val="false"/>
                <w:i w:val="false"/>
                <w:color w:val="000000"/>
                <w:sz w:val="20"/>
              </w:rPr>
              <w:t xml:space="preserve">мен механизмдеріне,сондай-ақ </w:t>
            </w:r>
            <w:r>
              <w:br/>
            </w:r>
            <w:r>
              <w:rPr>
                <w:rFonts w:ascii="Times New Roman"/>
                <w:b w:val="false"/>
                <w:i w:val="false"/>
                <w:color w:val="000000"/>
                <w:sz w:val="20"/>
              </w:rPr>
              <w:t xml:space="preserve">жүрiп өту мүмкiндiгi жоғары </w:t>
            </w:r>
            <w:r>
              <w:br/>
            </w:r>
            <w:r>
              <w:rPr>
                <w:rFonts w:ascii="Times New Roman"/>
                <w:b w:val="false"/>
                <w:i w:val="false"/>
                <w:color w:val="000000"/>
                <w:sz w:val="20"/>
              </w:rPr>
              <w:t xml:space="preserve">арнайы машиналарға </w:t>
            </w:r>
            <w:r>
              <w:br/>
            </w:r>
            <w:r>
              <w:rPr>
                <w:rFonts w:ascii="Times New Roman"/>
                <w:b w:val="false"/>
                <w:i w:val="false"/>
                <w:color w:val="000000"/>
                <w:sz w:val="20"/>
              </w:rPr>
              <w:t xml:space="preserve">ауыртпалықтың жоқ (бар) </w:t>
            </w:r>
            <w:r>
              <w:br/>
            </w:r>
            <w:r>
              <w:rPr>
                <w:rFonts w:ascii="Times New Roman"/>
                <w:b w:val="false"/>
                <w:i w:val="false"/>
                <w:color w:val="000000"/>
                <w:sz w:val="20"/>
              </w:rPr>
              <w:t xml:space="preserve">екендігі туралы </w:t>
            </w:r>
            <w:r>
              <w:br/>
            </w:r>
            <w:r>
              <w:rPr>
                <w:rFonts w:ascii="Times New Roman"/>
                <w:b w:val="false"/>
                <w:i w:val="false"/>
                <w:color w:val="000000"/>
                <w:sz w:val="20"/>
              </w:rPr>
              <w:t xml:space="preserve">ақпарат 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регламентiне 1 қосымша</w:t>
            </w:r>
          </w:p>
        </w:tc>
      </w:tr>
    </w:tbl>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6210300" cy="1234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210300" cy="1234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644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644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"Тракторларға және олардың </w:t>
            </w:r>
            <w:r>
              <w:br/>
            </w:r>
            <w:r>
              <w:rPr>
                <w:rFonts w:ascii="Times New Roman"/>
                <w:b w:val="false"/>
                <w:i w:val="false"/>
                <w:color w:val="000000"/>
                <w:sz w:val="20"/>
              </w:rPr>
              <w:t xml:space="preserve">базасында жасалған өздiгiнен </w:t>
            </w:r>
            <w:r>
              <w:br/>
            </w:r>
            <w:r>
              <w:rPr>
                <w:rFonts w:ascii="Times New Roman"/>
                <w:b w:val="false"/>
                <w:i w:val="false"/>
                <w:color w:val="000000"/>
                <w:sz w:val="20"/>
              </w:rPr>
              <w:t xml:space="preserve">жүретiн шассилермен </w:t>
            </w:r>
            <w:r>
              <w:br/>
            </w:r>
            <w:r>
              <w:rPr>
                <w:rFonts w:ascii="Times New Roman"/>
                <w:b w:val="false"/>
                <w:i w:val="false"/>
                <w:color w:val="000000"/>
                <w:sz w:val="20"/>
              </w:rPr>
              <w:t xml:space="preserve">механизмдерге, монтаждалған </w:t>
            </w:r>
            <w:r>
              <w:br/>
            </w:r>
            <w:r>
              <w:rPr>
                <w:rFonts w:ascii="Times New Roman"/>
                <w:b w:val="false"/>
                <w:i w:val="false"/>
                <w:color w:val="000000"/>
                <w:sz w:val="20"/>
              </w:rPr>
              <w:t xml:space="preserve">арнайы жабдығы бар </w:t>
            </w:r>
            <w:r>
              <w:br/>
            </w:r>
            <w:r>
              <w:rPr>
                <w:rFonts w:ascii="Times New Roman"/>
                <w:b w:val="false"/>
                <w:i w:val="false"/>
                <w:color w:val="000000"/>
                <w:sz w:val="20"/>
              </w:rPr>
              <w:t xml:space="preserve">тiркемелердi қоса </w:t>
            </w:r>
            <w:r>
              <w:br/>
            </w:r>
            <w:r>
              <w:rPr>
                <w:rFonts w:ascii="Times New Roman"/>
                <w:b w:val="false"/>
                <w:i w:val="false"/>
                <w:color w:val="000000"/>
                <w:sz w:val="20"/>
              </w:rPr>
              <w:t xml:space="preserve">алғанда,олардың тiркемелерiне, </w:t>
            </w:r>
            <w:r>
              <w:br/>
            </w:r>
            <w:r>
              <w:rPr>
                <w:rFonts w:ascii="Times New Roman"/>
                <w:b w:val="false"/>
                <w:i w:val="false"/>
                <w:color w:val="000000"/>
                <w:sz w:val="20"/>
              </w:rPr>
              <w:t xml:space="preserve">өздiгiнен жүретiн </w:t>
            </w:r>
            <w:r>
              <w:br/>
            </w: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мелиоративтiкжәне жол- </w:t>
            </w:r>
            <w:r>
              <w:br/>
            </w:r>
            <w:r>
              <w:rPr>
                <w:rFonts w:ascii="Times New Roman"/>
                <w:b w:val="false"/>
                <w:i w:val="false"/>
                <w:color w:val="000000"/>
                <w:sz w:val="20"/>
              </w:rPr>
              <w:t xml:space="preserve">құрылыс машиналары </w:t>
            </w:r>
            <w:r>
              <w:br/>
            </w:r>
            <w:r>
              <w:rPr>
                <w:rFonts w:ascii="Times New Roman"/>
                <w:b w:val="false"/>
                <w:i w:val="false"/>
                <w:color w:val="000000"/>
                <w:sz w:val="20"/>
              </w:rPr>
              <w:t xml:space="preserve">мен механизмдеріне, сондай-ақ </w:t>
            </w:r>
            <w:r>
              <w:br/>
            </w:r>
            <w:r>
              <w:rPr>
                <w:rFonts w:ascii="Times New Roman"/>
                <w:b w:val="false"/>
                <w:i w:val="false"/>
                <w:color w:val="000000"/>
                <w:sz w:val="20"/>
              </w:rPr>
              <w:t xml:space="preserve">жүрiп өту мүмкiндiгi жоғары </w:t>
            </w:r>
            <w:r>
              <w:br/>
            </w:r>
            <w:r>
              <w:rPr>
                <w:rFonts w:ascii="Times New Roman"/>
                <w:b w:val="false"/>
                <w:i w:val="false"/>
                <w:color w:val="000000"/>
                <w:sz w:val="20"/>
              </w:rPr>
              <w:t xml:space="preserve">арнайы машиналарға </w:t>
            </w:r>
            <w:r>
              <w:br/>
            </w:r>
            <w:r>
              <w:rPr>
                <w:rFonts w:ascii="Times New Roman"/>
                <w:b w:val="false"/>
                <w:i w:val="false"/>
                <w:color w:val="000000"/>
                <w:sz w:val="20"/>
              </w:rPr>
              <w:t xml:space="preserve">ауыртпалықтың жоқ (бар) </w:t>
            </w:r>
            <w:r>
              <w:br/>
            </w:r>
            <w:r>
              <w:rPr>
                <w:rFonts w:ascii="Times New Roman"/>
                <w:b w:val="false"/>
                <w:i w:val="false"/>
                <w:color w:val="000000"/>
                <w:sz w:val="20"/>
              </w:rPr>
              <w:t xml:space="preserve">екендігі туралы ақпарат беру" </w:t>
            </w:r>
            <w:r>
              <w:br/>
            </w:r>
            <w:r>
              <w:rPr>
                <w:rFonts w:ascii="Times New Roman"/>
                <w:b w:val="false"/>
                <w:i w:val="false"/>
                <w:color w:val="000000"/>
                <w:sz w:val="20"/>
              </w:rPr>
              <w:t xml:space="preserve">мемлекеттiк көрсетілетін қызмет </w:t>
            </w:r>
            <w:r>
              <w:br/>
            </w:r>
            <w:r>
              <w:rPr>
                <w:rFonts w:ascii="Times New Roman"/>
                <w:b w:val="false"/>
                <w:i w:val="false"/>
                <w:color w:val="000000"/>
                <w:sz w:val="20"/>
              </w:rPr>
              <w:t>регламентiне 2 қосымша</w:t>
            </w:r>
          </w:p>
        </w:tc>
      </w:tr>
    </w:tbl>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мемлекеттік қызметін көрсетудің бизнес-процестерінің анықтамалығы  1.Мемлекеттік корпорация арқылы мемлекеттік қызмет көрсету кезінде </w:t>
      </w:r>
    </w:p>
    <w:p>
      <w:pPr>
        <w:spacing w:after="0"/>
        <w:ind w:left="0"/>
        <w:jc w:val="left"/>
      </w:pPr>
      <w:r>
        <w:br/>
      </w:r>
    </w:p>
    <w:p>
      <w:pPr>
        <w:spacing w:after="0"/>
        <w:ind w:left="0"/>
        <w:jc w:val="both"/>
      </w:pPr>
      <w:r>
        <w:drawing>
          <wp:inline distT="0" distB="0" distL="0" distR="0">
            <wp:extent cx="5283200" cy="128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283200" cy="128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Портал арқылы мемлекеттік қызмет көрсету кезінде</w:t>
      </w:r>
    </w:p>
    <w:p>
      <w:pPr>
        <w:spacing w:after="0"/>
        <w:ind w:left="0"/>
        <w:jc w:val="left"/>
      </w:pPr>
      <w:r>
        <w:br/>
      </w:r>
    </w:p>
    <w:p>
      <w:pPr>
        <w:spacing w:after="0"/>
        <w:ind w:left="0"/>
        <w:jc w:val="both"/>
      </w:pPr>
      <w:r>
        <w:drawing>
          <wp:inline distT="0" distB="0" distL="0" distR="0">
            <wp:extent cx="7340600" cy="1216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40600" cy="1216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594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946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header.xml" Type="http://schemas.openxmlformats.org/officeDocument/2006/relationships/header" Id="rId3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