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77943" w14:textId="ae779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"Тыңайтқыштар (органикалықтарды қоспағанда) құнын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2015 жылғы 16 қарашадағы № 301 қаулысы. Шығыс Қазақстан облысының Әділет департаментінде 2015 жылғы 7 желтоқсанда № 4263 болып тіркелді. Күші жойылды - Шығыс Қазақстан облысы әкімдігінің 2020 жылғы 26 наурыздағы № 97 қаулысымен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әкімдігінің 26.03.2020 </w:t>
      </w:r>
      <w:r>
        <w:rPr>
          <w:rFonts w:ascii="Times New Roman"/>
          <w:b w:val="false"/>
          <w:i w:val="false"/>
          <w:color w:val="000000"/>
          <w:sz w:val="28"/>
        </w:rPr>
        <w:t>№ 97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16-бабына</w:t>
      </w:r>
      <w:r>
        <w:rPr>
          <w:rFonts w:ascii="Times New Roman"/>
          <w:b w:val="false"/>
          <w:i w:val="false"/>
          <w:color w:val="000000"/>
          <w:sz w:val="28"/>
        </w:rPr>
        <w:t xml:space="preserve">, "Тыңайтқыштар (органикалықтарды қоспағанда) құнын субсидиялау" мемлекеттік көрсетілетін қызмет стандартын бекіту туралы" Қазақстан Республикасы Ауыл шаруашылығы министрінің 2015 жылғы 21 шілдедегі № 4-4/679 (Нормативтік құқықтық актілерді мемлекеттік тіркеу тізілімінде тіркелген нөмірі 11946) </w:t>
      </w:r>
      <w:r>
        <w:rPr>
          <w:rFonts w:ascii="Times New Roman"/>
          <w:b w:val="false"/>
          <w:i w:val="false"/>
          <w:color w:val="000000"/>
          <w:sz w:val="28"/>
        </w:rPr>
        <w:t>бұйрығына</w:t>
      </w:r>
      <w:r>
        <w:rPr>
          <w:rFonts w:ascii="Times New Roman"/>
          <w:b w:val="false"/>
          <w:i w:val="false"/>
          <w:color w:val="000000"/>
          <w:sz w:val="28"/>
        </w:rPr>
        <w:t xml:space="preserve"> сәйкес Шығыс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"Тыңайтқыштар (органикалықтарды қоспағанда) құнын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 xml:space="preserve">2. "Өсімдік шаруашылығы саласындағы мемлекеттік көрсетілетін қызметтер регламенттерін бекіту туралы" Шығыс Қазақстан облысы әкімдігінің 2014 жылғы 24 қыркүйектегі № 253 (Нормативтік құқықтық актілерді мемлекеттік тіркеу тізілімінде тіркелген нөмірі 3515, 2014 жылғы 22 қарашадағы № 136 (17073), 2014 жылғы 25 қарашадағы № 137 (17074), 2014 жылғы 27 қарашадағы № 138 (17075), 2014 жылғы 29 қарашадағы № 139 (17076) "Дидар"; 2014 жылғы 24 қарашадағы № 136 (19583), 2014 жылғы 26 қарашадағы № 137 (19584), 2014 жылғы 28 қарашадағы № 138 (19585), 2014 жылғы 1 желтоқсандағы № 139 (19586) "Рудный Алтай" газеттерінде жарияланған) қаулысының </w:t>
      </w:r>
      <w:r>
        <w:rPr>
          <w:rFonts w:ascii="Times New Roman"/>
          <w:b w:val="false"/>
          <w:i w:val="false"/>
          <w:color w:val="000000"/>
          <w:sz w:val="28"/>
        </w:rPr>
        <w:t>1-тармағы</w:t>
      </w:r>
      <w:r>
        <w:rPr>
          <w:rFonts w:ascii="Times New Roman"/>
          <w:b w:val="false"/>
          <w:i w:val="false"/>
          <w:color w:val="000000"/>
          <w:sz w:val="28"/>
        </w:rPr>
        <w:t xml:space="preserve"> 4) тармақшасының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 xml:space="preserve">3. Осы қаулы алғашқы ресми жарияланған күнінен кейін күнтізбелік он күн өткен соң қолданысқа енгізіледі. </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2015 жылғы </w:t>
            </w:r>
            <w:r>
              <w:br/>
            </w:r>
            <w:r>
              <w:rPr>
                <w:rFonts w:ascii="Times New Roman"/>
                <w:b w:val="false"/>
                <w:i w:val="false"/>
                <w:color w:val="000000"/>
                <w:sz w:val="20"/>
              </w:rPr>
              <w:t xml:space="preserve">"16" қарашадағы № 301 </w:t>
            </w:r>
            <w:r>
              <w:br/>
            </w:r>
            <w:r>
              <w:rPr>
                <w:rFonts w:ascii="Times New Roman"/>
                <w:b w:val="false"/>
                <w:i w:val="false"/>
                <w:color w:val="000000"/>
                <w:sz w:val="20"/>
              </w:rPr>
              <w:t>қаулысымен бекітілді</w:t>
            </w:r>
          </w:p>
        </w:tc>
      </w:tr>
    </w:tbl>
    <w:p>
      <w:pPr>
        <w:spacing w:after="0"/>
        <w:ind w:left="0"/>
        <w:jc w:val="left"/>
      </w:pPr>
      <w:r>
        <w:rPr>
          <w:rFonts w:ascii="Times New Roman"/>
          <w:b/>
          <w:i w:val="false"/>
          <w:color w:val="000000"/>
        </w:rPr>
        <w:t xml:space="preserve"> "Тыңайтқыштар (органикалықтарды қоспағанда) құнын субсидиялау" мемлекеттік көрсетілетін қызмет регламенті</w:t>
      </w:r>
    </w:p>
    <w:p>
      <w:pPr>
        <w:spacing w:after="0"/>
        <w:ind w:left="0"/>
        <w:jc w:val="both"/>
      </w:pPr>
      <w:r>
        <w:rPr>
          <w:rFonts w:ascii="Times New Roman"/>
          <w:b w:val="false"/>
          <w:i w:val="false"/>
          <w:color w:val="ff0000"/>
          <w:sz w:val="28"/>
        </w:rPr>
        <w:t xml:space="preserve">
      Ескерту. Регламент жаңа редакцияда - Шығыс Қазақстан облысы әкімдігінің 08.10.2018 </w:t>
      </w:r>
      <w:r>
        <w:rPr>
          <w:rFonts w:ascii="Times New Roman"/>
          <w:b w:val="false"/>
          <w:i w:val="false"/>
          <w:color w:val="ff0000"/>
          <w:sz w:val="28"/>
        </w:rPr>
        <w:t>№ 290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84" w:id="1"/>
    <w:p>
      <w:pPr>
        <w:spacing w:after="0"/>
        <w:ind w:left="0"/>
        <w:jc w:val="left"/>
      </w:pPr>
      <w:r>
        <w:rPr>
          <w:rFonts w:ascii="Times New Roman"/>
          <w:b/>
          <w:i w:val="false"/>
          <w:color w:val="000000"/>
        </w:rPr>
        <w:t xml:space="preserve"> 1. Жалпы ережелер</w:t>
      </w:r>
    </w:p>
    <w:bookmarkEnd w:id="1"/>
    <w:bookmarkStart w:name="z285" w:id="2"/>
    <w:p>
      <w:pPr>
        <w:spacing w:after="0"/>
        <w:ind w:left="0"/>
        <w:jc w:val="both"/>
      </w:pPr>
      <w:r>
        <w:rPr>
          <w:rFonts w:ascii="Times New Roman"/>
          <w:b w:val="false"/>
          <w:i w:val="false"/>
          <w:color w:val="000000"/>
          <w:sz w:val="28"/>
        </w:rPr>
        <w:t>
      1. "Тыңайтқыштар(органикалықтарды қоспағанда) құнын субсидиялау" мемлекеттік көрсетілетін қызметін(бұдан әрі – мемлекеттік көрсетілетін қызмет) облыстың жергілікті атқарушы органы (ауыл шаруашылығы басқармасы) (бұдан әрі – көрсетілетін қызметті беруші) көрсетеді.</w:t>
      </w:r>
    </w:p>
    <w:bookmarkEnd w:id="2"/>
    <w:bookmarkStart w:name="z287" w:id="3"/>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w:t>
      </w:r>
    </w:p>
    <w:bookmarkEnd w:id="3"/>
    <w:bookmarkStart w:name="z288" w:id="4"/>
    <w:p>
      <w:pPr>
        <w:spacing w:after="0"/>
        <w:ind w:left="0"/>
        <w:jc w:val="both"/>
      </w:pPr>
      <w:r>
        <w:rPr>
          <w:rFonts w:ascii="Times New Roman"/>
          <w:b w:val="false"/>
          <w:i w:val="false"/>
          <w:color w:val="000000"/>
          <w:sz w:val="28"/>
        </w:rPr>
        <w:t>
      1) "Азаматтарға арналған үкімет" мемлекеттік корпорациясы" акционерлік қоғамы (бұдан әрі – Мемлекеттік корпорация);</w:t>
      </w:r>
    </w:p>
    <w:bookmarkEnd w:id="4"/>
    <w:bookmarkStart w:name="z289" w:id="5"/>
    <w:p>
      <w:pPr>
        <w:spacing w:after="0"/>
        <w:ind w:left="0"/>
        <w:jc w:val="both"/>
      </w:pPr>
      <w:r>
        <w:rPr>
          <w:rFonts w:ascii="Times New Roman"/>
          <w:b w:val="false"/>
          <w:i w:val="false"/>
          <w:color w:val="000000"/>
          <w:sz w:val="28"/>
        </w:rPr>
        <w:t>
      2) "электрондық үкіметтің" www.egov.kz веб-порталы(бұдан әрі – портал) арқылы жүзеге асырылады.</w:t>
      </w:r>
    </w:p>
    <w:bookmarkEnd w:id="5"/>
    <w:bookmarkStart w:name="z290" w:id="6"/>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6"/>
    <w:bookmarkStart w:name="z291" w:id="7"/>
    <w:p>
      <w:pPr>
        <w:spacing w:after="0"/>
        <w:ind w:left="0"/>
        <w:jc w:val="both"/>
      </w:pPr>
      <w:r>
        <w:rPr>
          <w:rFonts w:ascii="Times New Roman"/>
          <w:b w:val="false"/>
          <w:i w:val="false"/>
          <w:color w:val="000000"/>
          <w:sz w:val="28"/>
        </w:rPr>
        <w:t xml:space="preserve">
      3. Мемлекеттік қызметті көрсету нәтижесі –субсидияны аудару туралы хабарлама не Қазақстан Республикасы Ауыл шаруашылығы министрінің 2015 жылғы 21 шілдедегі № 4-4/679 (Нормативтік құқықтық актілерді мемлекеттік тіркеу тізілімінде тіркелген нөмірі 11946) бұйрығымен бекітілген "Тыңайтқыштар(органикалықтарды қоспағанда) құнын субсидиялау" мемлекеттік көрсетілетін қызмет стандартының (бұдан әрі – Стандарт)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негіздер бойынша мемлекеттік қызметті ұсынудан уәжді бас тарту. Тиесілі субсидиялар:</w:t>
      </w:r>
    </w:p>
    <w:bookmarkEnd w:id="7"/>
    <w:bookmarkStart w:name="z292" w:id="8"/>
    <w:p>
      <w:pPr>
        <w:spacing w:after="0"/>
        <w:ind w:left="0"/>
        <w:jc w:val="both"/>
      </w:pPr>
      <w:r>
        <w:rPr>
          <w:rFonts w:ascii="Times New Roman"/>
          <w:b w:val="false"/>
          <w:i w:val="false"/>
          <w:color w:val="000000"/>
          <w:sz w:val="28"/>
        </w:rPr>
        <w:t>
      1) ағымдағы жылы және өткен жылдың 4 (төртінші) тоқсанында тыңайтқыштарды сатушыдан сатып алынған тыңайтқыштарға (органикалықтарды қоспағанда) жұмсалған шығындарды өтеу үшін ауыл шаруашылығы тауарын өндірушілердің (бұдан әрі – ауылшартауарөндіруші) немесе ауылшаруашылығы кооперативтерінің (бұдан әрі – ауылшаркооперативі);</w:t>
      </w:r>
    </w:p>
    <w:bookmarkEnd w:id="8"/>
    <w:bookmarkStart w:name="z293" w:id="9"/>
    <w:p>
      <w:pPr>
        <w:spacing w:after="0"/>
        <w:ind w:left="0"/>
        <w:jc w:val="both"/>
      </w:pPr>
      <w:r>
        <w:rPr>
          <w:rFonts w:ascii="Times New Roman"/>
          <w:b w:val="false"/>
          <w:i w:val="false"/>
          <w:color w:val="000000"/>
          <w:sz w:val="28"/>
        </w:rPr>
        <w:t>
      2) ағымдағы жылы және өткен жылдың 4 (төртінші) тоқсанында ауылшартауарөндірушілерге немесе ауылшаркооперативтеріне өткізілген тыңайтқыштардың (органикалықтарды қоспағанда) құнын арзандату үшін отандық тыңайтқыш өндірушілердің шоттарына аударылады.</w:t>
      </w:r>
    </w:p>
    <w:bookmarkEnd w:id="9"/>
    <w:bookmarkStart w:name="z294" w:id="10"/>
    <w:p>
      <w:pPr>
        <w:spacing w:after="0"/>
        <w:ind w:left="0"/>
        <w:jc w:val="both"/>
      </w:pPr>
      <w:r>
        <w:rPr>
          <w:rFonts w:ascii="Times New Roman"/>
          <w:b w:val="false"/>
          <w:i w:val="false"/>
          <w:color w:val="000000"/>
          <w:sz w:val="28"/>
        </w:rPr>
        <w:t>
      Мемлекеттік қызметті көрсету нәтижесін ұсыну нысаны – электрондық/қағаз түрінде.</w:t>
      </w:r>
    </w:p>
    <w:bookmarkEnd w:id="10"/>
    <w:bookmarkStart w:name="z295" w:id="11"/>
    <w:p>
      <w:pPr>
        <w:spacing w:after="0"/>
        <w:ind w:left="0"/>
        <w:jc w:val="both"/>
      </w:pPr>
      <w:r>
        <w:rPr>
          <w:rFonts w:ascii="Times New Roman"/>
          <w:b w:val="false"/>
          <w:i w:val="false"/>
          <w:color w:val="000000"/>
          <w:sz w:val="28"/>
        </w:rPr>
        <w:t>
      Мемлекеттік корпорация арқылы жүгінген кезде көрсетілетін қызметті алушыға Стандартқа1 және 2-қосымшаларға сәйкес нысандар бойынша қағаз жеткізгіште субсидия тағайындау/тағайындамау туралы шешімі бар хабарлама беріледі.</w:t>
      </w:r>
    </w:p>
    <w:bookmarkEnd w:id="11"/>
    <w:bookmarkStart w:name="z296" w:id="12"/>
    <w:p>
      <w:pPr>
        <w:spacing w:after="0"/>
        <w:ind w:left="0"/>
        <w:jc w:val="both"/>
      </w:pPr>
      <w:r>
        <w:rPr>
          <w:rFonts w:ascii="Times New Roman"/>
          <w:b w:val="false"/>
          <w:i w:val="false"/>
          <w:color w:val="000000"/>
          <w:sz w:val="28"/>
        </w:rPr>
        <w:t xml:space="preserve">
      Портал арқылы жүгінген кезде көрсетілетін қызметті алушыға "жеке кабинетіне" көрсетілетін қызметті берушінің уәкілетті адамының электрондық цифрлық қолтаңбасымен (бұдан әрі – ЭЦҚ) қол қойылған, Мемлекеттік қызмет стандартына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нысандар бойынша электрондық құжат нысанында субсидия тағайындау/тағайындамау туралы шешімі бар хабарлама жолданады.</w:t>
      </w:r>
    </w:p>
    <w:bookmarkEnd w:id="12"/>
    <w:bookmarkStart w:name="z297" w:id="13"/>
    <w:p>
      <w:pPr>
        <w:spacing w:after="0"/>
        <w:ind w:left="0"/>
        <w:jc w:val="both"/>
      </w:pPr>
      <w:r>
        <w:rPr>
          <w:rFonts w:ascii="Times New Roman"/>
          <w:b w:val="false"/>
          <w:i w:val="false"/>
          <w:color w:val="000000"/>
          <w:sz w:val="28"/>
        </w:rPr>
        <w:t>
      Көрсетілетін қызметті алушының"жеке кабинетіне"Стандартқа</w:t>
      </w:r>
      <w:r>
        <w:rPr>
          <w:rFonts w:ascii="Times New Roman"/>
          <w:b w:val="false"/>
          <w:i w:val="false"/>
          <w:color w:val="000000"/>
          <w:sz w:val="28"/>
        </w:rPr>
        <w:t xml:space="preserve"> 2-1-қосымшаға</w:t>
      </w:r>
      <w:r>
        <w:rPr>
          <w:rFonts w:ascii="Times New Roman"/>
          <w:b w:val="false"/>
          <w:i w:val="false"/>
          <w:color w:val="000000"/>
          <w:sz w:val="28"/>
        </w:rPr>
        <w:t xml:space="preserve"> сәйкес нысан бойынша субсидияны аудару туралы хабарлама жолданады.</w:t>
      </w:r>
    </w:p>
    <w:bookmarkEnd w:id="13"/>
    <w:bookmarkStart w:name="z298" w:id="1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4"/>
    <w:bookmarkStart w:name="z299" w:id="15"/>
    <w:p>
      <w:pPr>
        <w:spacing w:after="0"/>
        <w:ind w:left="0"/>
        <w:jc w:val="both"/>
      </w:pPr>
      <w:r>
        <w:rPr>
          <w:rFonts w:ascii="Times New Roman"/>
          <w:b w:val="false"/>
          <w:i w:val="false"/>
          <w:color w:val="000000"/>
          <w:sz w:val="28"/>
        </w:rPr>
        <w:t xml:space="preserve">
      4. Мемлекеттiк қызмет көрсету бойынша рәсімді (іс-қимылды) бастауға көрсетілетін қызметті алушының (не уәкілетті өкілінің: заңды тұлғаның – өкілеттігін растайтын құжат бойынша; жеке тұлғаның – нотариалды расталған сенімхат бойынша) Стандартқа </w:t>
      </w:r>
      <w:r>
        <w:rPr>
          <w:rFonts w:ascii="Times New Roman"/>
          <w:b w:val="false"/>
          <w:i w:val="false"/>
          <w:color w:val="000000"/>
          <w:sz w:val="28"/>
        </w:rPr>
        <w:t>3</w:t>
      </w:r>
      <w:r>
        <w:rPr>
          <w:rFonts w:ascii="Times New Roman"/>
          <w:b w:val="false"/>
          <w:i w:val="false"/>
          <w:color w:val="000000"/>
          <w:sz w:val="28"/>
        </w:rPr>
        <w:t xml:space="preserve"> немесе </w:t>
      </w:r>
      <w:r>
        <w:rPr>
          <w:rFonts w:ascii="Times New Roman"/>
          <w:b w:val="false"/>
          <w:i w:val="false"/>
          <w:color w:val="000000"/>
          <w:sz w:val="28"/>
        </w:rPr>
        <w:t>4 қосымшаға</w:t>
      </w:r>
      <w:r>
        <w:rPr>
          <w:rFonts w:ascii="Times New Roman"/>
          <w:b w:val="false"/>
          <w:i w:val="false"/>
          <w:color w:val="000000"/>
          <w:sz w:val="28"/>
        </w:rPr>
        <w:t xml:space="preserve"> сәйкес нысан бойынша өтінімінің болуы негіз болып табылады.</w:t>
      </w:r>
    </w:p>
    <w:bookmarkEnd w:id="15"/>
    <w:bookmarkStart w:name="z300" w:id="16"/>
    <w:p>
      <w:pPr>
        <w:spacing w:after="0"/>
        <w:ind w:left="0"/>
        <w:jc w:val="both"/>
      </w:pPr>
      <w:r>
        <w:rPr>
          <w:rFonts w:ascii="Times New Roman"/>
          <w:b w:val="false"/>
          <w:i w:val="false"/>
          <w:color w:val="000000"/>
          <w:sz w:val="28"/>
        </w:rPr>
        <w:t>
      5. Мемлекеттiк қызмет көрсету процесінің құрамына кіретін рәсімдердің (іс-қимылдардың) мазмұны, орындалу ұзақтығы:</w:t>
      </w:r>
    </w:p>
    <w:bookmarkEnd w:id="16"/>
    <w:bookmarkStart w:name="z301" w:id="17"/>
    <w:p>
      <w:pPr>
        <w:spacing w:after="0"/>
        <w:ind w:left="0"/>
        <w:jc w:val="both"/>
      </w:pPr>
      <w:r>
        <w:rPr>
          <w:rFonts w:ascii="Times New Roman"/>
          <w:b w:val="false"/>
          <w:i w:val="false"/>
          <w:color w:val="000000"/>
          <w:sz w:val="28"/>
        </w:rPr>
        <w:t xml:space="preserve">
      1-іс-қимыл – электрондық өтінім ауыл шаруашылығы басқармасының электрондық мекенжайына қарауға түскеннен кейін басқарма түскен сәттен бастап бір жұмыс күні ішінде электрондық цифрлық қолтаңбаны (бұдан әрі - ЭЦҚ) пайдаланып тиісті хабарламаға қол қою жолымен оның қабылданғанын растайды. Осы хабарлама субсидиялаудың ақпараттық жүйесінде өз бетімен тіркелген жағдайда ауылшартауарөндірушінің (ауылшаркооперативінің) Жеке кабинетінде қолжетімді болады. </w:t>
      </w:r>
    </w:p>
    <w:bookmarkEnd w:id="17"/>
    <w:bookmarkStart w:name="z302" w:id="18"/>
    <w:p>
      <w:pPr>
        <w:spacing w:after="0"/>
        <w:ind w:left="0"/>
        <w:jc w:val="both"/>
      </w:pPr>
      <w:r>
        <w:rPr>
          <w:rFonts w:ascii="Times New Roman"/>
          <w:b w:val="false"/>
          <w:i w:val="false"/>
          <w:color w:val="000000"/>
          <w:sz w:val="28"/>
        </w:rPr>
        <w:t xml:space="preserve">
      Бұл ретте өтпелі өтінімді қабылдау туралы хабарлама тыңайтқыштарды өндірушінің жеке кабинетінде қолжетімді болады. Тыңайтқыштарды өндіруші Қазақстан Республикасы Ауыл шаруашылығы министрінің 2015 жылғы 6 сәуірдегі № 4-4/305(Нормативтік құқықтық актілерді мемлекеттік тіркеу тізілімінде тіркелген нөмірі 11223) бұйрығымен бекітілген Тыңайтқыштардың құнын (органикалық тыңайтқыштарды қоспағанда) субсидиялауқағидаларының (бұдан әрі – Қағидалар) </w:t>
      </w:r>
      <w:r>
        <w:rPr>
          <w:rFonts w:ascii="Times New Roman"/>
          <w:b w:val="false"/>
          <w:i w:val="false"/>
          <w:color w:val="000000"/>
          <w:sz w:val="28"/>
        </w:rPr>
        <w:t>7 – тармағының</w:t>
      </w:r>
      <w:r>
        <w:rPr>
          <w:rFonts w:ascii="Times New Roman"/>
          <w:b w:val="false"/>
          <w:i w:val="false"/>
          <w:color w:val="000000"/>
          <w:sz w:val="28"/>
        </w:rPr>
        <w:t xml:space="preserve"> 4) тармақшасының талаптарын орындау үшін нақты өткізілген тыңайтқыштар бойынша мәліметтерді тізілімге енгізеді;</w:t>
      </w:r>
    </w:p>
    <w:bookmarkEnd w:id="18"/>
    <w:bookmarkStart w:name="z303" w:id="19"/>
    <w:p>
      <w:pPr>
        <w:spacing w:after="0"/>
        <w:ind w:left="0"/>
        <w:jc w:val="both"/>
      </w:pPr>
      <w:r>
        <w:rPr>
          <w:rFonts w:ascii="Times New Roman"/>
          <w:b w:val="false"/>
          <w:i w:val="false"/>
          <w:color w:val="000000"/>
          <w:sz w:val="28"/>
        </w:rPr>
        <w:t>
      2-іс-қимыл – ауыл шаруашылығы басқармасы Қаржыландыру жоспарына сәйкес "Қазынашылық-клиент" ақпараттық жүйесіне жүктелген субсидиялар төлеуге арналған төлем тапсырмаларын субсидиялаудың ақпараттық жүйесінде қалыптастырады, екі жұмыс күні ішінде:</w:t>
      </w:r>
    </w:p>
    <w:bookmarkEnd w:id="19"/>
    <w:bookmarkStart w:name="z304" w:id="20"/>
    <w:p>
      <w:pPr>
        <w:spacing w:after="0"/>
        <w:ind w:left="0"/>
        <w:jc w:val="both"/>
      </w:pPr>
      <w:r>
        <w:rPr>
          <w:rFonts w:ascii="Times New Roman"/>
          <w:b w:val="false"/>
          <w:i w:val="false"/>
          <w:color w:val="000000"/>
          <w:sz w:val="28"/>
        </w:rPr>
        <w:t>
      облыстың ауыл шаруашылығы басқармасы Қағидалардың 16-тармағына сәйкес өтінімді қабылдағанын растағаннан кейін;</w:t>
      </w:r>
    </w:p>
    <w:bookmarkEnd w:id="20"/>
    <w:bookmarkStart w:name="z305" w:id="21"/>
    <w:p>
      <w:pPr>
        <w:spacing w:after="0"/>
        <w:ind w:left="0"/>
        <w:jc w:val="both"/>
      </w:pPr>
      <w:r>
        <w:rPr>
          <w:rFonts w:ascii="Times New Roman"/>
          <w:b w:val="false"/>
          <w:i w:val="false"/>
          <w:color w:val="000000"/>
          <w:sz w:val="28"/>
        </w:rPr>
        <w:t>
       тыңайтқыштарды өндіруші Қағидалардың 7-тармағының 4) тармақшасының талаптарына сәйкес нақты өткізілген тыңайтқыштар бойынша мәліметтерді тізілімге енгізгеннен кейін.</w:t>
      </w:r>
    </w:p>
    <w:bookmarkEnd w:id="21"/>
    <w:bookmarkStart w:name="z306" w:id="22"/>
    <w:p>
      <w:pPr>
        <w:spacing w:after="0"/>
        <w:ind w:left="0"/>
        <w:jc w:val="both"/>
      </w:pPr>
      <w:r>
        <w:rPr>
          <w:rFonts w:ascii="Times New Roman"/>
          <w:b w:val="false"/>
          <w:i w:val="false"/>
          <w:color w:val="000000"/>
          <w:sz w:val="28"/>
        </w:rPr>
        <w:t>
      Мемлекеттік қызметті көрсету мерзімі Мемлекеттік корпорацияға құжаттарды тапсырған сәттен бастап және порталға жүгінген кезде – 3 (үш) жұмыс күні.Мемлекеттік корпорацияға жүгінген кезде құжаттарды қабылдау күні мемлекеттік қызметті көрсету мерзіміне кірмейді.</w:t>
      </w:r>
    </w:p>
    <w:bookmarkEnd w:id="22"/>
    <w:bookmarkStart w:name="z307" w:id="23"/>
    <w:p>
      <w:pPr>
        <w:spacing w:after="0"/>
        <w:ind w:left="0"/>
        <w:jc w:val="both"/>
      </w:pPr>
      <w:r>
        <w:rPr>
          <w:rFonts w:ascii="Times New Roman"/>
          <w:b w:val="false"/>
          <w:i w:val="false"/>
          <w:color w:val="000000"/>
          <w:sz w:val="28"/>
        </w:rPr>
        <w:t xml:space="preserve">
      6. Осы регламенттің 5 тармағында көрсетілген 1-іс-қимыл бойынша мемлекеттік қызмет көрсету рәсімінің (іс-қимылының) нәтижесі электрондық өтінімді қабылдау болып табылады, ол 2-іс-қимылды орындауды бастау үшін негіз болады. </w:t>
      </w:r>
    </w:p>
    <w:bookmarkEnd w:id="23"/>
    <w:bookmarkStart w:name="z308" w:id="24"/>
    <w:p>
      <w:pPr>
        <w:spacing w:after="0"/>
        <w:ind w:left="0"/>
        <w:jc w:val="both"/>
      </w:pPr>
      <w:r>
        <w:rPr>
          <w:rFonts w:ascii="Times New Roman"/>
          <w:b w:val="false"/>
          <w:i w:val="false"/>
          <w:color w:val="000000"/>
          <w:sz w:val="28"/>
        </w:rPr>
        <w:t>
      Осы регламенттің 5 тармағында көрсетілген 2-іс-қимылдың нәтижесі субсидиялар төлеуге арналған төлем тапсырмаларын қалыптастыру болып табылады, ол көрсетілетін қызметті алушылардың банктік шоттарына тиесілі субсидияларды аудару үшін негіз болады.</w:t>
      </w:r>
    </w:p>
    <w:bookmarkEnd w:id="24"/>
    <w:bookmarkStart w:name="z309" w:id="2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5"/>
    <w:bookmarkStart w:name="z310" w:id="26"/>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қызметтіберушінің құрылымдық бөлімшелерінің (қызметкерлерінің) тізбесі:</w:t>
      </w:r>
    </w:p>
    <w:bookmarkEnd w:id="26"/>
    <w:bookmarkStart w:name="z311" w:id="27"/>
    <w:p>
      <w:pPr>
        <w:spacing w:after="0"/>
        <w:ind w:left="0"/>
        <w:jc w:val="both"/>
      </w:pPr>
      <w:r>
        <w:rPr>
          <w:rFonts w:ascii="Times New Roman"/>
          <w:b w:val="false"/>
          <w:i w:val="false"/>
          <w:color w:val="000000"/>
          <w:sz w:val="28"/>
        </w:rPr>
        <w:t>
      1) облыстың ауыл шаруашылығы басқармасы ;</w:t>
      </w:r>
    </w:p>
    <w:bookmarkEnd w:id="27"/>
    <w:bookmarkStart w:name="z312" w:id="28"/>
    <w:p>
      <w:pPr>
        <w:spacing w:after="0"/>
        <w:ind w:left="0"/>
        <w:jc w:val="both"/>
      </w:pPr>
      <w:r>
        <w:rPr>
          <w:rFonts w:ascii="Times New Roman"/>
          <w:b w:val="false"/>
          <w:i w:val="false"/>
          <w:color w:val="000000"/>
          <w:sz w:val="28"/>
        </w:rPr>
        <w:t>
      2) аумақтық қазынашылық бөлімшесі.</w:t>
      </w:r>
    </w:p>
    <w:bookmarkEnd w:id="28"/>
    <w:bookmarkStart w:name="z313" w:id="29"/>
    <w:p>
      <w:pPr>
        <w:spacing w:after="0"/>
        <w:ind w:left="0"/>
        <w:jc w:val="both"/>
      </w:pPr>
      <w:r>
        <w:rPr>
          <w:rFonts w:ascii="Times New Roman"/>
          <w:b w:val="false"/>
          <w:i w:val="false"/>
          <w:color w:val="000000"/>
          <w:sz w:val="28"/>
        </w:rPr>
        <w:t>
      8. Мемлекеттік қызмет көрсету үшін қажетті рәсімдердің (іс-қимылдардың) сипаттамасы:</w:t>
      </w:r>
    </w:p>
    <w:bookmarkEnd w:id="29"/>
    <w:bookmarkStart w:name="z314" w:id="30"/>
    <w:p>
      <w:pPr>
        <w:spacing w:after="0"/>
        <w:ind w:left="0"/>
        <w:jc w:val="both"/>
      </w:pPr>
      <w:r>
        <w:rPr>
          <w:rFonts w:ascii="Times New Roman"/>
          <w:b w:val="false"/>
          <w:i w:val="false"/>
          <w:color w:val="000000"/>
          <w:sz w:val="28"/>
        </w:rPr>
        <w:t xml:space="preserve">
      1-іс-қимыл – электрондық өтінім ауыл шаруашылығы басқармасының электрондық мекенжайына қарауға түскеннен кейін басқарма түскен сәттен бастап бір жұмыс күні ішінде электрондық цифрлық қолтаңбаны (бұдан әрі - ЭЦҚ) пайдаланып тиісті хабарламаға қол қою жолымен оның қабылданғанын растайды. Осы хабарлама субсидиялаудың ақпараттық жүйесінде өз бетімен тіркелген жағдайда ауылшартауарөндірушінің (ауылшаркооперативінің) Жеке кабинетінде қолжетімді болады. </w:t>
      </w:r>
    </w:p>
    <w:bookmarkEnd w:id="30"/>
    <w:bookmarkStart w:name="z315" w:id="31"/>
    <w:p>
      <w:pPr>
        <w:spacing w:after="0"/>
        <w:ind w:left="0"/>
        <w:jc w:val="both"/>
      </w:pPr>
      <w:r>
        <w:rPr>
          <w:rFonts w:ascii="Times New Roman"/>
          <w:b w:val="false"/>
          <w:i w:val="false"/>
          <w:color w:val="000000"/>
          <w:sz w:val="28"/>
        </w:rPr>
        <w:t xml:space="preserve">
      Бұл ретте өтпелі өтінімді қабылдау туралы хабарлама тыңайтқыштарды өндірушінің Жеке кабинетінде қолжетімді болады. Тыңайтқыштарды өндіруші Қағидалардың </w:t>
      </w:r>
      <w:r>
        <w:rPr>
          <w:rFonts w:ascii="Times New Roman"/>
          <w:b w:val="false"/>
          <w:i w:val="false"/>
          <w:color w:val="000000"/>
          <w:sz w:val="28"/>
        </w:rPr>
        <w:t>7-тармағының</w:t>
      </w:r>
      <w:r>
        <w:rPr>
          <w:rFonts w:ascii="Times New Roman"/>
          <w:b w:val="false"/>
          <w:i w:val="false"/>
          <w:color w:val="000000"/>
          <w:sz w:val="28"/>
        </w:rPr>
        <w:t xml:space="preserve"> 4) тармақшасының талаптарын орындау үшін нақты өткізілген тыңайтқыштар бойынша мәліметтерді тізілімге енгізеді. </w:t>
      </w:r>
    </w:p>
    <w:bookmarkEnd w:id="31"/>
    <w:bookmarkStart w:name="z316" w:id="32"/>
    <w:p>
      <w:pPr>
        <w:spacing w:after="0"/>
        <w:ind w:left="0"/>
        <w:jc w:val="both"/>
      </w:pPr>
      <w:r>
        <w:rPr>
          <w:rFonts w:ascii="Times New Roman"/>
          <w:b w:val="false"/>
          <w:i w:val="false"/>
          <w:color w:val="000000"/>
          <w:sz w:val="28"/>
        </w:rPr>
        <w:t>
      2-іс-қимыл – ауыл шаруашылығы басқармасы Қаржыландыру жоспарына сәйкес "Қазынашылық-клиент" ақпараттық жүйесіне жүктелген субсидиялар төлеуге арналған төлем тапсырмаларын субсидиялаудың ақпараттық жүйесінде қалыптастырады, екі жұмыс күні ішінде:</w:t>
      </w:r>
    </w:p>
    <w:bookmarkEnd w:id="32"/>
    <w:bookmarkStart w:name="z317" w:id="33"/>
    <w:p>
      <w:pPr>
        <w:spacing w:after="0"/>
        <w:ind w:left="0"/>
        <w:jc w:val="both"/>
      </w:pPr>
      <w:r>
        <w:rPr>
          <w:rFonts w:ascii="Times New Roman"/>
          <w:b w:val="false"/>
          <w:i w:val="false"/>
          <w:color w:val="000000"/>
          <w:sz w:val="28"/>
        </w:rPr>
        <w:t xml:space="preserve">
      облыстың ауыл шаруашылығы басқармасы Қағидалардың </w:t>
      </w:r>
      <w:r>
        <w:rPr>
          <w:rFonts w:ascii="Times New Roman"/>
          <w:b w:val="false"/>
          <w:i w:val="false"/>
          <w:color w:val="000000"/>
          <w:sz w:val="28"/>
        </w:rPr>
        <w:t>16-тармағына</w:t>
      </w:r>
      <w:r>
        <w:rPr>
          <w:rFonts w:ascii="Times New Roman"/>
          <w:b w:val="false"/>
          <w:i w:val="false"/>
          <w:color w:val="000000"/>
          <w:sz w:val="28"/>
        </w:rPr>
        <w:t xml:space="preserve"> сәйкес өтінімді қабылдағанын растағаннан кейін;</w:t>
      </w:r>
    </w:p>
    <w:bookmarkEnd w:id="33"/>
    <w:bookmarkStart w:name="z318" w:id="34"/>
    <w:p>
      <w:pPr>
        <w:spacing w:after="0"/>
        <w:ind w:left="0"/>
        <w:jc w:val="both"/>
      </w:pPr>
      <w:r>
        <w:rPr>
          <w:rFonts w:ascii="Times New Roman"/>
          <w:b w:val="false"/>
          <w:i w:val="false"/>
          <w:color w:val="000000"/>
          <w:sz w:val="28"/>
        </w:rPr>
        <w:t xml:space="preserve">
      тыңайтқыштарды өндіруші Қағидалардың 7-тармағының </w:t>
      </w:r>
    </w:p>
    <w:bookmarkEnd w:id="34"/>
    <w:bookmarkStart w:name="z319" w:id="35"/>
    <w:p>
      <w:pPr>
        <w:spacing w:after="0"/>
        <w:ind w:left="0"/>
        <w:jc w:val="both"/>
      </w:pPr>
      <w:r>
        <w:rPr>
          <w:rFonts w:ascii="Times New Roman"/>
          <w:b w:val="false"/>
          <w:i w:val="false"/>
          <w:color w:val="000000"/>
          <w:sz w:val="28"/>
        </w:rPr>
        <w:t>
      4) тармақшасының талаптарына сәйкес нақты өткізілген тыңайтқыштар бойынша мәліметтерді тізілімге енгізгеннен кейін.</w:t>
      </w:r>
    </w:p>
    <w:bookmarkEnd w:id="35"/>
    <w:bookmarkStart w:name="z320" w:id="36"/>
    <w:p>
      <w:pPr>
        <w:spacing w:after="0"/>
        <w:ind w:left="0"/>
        <w:jc w:val="left"/>
      </w:pPr>
      <w:r>
        <w:rPr>
          <w:rFonts w:ascii="Times New Roman"/>
          <w:b/>
          <w:i w:val="false"/>
          <w:color w:val="000000"/>
        </w:rPr>
        <w:t xml:space="preserve"> 4. Мемлекеттік корпорациямен және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6"/>
    <w:bookmarkStart w:name="z321" w:id="37"/>
    <w:p>
      <w:pPr>
        <w:spacing w:after="0"/>
        <w:ind w:left="0"/>
        <w:jc w:val="both"/>
      </w:pPr>
      <w:r>
        <w:rPr>
          <w:rFonts w:ascii="Times New Roman"/>
          <w:b w:val="false"/>
          <w:i w:val="false"/>
          <w:color w:val="000000"/>
          <w:sz w:val="28"/>
        </w:rPr>
        <w:t>
      9. Көрсетілетін қызметті алушылар мемлекеттік қызметті алу үшін Мемлекеттік корпорацияға жүгінеді және Стандарттың 9-тармағында аталған құжаттарды ұсынады. Көрсетілетін қызметті алушының сұрау салуын өңдеу ұзақтығы – 15 (он бес) минут. Көрсетілетін қызметті алушы Мемлекеттік корпорацияға өтінімді қағаз түрінде береді.</w:t>
      </w:r>
    </w:p>
    <w:bookmarkEnd w:id="37"/>
    <w:bookmarkStart w:name="z322" w:id="38"/>
    <w:p>
      <w:pPr>
        <w:spacing w:after="0"/>
        <w:ind w:left="0"/>
        <w:jc w:val="both"/>
      </w:pPr>
      <w:r>
        <w:rPr>
          <w:rFonts w:ascii="Times New Roman"/>
          <w:b w:val="false"/>
          <w:i w:val="false"/>
          <w:color w:val="000000"/>
          <w:sz w:val="28"/>
        </w:rPr>
        <w:t>
      Мемлекеттік корпорацияның операциялық залының қызметкері (оператор) өтінімді қағаз түрінде қабылдайды.</w:t>
      </w:r>
    </w:p>
    <w:bookmarkEnd w:id="38"/>
    <w:bookmarkStart w:name="z323" w:id="39"/>
    <w:p>
      <w:pPr>
        <w:spacing w:after="0"/>
        <w:ind w:left="0"/>
        <w:jc w:val="both"/>
      </w:pPr>
      <w:r>
        <w:rPr>
          <w:rFonts w:ascii="Times New Roman"/>
          <w:b w:val="false"/>
          <w:i w:val="false"/>
          <w:color w:val="000000"/>
          <w:sz w:val="28"/>
        </w:rPr>
        <w:t xml:space="preserve">
      Көрсетілетін қызметті алушы Стандарттың 9-тармағында көзделген тізбеге сәйкес құжаттар топтамасын толық ұсынбаған жағдайда Мемлекеттік корпорацияның қызметкері өтінімді қабылдаудан бас тартады және Стандартқа </w:t>
      </w:r>
    </w:p>
    <w:bookmarkEnd w:id="39"/>
    <w:bookmarkStart w:name="z324" w:id="40"/>
    <w:p>
      <w:pPr>
        <w:spacing w:after="0"/>
        <w:ind w:left="0"/>
        <w:jc w:val="both"/>
      </w:pPr>
      <w:r>
        <w:rPr>
          <w:rFonts w:ascii="Times New Roman"/>
          <w:b w:val="false"/>
          <w:i w:val="false"/>
          <w:color w:val="000000"/>
          <w:sz w:val="28"/>
        </w:rPr>
        <w:t>
      5-қосымшаға сәйкес құжаттарды қабылдаудан бас тарту туралы қолхат береді.</w:t>
      </w:r>
    </w:p>
    <w:bookmarkEnd w:id="40"/>
    <w:bookmarkStart w:name="z325" w:id="41"/>
    <w:p>
      <w:pPr>
        <w:spacing w:after="0"/>
        <w:ind w:left="0"/>
        <w:jc w:val="both"/>
      </w:pPr>
      <w:r>
        <w:rPr>
          <w:rFonts w:ascii="Times New Roman"/>
          <w:b w:val="false"/>
          <w:i w:val="false"/>
          <w:color w:val="000000"/>
          <w:sz w:val="28"/>
        </w:rPr>
        <w:t>
      Бұл ретте өтінімді Мемлекеттік корпорацияның операторы "Халыққа қызмет көрсету орталығы" ақпараттық жүйесінде қалыптастырады және оның ЭЦҚ-сымен қол қойылады. Бұдан әрі өтінім субсидиялаудың ақпараттық жүйесімен ақпараттық өзара іс-қимыл арқылы облыстың ауыл шаруашылығы басқармасына қайта жіберіледі.</w:t>
      </w:r>
    </w:p>
    <w:bookmarkEnd w:id="41"/>
    <w:bookmarkStart w:name="z326" w:id="42"/>
    <w:p>
      <w:pPr>
        <w:spacing w:after="0"/>
        <w:ind w:left="0"/>
        <w:jc w:val="both"/>
      </w:pPr>
      <w:r>
        <w:rPr>
          <w:rFonts w:ascii="Times New Roman"/>
          <w:b w:val="false"/>
          <w:i w:val="false"/>
          <w:color w:val="000000"/>
          <w:sz w:val="28"/>
        </w:rPr>
        <w:t>
      10. Мемлекеттік корпорация арқылы сұрау салу нәтижесін алу процесі: көрсетілетін қызметті алушы мемлекеттік қызмет көрсету нәтижесін алу үшін мемлекеттік қызмет көрсету мерзімі аяқталған соң жүгінеді. Мемлекеттік қызмет көрсету мерзімі –құжаттарды тапсырған сәттен бастап–3 (үш) жұмыс күні.</w:t>
      </w:r>
    </w:p>
    <w:bookmarkEnd w:id="42"/>
    <w:bookmarkStart w:name="z327" w:id="43"/>
    <w:p>
      <w:pPr>
        <w:spacing w:after="0"/>
        <w:ind w:left="0"/>
        <w:jc w:val="both"/>
      </w:pPr>
      <w:r>
        <w:rPr>
          <w:rFonts w:ascii="Times New Roman"/>
          <w:b w:val="false"/>
          <w:i w:val="false"/>
          <w:color w:val="000000"/>
          <w:sz w:val="28"/>
        </w:rPr>
        <w:t>
      Мемлекеттік корпорацияда, оның қызметкері көрсетілетін қызметті алушыға дайын құжаттарды беруді жеке басын куәландыратын құжатты көрсеткен кезде (не нотариалды расталған сенімхат бойынша оның өкілінің, заңды тұлғаға –уәкілеттігін растайтын құжат бойынша) қолхат негізінде жүзеге асырады.</w:t>
      </w:r>
    </w:p>
    <w:bookmarkEnd w:id="43"/>
    <w:bookmarkStart w:name="z328" w:id="44"/>
    <w:p>
      <w:pPr>
        <w:spacing w:after="0"/>
        <w:ind w:left="0"/>
        <w:jc w:val="both"/>
      </w:pPr>
      <w:r>
        <w:rPr>
          <w:rFonts w:ascii="Times New Roman"/>
          <w:b w:val="false"/>
          <w:i w:val="false"/>
          <w:color w:val="000000"/>
          <w:sz w:val="28"/>
        </w:rPr>
        <w:t>
      11. Портал арқылы мемлекеттік қызмет көрсету кезінде жүгіну және көрсетілетін қызметті алушы мен көрсетілетін қызметті беруші рәсімдерінің  (іс-қимылдарының) реттілік тәртібі:</w:t>
      </w:r>
    </w:p>
    <w:bookmarkEnd w:id="44"/>
    <w:bookmarkStart w:name="z329" w:id="45"/>
    <w:p>
      <w:pPr>
        <w:spacing w:after="0"/>
        <w:ind w:left="0"/>
        <w:jc w:val="both"/>
      </w:pPr>
      <w:r>
        <w:rPr>
          <w:rFonts w:ascii="Times New Roman"/>
          <w:b w:val="false"/>
          <w:i w:val="false"/>
          <w:color w:val="000000"/>
          <w:sz w:val="28"/>
        </w:rPr>
        <w:t>
      1) көрсетілетін қызметті алушы порталда тіркеуді жеке сәйкестендіру нөмірінің (бұдан әрі –ЖСН), бизнес-сәйкестендіру нөмірінің (бұдан әрі – БСН), сондай-ақ парольдің көмегімен жүзеге асырады (порталда тіркелмеген көрсетілетін қызметті алушылар үшін жүзеге асырылады);</w:t>
      </w:r>
    </w:p>
    <w:bookmarkEnd w:id="45"/>
    <w:bookmarkStart w:name="z330" w:id="46"/>
    <w:p>
      <w:pPr>
        <w:spacing w:after="0"/>
        <w:ind w:left="0"/>
        <w:jc w:val="both"/>
      </w:pPr>
      <w:r>
        <w:rPr>
          <w:rFonts w:ascii="Times New Roman"/>
          <w:b w:val="false"/>
          <w:i w:val="false"/>
          <w:color w:val="000000"/>
          <w:sz w:val="28"/>
        </w:rPr>
        <w:t>
      2) 1-процесс – қызметті алу үшін көрсетілетін қызметті алушының ЖСН/БСН және парольді порталға енгізу процесі (авторландыру процесі);</w:t>
      </w:r>
    </w:p>
    <w:bookmarkEnd w:id="46"/>
    <w:bookmarkStart w:name="z331" w:id="47"/>
    <w:p>
      <w:pPr>
        <w:spacing w:after="0"/>
        <w:ind w:left="0"/>
        <w:jc w:val="both"/>
      </w:pPr>
      <w:r>
        <w:rPr>
          <w:rFonts w:ascii="Times New Roman"/>
          <w:b w:val="false"/>
          <w:i w:val="false"/>
          <w:color w:val="000000"/>
          <w:sz w:val="28"/>
        </w:rPr>
        <w:t>
      3) 1-шарт–тіркелген көрсетілетін қызметті алушы туралы деректердің түпнұсқалығын ЖСН/БСН және пароль арқылы порталда тексеру;</w:t>
      </w:r>
    </w:p>
    <w:bookmarkEnd w:id="47"/>
    <w:bookmarkStart w:name="z332" w:id="48"/>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 болуына байланысты порталдың авторландырудан бас тарту туралы хабарлама қалыптастыруы;</w:t>
      </w:r>
    </w:p>
    <w:bookmarkEnd w:id="48"/>
    <w:bookmarkStart w:name="z333" w:id="49"/>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қызметті таңдауы, қызмет көрсету үшін сұрау салу нысанын экранға шығаруы және оның құрылымы мен форматтық талаптарын ескере отырып, көрсетілетін қызметті алушының нысанды толтыруы (деректерді енгізуі), сұрау салу нысанына Стандарттың 9-тармағында көрсетілген қажетті құжаттардың көшірмелерін электрондық түрде тіркеуі, сондай-ақ көрсетілетін қызметті алушының сұрау салуды куәландыру (қол қою) үшін ЭЦҚ тіркеу куәлігін таңдауы;</w:t>
      </w:r>
    </w:p>
    <w:bookmarkEnd w:id="49"/>
    <w:bookmarkStart w:name="z334" w:id="50"/>
    <w:p>
      <w:pPr>
        <w:spacing w:after="0"/>
        <w:ind w:left="0"/>
        <w:jc w:val="both"/>
      </w:pPr>
      <w:r>
        <w:rPr>
          <w:rFonts w:ascii="Times New Roman"/>
          <w:b w:val="false"/>
          <w:i w:val="false"/>
          <w:color w:val="000000"/>
          <w:sz w:val="28"/>
        </w:rPr>
        <w:t>
      6) 2-шарт – порталда ЭЦҚ тіркеу куәлігінің қолданылу мерзімін және кері қайтарылған (күші жойылған) тіркеу куәліктерінің тізімінде болмауын, сондай-ақ сәйкестендіру деректерінің (сұрау салуда көрсетілген ЖСН/БСН мен ЭЦҚ тіркеу куәлігінде көрсетілген ЖСН/БСНарасындағы) сәйкестігін тексеру;</w:t>
      </w:r>
    </w:p>
    <w:bookmarkEnd w:id="50"/>
    <w:bookmarkStart w:name="z335" w:id="51"/>
    <w:p>
      <w:pPr>
        <w:spacing w:after="0"/>
        <w:ind w:left="0"/>
        <w:jc w:val="both"/>
      </w:pPr>
      <w:r>
        <w:rPr>
          <w:rFonts w:ascii="Times New Roman"/>
          <w:b w:val="false"/>
          <w:i w:val="false"/>
          <w:color w:val="000000"/>
          <w:sz w:val="28"/>
        </w:rPr>
        <w:t>
      7) 4-процесс –көрсетілетін қызметті алушының ЭЦҚ-сының түпнұсқалығы расталмауына байланысты сұратылатын қызметті көрсетуден бас тарту туралы хабарлама қалыптастыру;</w:t>
      </w:r>
    </w:p>
    <w:bookmarkEnd w:id="51"/>
    <w:bookmarkStart w:name="z336" w:id="52"/>
    <w:p>
      <w:pPr>
        <w:spacing w:after="0"/>
        <w:ind w:left="0"/>
        <w:jc w:val="both"/>
      </w:pPr>
      <w:r>
        <w:rPr>
          <w:rFonts w:ascii="Times New Roman"/>
          <w:b w:val="false"/>
          <w:i w:val="false"/>
          <w:color w:val="000000"/>
          <w:sz w:val="28"/>
        </w:rPr>
        <w:t>
      8) 5-процесс –көрсетілетін қызметті берушінің сұрау салуды өңдеуі үшін көрсетілетін қызметті алушының ЭЦҚ-сымен куәландырылған (қол қойылған) электрондық құжатты (көрсетілетін қызметті алушының сұрау салуын) электрондық үкіметтің өңірлік шлюзінің автоматтандырылған жұмыс орнына (бұдан әрі – ЭҮӨШ АЖО) ЭҮШ арқылы жолдау;</w:t>
      </w:r>
    </w:p>
    <w:bookmarkEnd w:id="52"/>
    <w:bookmarkStart w:name="z337" w:id="53"/>
    <w:p>
      <w:pPr>
        <w:spacing w:after="0"/>
        <w:ind w:left="0"/>
        <w:jc w:val="both"/>
      </w:pPr>
      <w:r>
        <w:rPr>
          <w:rFonts w:ascii="Times New Roman"/>
          <w:b w:val="false"/>
          <w:i w:val="false"/>
          <w:color w:val="000000"/>
          <w:sz w:val="28"/>
        </w:rPr>
        <w:t>
      9) 3-шарт –көрсетілетін қызметті берушінің көрсетілетін қызметті алушының қоса берген құжаттарының сәйкестігін тексеруі;</w:t>
      </w:r>
    </w:p>
    <w:bookmarkEnd w:id="53"/>
    <w:bookmarkStart w:name="z338" w:id="54"/>
    <w:p>
      <w:pPr>
        <w:spacing w:after="0"/>
        <w:ind w:left="0"/>
        <w:jc w:val="both"/>
      </w:pPr>
      <w:r>
        <w:rPr>
          <w:rFonts w:ascii="Times New Roman"/>
          <w:b w:val="false"/>
          <w:i w:val="false"/>
          <w:color w:val="000000"/>
          <w:sz w:val="28"/>
        </w:rPr>
        <w:t>
      10) 6-процесс–көрсетілетін қызметті алушының құжаттарында бұзушылықтар болуына байланысты сұратылатын қызметті көрсетуден бас тарту туралы хабарлама қалыптастыру;</w:t>
      </w:r>
    </w:p>
    <w:bookmarkEnd w:id="54"/>
    <w:bookmarkStart w:name="z339" w:id="55"/>
    <w:p>
      <w:pPr>
        <w:spacing w:after="0"/>
        <w:ind w:left="0"/>
        <w:jc w:val="both"/>
      </w:pPr>
      <w:r>
        <w:rPr>
          <w:rFonts w:ascii="Times New Roman"/>
          <w:b w:val="false"/>
          <w:i w:val="false"/>
          <w:color w:val="000000"/>
          <w:sz w:val="28"/>
        </w:rPr>
        <w:t>
      11) 7-процесс –көрсетілетін қызметті алушының портал қалыптастырған мемлекеттік қызмет көрсету нәтижесін (электрондық құжат нысанындағы хабарлама) алуы. Мемлекеттік қызмет көрсету нәтижесі көрсетілетін қызметті алушының "жеке кабинетіне" көрсетілетін қызметті берушінің уәкілетті адамының ЭЦҚ-сымен куәландырылған электрондық құжат нысанында жолданады.</w:t>
      </w:r>
    </w:p>
    <w:bookmarkEnd w:id="55"/>
    <w:bookmarkStart w:name="z340" w:id="56"/>
    <w:p>
      <w:pPr>
        <w:spacing w:after="0"/>
        <w:ind w:left="0"/>
        <w:jc w:val="both"/>
      </w:pPr>
      <w:r>
        <w:rPr>
          <w:rFonts w:ascii="Times New Roman"/>
          <w:b w:val="false"/>
          <w:i w:val="false"/>
          <w:color w:val="000000"/>
          <w:sz w:val="28"/>
        </w:rPr>
        <w:t xml:space="preserve">
      Портал арқылы мемлекеттік қызмет көрсетуге қатысатын ақпараттық жүйелердің функционалдық өзара іс-қимыл диаграммасы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p>
    <w:bookmarkEnd w:id="56"/>
    <w:bookmarkStart w:name="z341" w:id="57"/>
    <w:p>
      <w:pPr>
        <w:spacing w:after="0"/>
        <w:ind w:left="0"/>
        <w:jc w:val="both"/>
      </w:pPr>
      <w:r>
        <w:rPr>
          <w:rFonts w:ascii="Times New Roman"/>
          <w:b w:val="false"/>
          <w:i w:val="false"/>
          <w:color w:val="000000"/>
          <w:sz w:val="28"/>
        </w:rPr>
        <w:t xml:space="preserve">
      12.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сонымен қатар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2 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"Тыңайтқыштар </w:t>
            </w:r>
            <w:r>
              <w:br/>
            </w:r>
            <w:r>
              <w:rPr>
                <w:rFonts w:ascii="Times New Roman"/>
                <w:b w:val="false"/>
                <w:i w:val="false"/>
                <w:color w:val="000000"/>
                <w:sz w:val="20"/>
              </w:rPr>
              <w:t xml:space="preserve">(органикалықтарды қоспағанда) </w:t>
            </w:r>
            <w:r>
              <w:br/>
            </w:r>
            <w:r>
              <w:rPr>
                <w:rFonts w:ascii="Times New Roman"/>
                <w:b w:val="false"/>
                <w:i w:val="false"/>
                <w:color w:val="000000"/>
                <w:sz w:val="20"/>
              </w:rPr>
              <w:t xml:space="preserve">құнын субсидиялау"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 қосымша</w:t>
            </w:r>
          </w:p>
        </w:tc>
      </w:tr>
    </w:tbl>
    <w:bookmarkStart w:name="z343" w:id="58"/>
    <w:p>
      <w:pPr>
        <w:spacing w:after="0"/>
        <w:ind w:left="0"/>
        <w:jc w:val="left"/>
      </w:pPr>
      <w:r>
        <w:rPr>
          <w:rFonts w:ascii="Times New Roman"/>
          <w:b/>
          <w:i w:val="false"/>
          <w:color w:val="000000"/>
        </w:rPr>
        <w:t xml:space="preserve"> Портал арқылы мемлекеттік қызмет көрсетуге қатысатын ақпараттық жүйелердің өзара іс-қимыл диаграммасы</w:t>
      </w:r>
    </w:p>
    <w:bookmarkEnd w:id="58"/>
    <w:bookmarkStart w:name="z344"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5" w:id="60"/>
    <w:p>
      <w:pPr>
        <w:spacing w:after="0"/>
        <w:ind w:left="0"/>
        <w:jc w:val="left"/>
      </w:pPr>
      <w:r>
        <w:rPr>
          <w:rFonts w:ascii="Times New Roman"/>
          <w:b/>
          <w:i w:val="false"/>
          <w:color w:val="000000"/>
        </w:rPr>
        <w:t xml:space="preserve"> Шартты белгілер:</w:t>
      </w:r>
    </w:p>
    <w:bookmarkEnd w:id="60"/>
    <w:bookmarkStart w:name="z346"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7594600" cy="704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94600" cy="704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"Тыңайтқыштар </w:t>
            </w:r>
            <w:r>
              <w:br/>
            </w:r>
            <w:r>
              <w:rPr>
                <w:rFonts w:ascii="Times New Roman"/>
                <w:b w:val="false"/>
                <w:i w:val="false"/>
                <w:color w:val="000000"/>
                <w:sz w:val="20"/>
              </w:rPr>
              <w:t xml:space="preserve">(органикалықтарды қоспағанда) </w:t>
            </w:r>
            <w:r>
              <w:br/>
            </w:r>
            <w:r>
              <w:rPr>
                <w:rFonts w:ascii="Times New Roman"/>
                <w:b w:val="false"/>
                <w:i w:val="false"/>
                <w:color w:val="000000"/>
                <w:sz w:val="20"/>
              </w:rPr>
              <w:t xml:space="preserve">құнын субсидиялау"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 қосымша</w:t>
            </w:r>
          </w:p>
        </w:tc>
      </w:tr>
    </w:tbl>
    <w:bookmarkStart w:name="z348" w:id="62"/>
    <w:p>
      <w:pPr>
        <w:spacing w:after="0"/>
        <w:ind w:left="0"/>
        <w:jc w:val="left"/>
      </w:pPr>
      <w:r>
        <w:rPr>
          <w:rFonts w:ascii="Times New Roman"/>
          <w:b/>
          <w:i w:val="false"/>
          <w:color w:val="000000"/>
        </w:rPr>
        <w:t xml:space="preserve"> "Тыңайтқыштар (органикалықтарды қоспағанда) құнын  субсидиялау" мемлекеттік қызметін көрсетудің бизнес-процестерінің анықтамалығы</w:t>
      </w:r>
    </w:p>
    <w:bookmarkEnd w:id="62"/>
    <w:bookmarkStart w:name="z349" w:id="63"/>
    <w:p>
      <w:pPr>
        <w:spacing w:after="0"/>
        <w:ind w:left="0"/>
        <w:jc w:val="left"/>
      </w:pPr>
      <w:r>
        <w:rPr>
          <w:rFonts w:ascii="Times New Roman"/>
          <w:b/>
          <w:i w:val="false"/>
          <w:color w:val="000000"/>
        </w:rPr>
        <w:t xml:space="preserve"> 1. Мемлекеттік корпорация арқылы мемлекеттік қызметті көрсету кезінде</w:t>
      </w:r>
    </w:p>
    <w:bookmarkEnd w:id="63"/>
    <w:bookmarkStart w:name="z350"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78105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57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1" w:id="65"/>
    <w:p>
      <w:pPr>
        <w:spacing w:after="0"/>
        <w:ind w:left="0"/>
        <w:jc w:val="left"/>
      </w:pPr>
      <w:r>
        <w:rPr>
          <w:rFonts w:ascii="Times New Roman"/>
          <w:b/>
          <w:i w:val="false"/>
          <w:color w:val="000000"/>
        </w:rPr>
        <w:t xml:space="preserve"> Шартты белгілер:</w:t>
      </w:r>
    </w:p>
    <w:bookmarkEnd w:id="65"/>
    <w:bookmarkStart w:name="z352"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78105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10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3" w:id="67"/>
    <w:p>
      <w:pPr>
        <w:spacing w:after="0"/>
        <w:ind w:left="0"/>
        <w:jc w:val="left"/>
      </w:pPr>
      <w:r>
        <w:rPr>
          <w:rFonts w:ascii="Times New Roman"/>
          <w:b/>
          <w:i w:val="false"/>
          <w:color w:val="000000"/>
        </w:rPr>
        <w:t xml:space="preserve"> 3. Портал арқылы мемлекеттік қызметті көрсету кезінде</w:t>
      </w:r>
    </w:p>
    <w:bookmarkEnd w:id="67"/>
    <w:bookmarkStart w:name="z354"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78105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5" w:id="69"/>
    <w:p>
      <w:pPr>
        <w:spacing w:after="0"/>
        <w:ind w:left="0"/>
        <w:jc w:val="left"/>
      </w:pPr>
      <w:r>
        <w:rPr>
          <w:rFonts w:ascii="Times New Roman"/>
          <w:b/>
          <w:i w:val="false"/>
          <w:color w:val="000000"/>
        </w:rPr>
        <w:t xml:space="preserve"> Шартты белгілер:</w:t>
      </w:r>
    </w:p>
    <w:bookmarkEnd w:id="69"/>
    <w:bookmarkStart w:name="z356"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78105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