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fce61" w14:textId="83fce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хал актілерін тіркеу мәселелері бойынша мемлекеттік көрсетілетін қызмет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әкімдігінің 2015 жылғы 08 қыркүйектегі N 228 қаулысы. Шығыс Қазақстан облысының Әділет департаментінде 2015 жылғы 14 қазанда N 4174 болып тіркелді. Күші жойылды - Шығыс Қазақстан облысы әкімдігінің 2020 жылғы 11 наурыздағы № 74 қаулысымен</w:t>
      </w:r>
    </w:p>
    <w:p>
      <w:pPr>
        <w:spacing w:after="0"/>
        <w:ind w:left="0"/>
        <w:jc w:val="left"/>
      </w:pPr>
    </w:p>
    <w:bookmarkStart w:name="z5" w:id="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Шығыс Қазақстан облысы әкімдігінің 11.03.2020 </w:t>
      </w:r>
      <w:r>
        <w:rPr>
          <w:rFonts w:ascii="Times New Roman"/>
          <w:b w:val="false"/>
          <w:i w:val="false"/>
          <w:color w:val="000000"/>
          <w:sz w:val="28"/>
        </w:rPr>
        <w:t>№ 74</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Құжаттың мәтінінде түпнұсқаның пунктуациясы мен орфографиясы сақталған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"Мемлекеттік көрсетілетін қызметтер туралы" Қазақстан Республикасының 2013 жылғы 15 сәуірдегі Заңының </w:t>
      </w:r>
      <w:r>
        <w:rPr>
          <w:rFonts w:ascii="Times New Roman"/>
          <w:b w:val="false"/>
          <w:i w:val="false"/>
          <w:color w:val="000000"/>
          <w:sz w:val="28"/>
        </w:rPr>
        <w:t>16-бабына</w:t>
      </w:r>
      <w:r>
        <w:rPr>
          <w:rFonts w:ascii="Times New Roman"/>
          <w:b w:val="false"/>
          <w:i w:val="false"/>
          <w:color w:val="000000"/>
          <w:sz w:val="28"/>
        </w:rPr>
        <w:t xml:space="preserve">,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w:t>
      </w:r>
      <w:r>
        <w:rPr>
          <w:rFonts w:ascii="Times New Roman"/>
          <w:b w:val="false"/>
          <w:i w:val="false"/>
          <w:color w:val="000000"/>
          <w:sz w:val="28"/>
        </w:rPr>
        <w:t>бұйрығына</w:t>
      </w:r>
      <w:r>
        <w:rPr>
          <w:rFonts w:ascii="Times New Roman"/>
          <w:b w:val="false"/>
          <w:i w:val="false"/>
          <w:color w:val="000000"/>
          <w:sz w:val="28"/>
        </w:rPr>
        <w:t xml:space="preserve"> сәйкес Шығыс Қазақстан облысының әкімдігі </w:t>
      </w:r>
      <w:r>
        <w:rPr>
          <w:rFonts w:ascii="Times New Roman"/>
          <w:b/>
          <w:i w:val="false"/>
          <w:color w:val="000000"/>
          <w:sz w:val="28"/>
        </w:rPr>
        <w:t>ҚАУЛЫ ЕТЕДІ:</w:t>
      </w:r>
      <w:r>
        <w:br/>
      </w:r>
      <w:r>
        <w:rPr>
          <w:rFonts w:ascii="Times New Roman"/>
          <w:b w:val="false"/>
          <w:i w:val="false"/>
          <w:color w:val="000000"/>
          <w:sz w:val="28"/>
        </w:rPr>
        <w:t xml:space="preserve">
      </w:t>
      </w:r>
      <w:r>
        <w:rPr>
          <w:rFonts w:ascii="Times New Roman"/>
          <w:b w:val="false"/>
          <w:i w:val="false"/>
          <w:color w:val="000000"/>
          <w:sz w:val="28"/>
        </w:rPr>
        <w:t>1. Қоса беріліп отырған:</w:t>
      </w:r>
      <w:r>
        <w:br/>
      </w:r>
      <w:r>
        <w:rPr>
          <w:rFonts w:ascii="Times New Roman"/>
          <w:b w:val="false"/>
          <w:i w:val="false"/>
          <w:color w:val="000000"/>
          <w:sz w:val="28"/>
        </w:rPr>
        <w:t xml:space="preserve">
      </w:t>
      </w:r>
      <w:r>
        <w:rPr>
          <w:rFonts w:ascii="Times New Roman"/>
          <w:b w:val="false"/>
          <w:i w:val="false"/>
          <w:color w:val="000000"/>
          <w:sz w:val="28"/>
        </w:rPr>
        <w:t xml:space="preserve">1) "Бала тууды тіркеу, оның ішінде азаматтық хал актілерінің жазбалар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 xml:space="preserve">2) "Неке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 xml:space="preserve">3) "Азаматтық хал актілерін тіркеу туралы қайталама куәліктер немесе анықтамалар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 xml:space="preserve">4) "Әке болуды анықтауды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 xml:space="preserve">5)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xml:space="preserve">
      </w:t>
      </w:r>
      <w:r>
        <w:rPr>
          <w:rFonts w:ascii="Times New Roman"/>
          <w:b w:val="false"/>
          <w:i w:val="false"/>
          <w:color w:val="000000"/>
          <w:sz w:val="28"/>
        </w:rPr>
        <w:t xml:space="preserve">6) "Азаматтық хал актілерінің жазбаларын қалпына келтіру"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 xml:space="preserve">7) "Қайтыс болуды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 xml:space="preserve">8) "Бала асырап алуды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 xml:space="preserve">9)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xml:space="preserve">
      </w:t>
      </w:r>
      <w:r>
        <w:rPr>
          <w:rFonts w:ascii="Times New Roman"/>
          <w:b w:val="false"/>
          <w:i w:val="false"/>
          <w:color w:val="000000"/>
          <w:sz w:val="28"/>
        </w:rPr>
        <w:t xml:space="preserve">10) "Азаматтық хал актілері жазбаларын жою" мемлекеттік көрсетілетін қызмет </w:t>
      </w:r>
      <w:r>
        <w:rPr>
          <w:rFonts w:ascii="Times New Roman"/>
          <w:b w:val="false"/>
          <w:i w:val="false"/>
          <w:color w:val="000000"/>
          <w:sz w:val="28"/>
        </w:rPr>
        <w:t>регламент</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Шығыс Қазақстан облысы әкімдігінің 29.12.2017 </w:t>
      </w:r>
      <w:r>
        <w:rPr>
          <w:rFonts w:ascii="Times New Roman"/>
          <w:b w:val="false"/>
          <w:i w:val="false"/>
          <w:color w:val="00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w:t>
      </w:r>
      <w:r>
        <w:rPr>
          <w:rFonts w:ascii="Times New Roman"/>
          <w:b w:val="false"/>
          <w:i w:val="false"/>
          <w:color w:val="000000"/>
          <w:sz w:val="28"/>
        </w:rPr>
        <w:t xml:space="preserve">2. Осы қаулы алғашқы ресми жарияланған күнінен кейін күнтізбелік он күн өткен соң қолданысқа енгізіледі. </w:t>
      </w:r>
    </w:p>
    <w:bookmarkEnd w:id="0"/>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Шығыс Қазақстан облысы</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әкімінің міндетін атқарушы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Сақтағанов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2015 жылғы "8" қыркүйектегі</w:t>
            </w:r>
            <w:r>
              <w:br/>
            </w:r>
            <w:r>
              <w:rPr>
                <w:rFonts w:ascii="Times New Roman"/>
                <w:b w:val="false"/>
                <w:i w:val="false"/>
                <w:color w:val="000000"/>
                <w:sz w:val="20"/>
              </w:rPr>
              <w:t xml:space="preserve">№ 228 қаулысымен </w:t>
            </w:r>
            <w:r>
              <w:br/>
            </w:r>
            <w:r>
              <w:rPr>
                <w:rFonts w:ascii="Times New Roman"/>
                <w:b w:val="false"/>
                <w:i w:val="false"/>
                <w:color w:val="000000"/>
                <w:sz w:val="20"/>
              </w:rPr>
              <w:t>бекітілген</w:t>
            </w:r>
          </w:p>
        </w:tc>
      </w:tr>
    </w:tbl>
    <w:bookmarkStart w:name="z20" w:id="1"/>
    <w:p>
      <w:pPr>
        <w:spacing w:after="0"/>
        <w:ind w:left="0"/>
        <w:jc w:val="left"/>
      </w:pPr>
      <w:r>
        <w:rPr>
          <w:rFonts w:ascii="Times New Roman"/>
          <w:b/>
          <w:i w:val="false"/>
          <w:color w:val="000000"/>
        </w:rPr>
        <w:t xml:space="preserve"> "Бала тууды тіркеу, оның ішінде азаматтық хал актілерінің жазбаларына өзгерістер, толықтырулар мен түзетулер енгізу" мемлекеттік көрсетілетін қызмет регламенті</w:t>
      </w:r>
    </w:p>
    <w:bookmarkEnd w:id="1"/>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29.12.2017 </w:t>
      </w:r>
      <w:r>
        <w:rPr>
          <w:rFonts w:ascii="Times New Roman"/>
          <w:b w:val="false"/>
          <w:i w:val="false"/>
          <w:color w:val="ff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26" w:id="2"/>
    <w:p>
      <w:pPr>
        <w:spacing w:after="0"/>
        <w:ind w:left="0"/>
        <w:jc w:val="left"/>
      </w:pPr>
      <w:r>
        <w:rPr>
          <w:rFonts w:ascii="Times New Roman"/>
          <w:b/>
          <w:i w:val="false"/>
          <w:color w:val="000000"/>
        </w:rPr>
        <w:t xml:space="preserve"> </w:t>
      </w:r>
      <w:r>
        <w:rPr>
          <w:rFonts w:ascii="Times New Roman"/>
          <w:b/>
          <w:i w:val="false"/>
          <w:color w:val="000000"/>
        </w:rPr>
        <w:t>1. Жалпы ережелер</w:t>
      </w:r>
    </w:p>
    <w:bookmarkEnd w:id="2"/>
    <w:bookmarkStart w:name="z27" w:id="3"/>
    <w:p>
      <w:pPr>
        <w:spacing w:after="0"/>
        <w:ind w:left="0"/>
        <w:jc w:val="both"/>
      </w:pPr>
      <w:r>
        <w:rPr>
          <w:rFonts w:ascii="Times New Roman"/>
          <w:b w:val="false"/>
          <w:i w:val="false"/>
          <w:color w:val="000000"/>
          <w:sz w:val="28"/>
        </w:rPr>
        <w:t>
      1. "Бала тууды тіркеу, оның ішінде азаматтық хал актілерінің жазбаларына өзгерістер, толықтырулар мен түзетулер енгізу" мемлекеттiк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bookmarkEnd w:id="3"/>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баламалы негізде:</w:t>
      </w:r>
    </w:p>
    <w:p>
      <w:pPr>
        <w:spacing w:after="0"/>
        <w:ind w:left="0"/>
        <w:jc w:val="both"/>
      </w:pPr>
      <w:r>
        <w:rPr>
          <w:rFonts w:ascii="Times New Roman"/>
          <w:b w:val="false"/>
          <w:i w:val="false"/>
          <w:color w:val="000000"/>
          <w:sz w:val="28"/>
        </w:rPr>
        <w:t>
      1) көрсетілетін қызметті беруші, аудандық маңызы бар қалалардың ЖАО,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w:t>
      </w:r>
    </w:p>
    <w:p>
      <w:pPr>
        <w:spacing w:after="0"/>
        <w:ind w:left="0"/>
        <w:jc w:val="both"/>
      </w:pPr>
      <w:r>
        <w:rPr>
          <w:rFonts w:ascii="Times New Roman"/>
          <w:b w:val="false"/>
          <w:i w:val="false"/>
          <w:color w:val="000000"/>
          <w:sz w:val="28"/>
        </w:rPr>
        <w:t>
      3) "электрондық үкіметтің" веб-порталы (бұдан әрі – портал): www.egov.kz арқылы жүзеге асырылады.</w:t>
      </w:r>
    </w:p>
    <w:p>
      <w:pPr>
        <w:spacing w:after="0"/>
        <w:ind w:left="0"/>
        <w:jc w:val="both"/>
      </w:pPr>
      <w:r>
        <w:rPr>
          <w:rFonts w:ascii="Times New Roman"/>
          <w:b w:val="false"/>
          <w:i w:val="false"/>
          <w:color w:val="000000"/>
          <w:sz w:val="28"/>
        </w:rPr>
        <w:t>
      2. Мемлекеттік қызмет көрсету нысаны: электрондық/қағаз түрінде.</w:t>
      </w:r>
    </w:p>
    <w:p>
      <w:pPr>
        <w:spacing w:after="0"/>
        <w:ind w:left="0"/>
        <w:jc w:val="both"/>
      </w:pPr>
      <w:r>
        <w:rPr>
          <w:rFonts w:ascii="Times New Roman"/>
          <w:b w:val="false"/>
          <w:i w:val="false"/>
          <w:color w:val="000000"/>
          <w:sz w:val="28"/>
        </w:rPr>
        <w:t>
      3. Мемлекеттік қызметті көрсетудің нәтижесі:</w:t>
      </w:r>
    </w:p>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туу туралы куәлік, енгізілген өзгерістерімен, толықтыруларымен және түзетулерімен қоса туу туралы қайталама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"Бала тууды тіркеу, оның ішінде азаматтық хал актілерінің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бойынша және жағдайларда мемлекеттік қызмет көрсетуден бас тарту туралы қағаз жеткізгіштегі дәлелді жауап.</w:t>
      </w:r>
    </w:p>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қызмет берушінің уәкілетті адамының электрондық цифрлық қолтаңбасымен (бұдан әрі – ЭЦҚ) куәландырылған электрондық құжат нысанында электрондық өтініштің қабылданғаны және атын, әкесінің атын, тегін ауыстыруды тіркеу күнінің тағайындалғаны туралы хабарлама немесе стандарттың 10 тармағында көзделген негіздер бойынша және жағдайларда мемлекеттік қызмет көрсетуден бас тарту туралы электронды құжат нысанындағы дәлелді жауап жолданады. </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p>
      <w:pPr>
        <w:spacing w:after="0"/>
        <w:ind w:left="0"/>
        <w:jc w:val="both"/>
      </w:pPr>
      <w:r>
        <w:rPr>
          <w:rFonts w:ascii="Times New Roman"/>
          <w:b w:val="false"/>
          <w:i w:val="false"/>
          <w:color w:val="000000"/>
          <w:sz w:val="28"/>
        </w:rPr>
        <w:t>
      4. Мемлекеттік қызмет көрсету бойынша рәсімді (іс-қимылды) бастауға стандарттың 9 тармағында көрсетілген құжаттар топтамасының болуы негіздеме болып табылады.</w:t>
      </w:r>
    </w:p>
    <w:bookmarkStart w:name="z804" w:id="4"/>
    <w:p>
      <w:pPr>
        <w:spacing w:after="0"/>
        <w:ind w:left="0"/>
        <w:jc w:val="both"/>
      </w:pPr>
      <w:r>
        <w:rPr>
          <w:rFonts w:ascii="Times New Roman"/>
          <w:b w:val="false"/>
          <w:i w:val="false"/>
          <w:color w:val="000000"/>
          <w:sz w:val="28"/>
        </w:rPr>
        <w:t>
      5. Бала тууды тіркеу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4"/>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"Азаматтық хал актісі жазбасы" тіркеу пункті ақпараттық жүйесінде (бұдан әрі – "АХАЖ" ТП) тіркеуді жүзеге асырады. Өтініштің қабылданғанын растайтын құжаттар топтамасының қабылданған күні мен уақыты көрсетілген тіркеу туралы белгі (бұдан әрі –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баланың тууы туралы акт жазбасын тіркеуді жүзеге асырады, азаматтық хал актісін тіркеу туралы тиісті куәлікті ресімдейді – 1 (бір) жұмыс күн ішінде;</w:t>
      </w:r>
    </w:p>
    <w:p>
      <w:pPr>
        <w:spacing w:after="0"/>
        <w:ind w:left="0"/>
        <w:jc w:val="both"/>
      </w:pPr>
      <w:r>
        <w:rPr>
          <w:rFonts w:ascii="Times New Roman"/>
          <w:b w:val="false"/>
          <w:i w:val="false"/>
          <w:color w:val="000000"/>
          <w:sz w:val="28"/>
        </w:rPr>
        <w:t>
      4 іс-қимыл – көрсетілетін қызметті берушінің басшысы бала туу туралы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20 (жиырма) минут.</w:t>
      </w:r>
    </w:p>
    <w:bookmarkStart w:name="z45" w:id="5"/>
    <w:p>
      <w:pPr>
        <w:spacing w:after="0"/>
        <w:ind w:left="0"/>
        <w:jc w:val="both"/>
      </w:pPr>
      <w:r>
        <w:rPr>
          <w:rFonts w:ascii="Times New Roman"/>
          <w:b w:val="false"/>
          <w:i w:val="false"/>
          <w:color w:val="000000"/>
          <w:sz w:val="28"/>
        </w:rPr>
        <w:t>
      6. Азаматтық хал акт жазбасына өзгерістер, толықтырулар мен түзетулер енгізу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5"/>
    <w:bookmarkStart w:name="z46" w:id="6"/>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6"/>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p>
      <w:pPr>
        <w:spacing w:after="0"/>
        <w:ind w:left="0"/>
        <w:jc w:val="both"/>
      </w:pPr>
      <w:r>
        <w:rPr>
          <w:rFonts w:ascii="Times New Roman"/>
          <w:b w:val="false"/>
          <w:i w:val="false"/>
          <w:color w:val="000000"/>
          <w:sz w:val="28"/>
        </w:rPr>
        <w:t>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w:t>
      </w:r>
    </w:p>
    <w:bookmarkStart w:name="z50" w:id="7"/>
    <w:p>
      <w:pPr>
        <w:spacing w:after="0"/>
        <w:ind w:left="0"/>
        <w:jc w:val="both"/>
      </w:pPr>
      <w:r>
        <w:rPr>
          <w:rFonts w:ascii="Times New Roman"/>
          <w:b w:val="false"/>
          <w:i w:val="false"/>
          <w:color w:val="000000"/>
          <w:sz w:val="28"/>
        </w:rPr>
        <w:t>
      "АХАЖ" ТП-да акт жазбасына өзгерістер, толықтырулар мен түзетулер енгізеді, қайталама куәлік рәсімдейді – 6 (алты) жұмыс күн ішінде;</w:t>
      </w:r>
    </w:p>
    <w:bookmarkEnd w:id="7"/>
    <w:p>
      <w:pPr>
        <w:spacing w:after="0"/>
        <w:ind w:left="0"/>
        <w:jc w:val="both"/>
      </w:pPr>
      <w:r>
        <w:rPr>
          <w:rFonts w:ascii="Times New Roman"/>
          <w:b w:val="false"/>
          <w:i w:val="false"/>
          <w:color w:val="000000"/>
          <w:sz w:val="28"/>
        </w:rPr>
        <w:t>
      4 іс-қимыл – көрсетілетін қызметті берушінің басшысы немесе өзгерістер, толықтырулар мен түзетулер енгізілген туу туралы қайталама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p>
      <w:pPr>
        <w:spacing w:after="0"/>
        <w:ind w:left="0"/>
        <w:jc w:val="both"/>
      </w:pPr>
      <w:r>
        <w:rPr>
          <w:rFonts w:ascii="Times New Roman"/>
          <w:b w:val="false"/>
          <w:i w:val="false"/>
          <w:color w:val="000000"/>
          <w:sz w:val="28"/>
        </w:rPr>
        <w:t>
      Мемлекеттік қызмет көрсету мерзімі:</w:t>
      </w:r>
    </w:p>
    <w:p>
      <w:pPr>
        <w:spacing w:after="0"/>
        <w:ind w:left="0"/>
        <w:jc w:val="both"/>
      </w:pPr>
      <w:r>
        <w:rPr>
          <w:rFonts w:ascii="Times New Roman"/>
          <w:b w:val="false"/>
          <w:i w:val="false"/>
          <w:color w:val="000000"/>
          <w:sz w:val="28"/>
        </w:rPr>
        <w:t>
      көрсетілетін қызметті берушіге құжаттар топтамасын тапсырған сәттен бастап – 2 (екі) жұмыс күн (қабылдау күні мемлекеттік қызмет көрсету мерзіміне кірмейді);</w:t>
      </w:r>
    </w:p>
    <w:p>
      <w:pPr>
        <w:spacing w:after="0"/>
        <w:ind w:left="0"/>
        <w:jc w:val="both"/>
      </w:pPr>
      <w:r>
        <w:rPr>
          <w:rFonts w:ascii="Times New Roman"/>
          <w:b w:val="false"/>
          <w:i w:val="false"/>
          <w:color w:val="000000"/>
          <w:sz w:val="28"/>
        </w:rPr>
        <w:t>
      бала туылған күнінен бастап үш жұмыс күні өткеннен кейін баланың тууы туралы өтініш берілген жағдайда, мемлекеттік көрсетілетін қызмет күнтізбелік 7 (жеті) күн ішінде көрсетіледі;</w:t>
      </w:r>
    </w:p>
    <w:p>
      <w:pPr>
        <w:spacing w:after="0"/>
        <w:ind w:left="0"/>
        <w:jc w:val="both"/>
      </w:pPr>
      <w:r>
        <w:rPr>
          <w:rFonts w:ascii="Times New Roman"/>
          <w:b w:val="false"/>
          <w:i w:val="false"/>
          <w:color w:val="000000"/>
          <w:sz w:val="28"/>
        </w:rPr>
        <w:t xml:space="preserve">
      стандартының </w:t>
      </w:r>
      <w:r>
        <w:rPr>
          <w:rFonts w:ascii="Times New Roman"/>
          <w:b w:val="false"/>
          <w:i w:val="false"/>
          <w:color w:val="000000"/>
          <w:sz w:val="28"/>
        </w:rPr>
        <w:t>9 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7. Осы Регламенттің 5 тармағында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w:t>
      </w:r>
    </w:p>
    <w:p>
      <w:pPr>
        <w:spacing w:after="0"/>
        <w:ind w:left="0"/>
        <w:jc w:val="both"/>
      </w:pPr>
      <w:r>
        <w:rPr>
          <w:rFonts w:ascii="Times New Roman"/>
          <w:b w:val="false"/>
          <w:i w:val="false"/>
          <w:color w:val="000000"/>
          <w:sz w:val="28"/>
        </w:rPr>
        <w:t xml:space="preserve">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туу туралы акт жазбасын тіркеу және азаматтық хал актісін тіркеу туралы куәліктің толтырылған бланкі болып табылады, ол осы Регламенттің 5 тармағында көрсетілген 4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қол қойылған туу туралы куәлік немесе мемлекеттік қызметті көрсетуден дәлелді бас тарту туралы жауабы болып табылады, ол осы Регламенттің 5 тармағында көрсетілген 5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5 іс-қимыл бойынша мемлекеттік қызмет көрсету рәсімінің (іс-қимылының) нәтижесі көрсетілетін қызметті алушыға куәлік беру болып табылады.</w:t>
      </w:r>
    </w:p>
    <w:p>
      <w:pPr>
        <w:spacing w:after="0"/>
        <w:ind w:left="0"/>
        <w:jc w:val="both"/>
      </w:pPr>
      <w:r>
        <w:rPr>
          <w:rFonts w:ascii="Times New Roman"/>
          <w:b w:val="false"/>
          <w:i w:val="false"/>
          <w:color w:val="000000"/>
          <w:sz w:val="28"/>
        </w:rPr>
        <w:t xml:space="preserve">
      8. Осы Регламенттің </w:t>
      </w:r>
      <w:r>
        <w:rPr>
          <w:rFonts w:ascii="Times New Roman"/>
          <w:b w:val="false"/>
          <w:i w:val="false"/>
          <w:color w:val="000000"/>
          <w:sz w:val="28"/>
        </w:rPr>
        <w:t>6 тармағында</w:t>
      </w:r>
      <w:r>
        <w:rPr>
          <w:rFonts w:ascii="Times New Roman"/>
          <w:b w:val="false"/>
          <w:i w:val="false"/>
          <w:color w:val="000000"/>
          <w:sz w:val="28"/>
        </w:rPr>
        <w:t xml:space="preserve"> көрсетілген 1 іс-қимыл бойынша азаматтық хал акт жазбасына өзгерістер, толықтырулар мен түзетулер енгізу кезінде мемлекеттік қызмет көрсету рәсімінің (іс-қимылының) нәтижесі тіркелген құжаттар болып табылады, олар осы Регламенттің 6 тармағында көрсетілген 2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6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6 тармағында көрсетілген 3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6 тармағында көрсетілген 3 іс-қимыл бойынша мемлекеттік қызмет көрсету рәсімінің (іс-қимылының) нәтижесі акт жазбасына өзгерістер, толықтырулар мен түзетулер енгізу және азаматтық хал актісін тіркеу туралы қайталама куәліктің толтырылған бланкі болып табылады, олар осы Регламенттің 6 тармағында көрсетілген 4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6 тармағында көрсетілген 4 іс-қимыл бойынша мемлекеттік қызмет көрсету рәсімінің (іс-қимылының) нәтижесі қол қойылған өзгерістер, толықтырулар мен түзетулер енгізілген туу туралы қайталама куәлігі немесе мемлекеттік қызметті көрсетуден дәлелді бас тарту туралы жауабы болып табылады, ол осы Регламенттің 6 тармағында көрсетілген 5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6 тармағында көрсетілген 5 іс-қимыл бойынша мемлекеттік қызмет көрсету рәсімінің (іс-қимылының) нәтижесі көрсетілетін қызметті алушыға куәлік беру болып табылады.</w:t>
      </w:r>
    </w:p>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p>
      <w:pPr>
        <w:spacing w:after="0"/>
        <w:ind w:left="0"/>
        <w:jc w:val="both"/>
      </w:pPr>
      <w:r>
        <w:rPr>
          <w:rFonts w:ascii="Times New Roman"/>
          <w:b w:val="false"/>
          <w:i w:val="false"/>
          <w:color w:val="000000"/>
          <w:sz w:val="28"/>
        </w:rPr>
        <w:t>
      9. Мемлекеттік қызмет көрсету процесіне қатысатын көрсетілетін қызметті берушінің құрылымдық бөлімшелерінің (қызметкерлерінің) тізбесі:</w:t>
      </w:r>
    </w:p>
    <w:bookmarkStart w:name="z70" w:id="8"/>
    <w:p>
      <w:pPr>
        <w:spacing w:after="0"/>
        <w:ind w:left="0"/>
        <w:jc w:val="both"/>
      </w:pPr>
      <w:r>
        <w:rPr>
          <w:rFonts w:ascii="Times New Roman"/>
          <w:b w:val="false"/>
          <w:i w:val="false"/>
          <w:color w:val="000000"/>
          <w:sz w:val="28"/>
        </w:rPr>
        <w:t>
      1) көрсетілетін қызметті берушінің кеңсесі;</w:t>
      </w:r>
    </w:p>
    <w:bookmarkEnd w:id="8"/>
    <w:bookmarkStart w:name="z71" w:id="9"/>
    <w:p>
      <w:pPr>
        <w:spacing w:after="0"/>
        <w:ind w:left="0"/>
        <w:jc w:val="both"/>
      </w:pPr>
      <w:r>
        <w:rPr>
          <w:rFonts w:ascii="Times New Roman"/>
          <w:b w:val="false"/>
          <w:i w:val="false"/>
          <w:color w:val="000000"/>
          <w:sz w:val="28"/>
        </w:rPr>
        <w:t>
      2) көрсетілетін қызметті берушінің басшысы;</w:t>
      </w:r>
    </w:p>
    <w:bookmarkEnd w:id="9"/>
    <w:bookmarkStart w:name="z72" w:id="10"/>
    <w:p>
      <w:pPr>
        <w:spacing w:after="0"/>
        <w:ind w:left="0"/>
        <w:jc w:val="both"/>
      </w:pPr>
      <w:r>
        <w:rPr>
          <w:rFonts w:ascii="Times New Roman"/>
          <w:b w:val="false"/>
          <w:i w:val="false"/>
          <w:color w:val="000000"/>
          <w:sz w:val="28"/>
        </w:rPr>
        <w:t>
      3) көрсетілетін қызметті берушінің маманы.</w:t>
      </w:r>
    </w:p>
    <w:bookmarkEnd w:id="10"/>
    <w:bookmarkStart w:name="z73" w:id="11"/>
    <w:p>
      <w:pPr>
        <w:spacing w:after="0"/>
        <w:ind w:left="0"/>
        <w:jc w:val="both"/>
      </w:pPr>
      <w:r>
        <w:rPr>
          <w:rFonts w:ascii="Times New Roman"/>
          <w:b w:val="false"/>
          <w:i w:val="false"/>
          <w:color w:val="000000"/>
          <w:sz w:val="28"/>
        </w:rPr>
        <w:t>
      10. Бала тууды тіркеу кезінде мемлекеттік қызметті көрсету үшін қажетті рәсімдердің (іс-қимылдардың) сипаттамасы:</w:t>
      </w:r>
    </w:p>
    <w:bookmarkEnd w:id="11"/>
    <w:bookmarkStart w:name="z74" w:id="12"/>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12"/>
    <w:bookmarkStart w:name="z75" w:id="13"/>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13"/>
    <w:bookmarkStart w:name="z76" w:id="14"/>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баланың тууы туралы акт жазбасын тіркеуді жүзеге асырады, азаматтық хал актісін тіркеу туралы тиісті куәлікті ресімдейді – 1 (бір) жұмыс күн ішінде;</w:t>
      </w:r>
    </w:p>
    <w:bookmarkEnd w:id="14"/>
    <w:bookmarkStart w:name="z77" w:id="15"/>
    <w:p>
      <w:pPr>
        <w:spacing w:after="0"/>
        <w:ind w:left="0"/>
        <w:jc w:val="both"/>
      </w:pPr>
      <w:r>
        <w:rPr>
          <w:rFonts w:ascii="Times New Roman"/>
          <w:b w:val="false"/>
          <w:i w:val="false"/>
          <w:color w:val="000000"/>
          <w:sz w:val="28"/>
        </w:rPr>
        <w:t>
      4 іс-қимыл – көрсетілетін қызметті берушінің басшысы бала туу туралы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15"/>
    <w:bookmarkStart w:name="z78" w:id="16"/>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20 (жиырма) минут.</w:t>
      </w:r>
    </w:p>
    <w:bookmarkEnd w:id="16"/>
    <w:bookmarkStart w:name="z79" w:id="17"/>
    <w:p>
      <w:pPr>
        <w:spacing w:after="0"/>
        <w:ind w:left="0"/>
        <w:jc w:val="both"/>
      </w:pPr>
      <w:r>
        <w:rPr>
          <w:rFonts w:ascii="Times New Roman"/>
          <w:b w:val="false"/>
          <w:i w:val="false"/>
          <w:color w:val="000000"/>
          <w:sz w:val="28"/>
        </w:rPr>
        <w:t>
      11. Азаматтық хал актілері жазбаларына өзгерістер, толықтырулар мен түзетулер енгізу кезінде мемлекеттік қызметті көрсету үшін қажетті рәсімдердің (іс-қимылдардың) сипаттамасы:</w:t>
      </w:r>
    </w:p>
    <w:bookmarkEnd w:id="17"/>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"АХАЖ" ТП-да тіркеуді жүзеге асырады. Өтінішке белгі қояды. Көрсетілетін қызметті алушы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Start w:name="z82" w:id="18"/>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18"/>
    <w:p>
      <w:pPr>
        <w:spacing w:after="0"/>
        <w:ind w:left="0"/>
        <w:jc w:val="both"/>
      </w:pPr>
      <w:r>
        <w:rPr>
          <w:rFonts w:ascii="Times New Roman"/>
          <w:b w:val="false"/>
          <w:i w:val="false"/>
          <w:color w:val="000000"/>
          <w:sz w:val="28"/>
        </w:rPr>
        <w:t>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w:t>
      </w:r>
    </w:p>
    <w:bookmarkStart w:name="z84" w:id="19"/>
    <w:p>
      <w:pPr>
        <w:spacing w:after="0"/>
        <w:ind w:left="0"/>
        <w:jc w:val="both"/>
      </w:pPr>
      <w:r>
        <w:rPr>
          <w:rFonts w:ascii="Times New Roman"/>
          <w:b w:val="false"/>
          <w:i w:val="false"/>
          <w:color w:val="000000"/>
          <w:sz w:val="28"/>
        </w:rPr>
        <w:t>
      "АХАЖ" ТП-да акт жазбаларына өзгерістер, толықтырулар мен түзетулер енгізеді, қайталама куәлікті ресімдейді – 6 (алты) жұмыс күн ішінде;</w:t>
      </w:r>
    </w:p>
    <w:bookmarkEnd w:id="19"/>
    <w:bookmarkStart w:name="z85" w:id="20"/>
    <w:p>
      <w:pPr>
        <w:spacing w:after="0"/>
        <w:ind w:left="0"/>
        <w:jc w:val="both"/>
      </w:pPr>
      <w:r>
        <w:rPr>
          <w:rFonts w:ascii="Times New Roman"/>
          <w:b w:val="false"/>
          <w:i w:val="false"/>
          <w:color w:val="000000"/>
          <w:sz w:val="28"/>
        </w:rPr>
        <w:t>
      4 іс-қимыл – көрсетілетін қызметті берушінің басшысы өзгерістер, толықтырулар мен түзетулер енгізілген туу туралы қайталама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20"/>
    <w:bookmarkStart w:name="z86" w:id="21"/>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20 (жиырма) минут.</w:t>
      </w:r>
    </w:p>
    <w:bookmarkEnd w:id="21"/>
    <w:p>
      <w:pPr>
        <w:spacing w:after="0"/>
        <w:ind w:left="0"/>
        <w:jc w:val="left"/>
      </w:pPr>
      <w:r>
        <w:rPr>
          <w:rFonts w:ascii="Times New Roman"/>
          <w:b/>
          <w:i w:val="false"/>
          <w:color w:val="000000"/>
        </w:rPr>
        <w:t xml:space="preserve"> 4. Мемлекеттік корпорациямен және (немесе) өзге де көрсетiлетiн қызметтi берушiлермен өзара iс-қимыл тәртiбiн, сондай-ақ мемлекеттiк қызмет көрсету процесiнде ақпараттық жүйелердi пайдалану тәртiбiн сипаттау</w:t>
      </w:r>
    </w:p>
    <w:p>
      <w:pPr>
        <w:spacing w:after="0"/>
        <w:ind w:left="0"/>
        <w:jc w:val="both"/>
      </w:pPr>
      <w:r>
        <w:rPr>
          <w:rFonts w:ascii="Times New Roman"/>
          <w:b w:val="false"/>
          <w:i w:val="false"/>
          <w:color w:val="000000"/>
          <w:sz w:val="28"/>
        </w:rPr>
        <w:t xml:space="preserve">
      12. Көрсетілетін қызметті алушылар мемлекеттік қызметті алу үшін стандарттың </w:t>
      </w:r>
      <w:r>
        <w:rPr>
          <w:rFonts w:ascii="Times New Roman"/>
          <w:b w:val="false"/>
          <w:i w:val="false"/>
          <w:color w:val="000000"/>
          <w:sz w:val="28"/>
        </w:rPr>
        <w:t>9 тармағындағы</w:t>
      </w:r>
      <w:r>
        <w:rPr>
          <w:rFonts w:ascii="Times New Roman"/>
          <w:b w:val="false"/>
          <w:i w:val="false"/>
          <w:color w:val="000000"/>
          <w:sz w:val="28"/>
        </w:rPr>
        <w:t xml:space="preserve"> талаптарға сәйкес қажетті құжаттарды ұсына отырып, Мемлекеттік корпорацияға жүгінуге құқылы. Мемлекеттік корпорация арқылы өтініштің қабылданғанын растайтын: сұрау салудың нөмірі мен қабылданған күні, сұратылып отырған мемлекеттік көрсетілетін қызметтің түрі, қоса берілген құжаттардың саны мен атауы, құжаттарды беру күні, уақыты және орны, құжаттарды рәсімдеуге қабылдаған Мемлекеттік корпорация қызметкерінің тегі, аты, әкесінің аты (бар болған жағдайда), көрсетілетін қызметті алушының тегі, аты, әкесінің аты (бар болған жағдайда), уәкілетті өкілдің тегі, аты, әкесінің аты және олардың байланыс телефондары көрсетілген қолхат (бұдан әрі  –  қолхат) болып табылады.</w:t>
      </w:r>
    </w:p>
    <w:p>
      <w:pPr>
        <w:spacing w:after="0"/>
        <w:ind w:left="0"/>
        <w:jc w:val="both"/>
      </w:pPr>
      <w:r>
        <w:rPr>
          <w:rFonts w:ascii="Times New Roman"/>
          <w:b w:val="false"/>
          <w:i w:val="false"/>
          <w:color w:val="000000"/>
          <w:sz w:val="28"/>
        </w:rPr>
        <w:t>
      Көрсетілетін қызметті алушы осы мемлекеттік көрсетілетін қызмет стандартының 9 тармағында көзделген тізбеге сәйкес құжаттардың толық емес топтамасын берген жағдайда Мемлекеттік корпорация қызметкері өтінішті қабылдап алудан бас тартады және стандартқа 3-қосымшаға сәйкес нысан бойынша құжаттарды қабылдаудан бас тарту туралы қолхат береді.</w:t>
      </w:r>
    </w:p>
    <w:bookmarkStart w:name="z90" w:id="22"/>
    <w:p>
      <w:pPr>
        <w:spacing w:after="0"/>
        <w:ind w:left="0"/>
        <w:jc w:val="both"/>
      </w:pPr>
      <w:r>
        <w:rPr>
          <w:rFonts w:ascii="Times New Roman"/>
          <w:b w:val="false"/>
          <w:i w:val="false"/>
          <w:color w:val="000000"/>
          <w:sz w:val="28"/>
        </w:rPr>
        <w:t>
      Көрсетілетін қызметті алушының сұратуын өңдеу ұзақтығы – 15 (он бес) минут.</w:t>
      </w:r>
    </w:p>
    <w:bookmarkEnd w:id="22"/>
    <w:bookmarkStart w:name="z91" w:id="23"/>
    <w:p>
      <w:pPr>
        <w:spacing w:after="0"/>
        <w:ind w:left="0"/>
        <w:jc w:val="both"/>
      </w:pPr>
      <w:r>
        <w:rPr>
          <w:rFonts w:ascii="Times New Roman"/>
          <w:b w:val="false"/>
          <w:i w:val="false"/>
          <w:color w:val="000000"/>
          <w:sz w:val="28"/>
        </w:rPr>
        <w:t>
      Көрсетілетін қызметті берушінің сұратуын дайындау және жолдау тәртiбiнің сипаттамасы, көрсетілетін қызметті алушының сұратуын өңдеу ұзақтығы, мемлекеттік қызмет көрсету нәтижесін алу тәртібі:</w:t>
      </w:r>
    </w:p>
    <w:bookmarkEnd w:id="23"/>
    <w:bookmarkStart w:name="z92" w:id="24"/>
    <w:p>
      <w:pPr>
        <w:spacing w:after="0"/>
        <w:ind w:left="0"/>
        <w:jc w:val="both"/>
      </w:pPr>
      <w:r>
        <w:rPr>
          <w:rFonts w:ascii="Times New Roman"/>
          <w:b w:val="false"/>
          <w:i w:val="false"/>
          <w:color w:val="000000"/>
          <w:sz w:val="28"/>
        </w:rPr>
        <w:t>
      1 процесс – Мемлекеттік корпорация операторының мемлекеттік қызметті көрсету үшін "Халыққа қызмет көрсету орталығы" ақпараттық жүйесінде (бұдан әрі – ХҚО АЖ) авторландыру процесі;</w:t>
      </w:r>
    </w:p>
    <w:bookmarkEnd w:id="24"/>
    <w:bookmarkStart w:name="z93" w:id="25"/>
    <w:p>
      <w:pPr>
        <w:spacing w:after="0"/>
        <w:ind w:left="0"/>
        <w:jc w:val="both"/>
      </w:pPr>
      <w:r>
        <w:rPr>
          <w:rFonts w:ascii="Times New Roman"/>
          <w:b w:val="false"/>
          <w:i w:val="false"/>
          <w:color w:val="000000"/>
          <w:sz w:val="28"/>
        </w:rPr>
        <w:t>
      1 шарт – ХҚО АЖ-да тіркелген оператор туралы деректерінің түпнұсқалығын ЭЦҚ арқылы тексеру;</w:t>
      </w:r>
    </w:p>
    <w:bookmarkEnd w:id="25"/>
    <w:bookmarkStart w:name="z94" w:id="26"/>
    <w:p>
      <w:pPr>
        <w:spacing w:after="0"/>
        <w:ind w:left="0"/>
        <w:jc w:val="both"/>
      </w:pPr>
      <w:r>
        <w:rPr>
          <w:rFonts w:ascii="Times New Roman"/>
          <w:b w:val="false"/>
          <w:i w:val="false"/>
          <w:color w:val="000000"/>
          <w:sz w:val="28"/>
        </w:rPr>
        <w:t>
      2 процесс – Мемлекеттік корпорация операторын авторландыру немесе деректерінде талап бұзушылықтардың болуына байланысты ХҚО АЖ-да авторландырудан бас тарту туралы хабарлама қалыптастыру;</w:t>
      </w:r>
    </w:p>
    <w:bookmarkEnd w:id="26"/>
    <w:bookmarkStart w:name="z95" w:id="27"/>
    <w:p>
      <w:pPr>
        <w:spacing w:after="0"/>
        <w:ind w:left="0"/>
        <w:jc w:val="both"/>
      </w:pPr>
      <w:r>
        <w:rPr>
          <w:rFonts w:ascii="Times New Roman"/>
          <w:b w:val="false"/>
          <w:i w:val="false"/>
          <w:color w:val="000000"/>
          <w:sz w:val="28"/>
        </w:rPr>
        <w:t>
      3 процесс – Мемлекеттік корпорация операторының мемлекеттік қызметті таңдауы, мемлекеттік қызметті көрсету үшін сұрату нысанын экранға шығаруы және Мемлекеттік корпорация операторының көрсетілетін қызметті алушының деректерін енгізуі;</w:t>
      </w:r>
    </w:p>
    <w:bookmarkEnd w:id="27"/>
    <w:bookmarkStart w:name="z96" w:id="28"/>
    <w:p>
      <w:pPr>
        <w:spacing w:after="0"/>
        <w:ind w:left="0"/>
        <w:jc w:val="both"/>
      </w:pPr>
      <w:r>
        <w:rPr>
          <w:rFonts w:ascii="Times New Roman"/>
          <w:b w:val="false"/>
          <w:i w:val="false"/>
          <w:color w:val="000000"/>
          <w:sz w:val="28"/>
        </w:rPr>
        <w:t>
      4 процесс – көрсетілетін қызметті алушының деректері туралы сұратуды электронды үкіметтің шлюзі (бұдан әрі – ЭҮШ) арқылы "Жеке тұлғалар" мемлекеттік деректер базасына (бұдан әрі  –  ЖТ МДБ) жіберу;</w:t>
      </w:r>
    </w:p>
    <w:bookmarkEnd w:id="28"/>
    <w:bookmarkStart w:name="z97" w:id="29"/>
    <w:p>
      <w:pPr>
        <w:spacing w:after="0"/>
        <w:ind w:left="0"/>
        <w:jc w:val="both"/>
      </w:pPr>
      <w:r>
        <w:rPr>
          <w:rFonts w:ascii="Times New Roman"/>
          <w:b w:val="false"/>
          <w:i w:val="false"/>
          <w:color w:val="000000"/>
          <w:sz w:val="28"/>
        </w:rPr>
        <w:t>
      2 шарт – көрсетілетін қызмет алушы деректерінің ЖТ МДБ-да болуын тексеру;</w:t>
      </w:r>
    </w:p>
    <w:bookmarkEnd w:id="29"/>
    <w:bookmarkStart w:name="z98" w:id="30"/>
    <w:p>
      <w:pPr>
        <w:spacing w:after="0"/>
        <w:ind w:left="0"/>
        <w:jc w:val="both"/>
      </w:pPr>
      <w:r>
        <w:rPr>
          <w:rFonts w:ascii="Times New Roman"/>
          <w:b w:val="false"/>
          <w:i w:val="false"/>
          <w:color w:val="000000"/>
          <w:sz w:val="28"/>
        </w:rPr>
        <w:t>
      5 процесс – көрсетілетін қызметті алушы деректерінің ЖТ МДБ-да болмауына байланысты деректерді алу мүмкіндігі жоқтығы туралы хабарлама қалыптастыру;</w:t>
      </w:r>
    </w:p>
    <w:bookmarkEnd w:id="30"/>
    <w:bookmarkStart w:name="z99" w:id="31"/>
    <w:p>
      <w:pPr>
        <w:spacing w:after="0"/>
        <w:ind w:left="0"/>
        <w:jc w:val="both"/>
      </w:pPr>
      <w:r>
        <w:rPr>
          <w:rFonts w:ascii="Times New Roman"/>
          <w:b w:val="false"/>
          <w:i w:val="false"/>
          <w:color w:val="000000"/>
          <w:sz w:val="28"/>
        </w:rPr>
        <w:t>
      6 процесс – Мемлекеттік корпорация операторының сұраным нысанын құжаттардың қағаз түрінде бар болуы бөлігінде толтыруы және мемлекеттік көрсетілетін қызметті алушы ұсынған құжаттарды сканерден өткізуі, оларды сұраным нысанына қоса тіркеуі және мемлекеттік қызметті көрсетуге сұранымның толтырылған нысанын (енгізілген деректерді) ЭЦҚ арқылы куәландыру;</w:t>
      </w:r>
    </w:p>
    <w:bookmarkEnd w:id="31"/>
    <w:bookmarkStart w:name="z100" w:id="32"/>
    <w:p>
      <w:pPr>
        <w:spacing w:after="0"/>
        <w:ind w:left="0"/>
        <w:jc w:val="both"/>
      </w:pPr>
      <w:r>
        <w:rPr>
          <w:rFonts w:ascii="Times New Roman"/>
          <w:b w:val="false"/>
          <w:i w:val="false"/>
          <w:color w:val="000000"/>
          <w:sz w:val="28"/>
        </w:rPr>
        <w:t>
      7 процесс – көрсетілетін қызметті алушыға қолхат беру;</w:t>
      </w:r>
    </w:p>
    <w:bookmarkEnd w:id="32"/>
    <w:bookmarkStart w:name="z101" w:id="33"/>
    <w:p>
      <w:pPr>
        <w:spacing w:after="0"/>
        <w:ind w:left="0"/>
        <w:jc w:val="both"/>
      </w:pPr>
      <w:r>
        <w:rPr>
          <w:rFonts w:ascii="Times New Roman"/>
          <w:b w:val="false"/>
          <w:i w:val="false"/>
          <w:color w:val="000000"/>
          <w:sz w:val="28"/>
        </w:rPr>
        <w:t>
      8 процесс – Мемлекеттік корпорация операторының ЭЦҚ қол қойылған электрондық құжатты (көрсетілетін қызметті алушының сұратуын) ЭҮШ арқылы электронды үкіметтің аймақтық шлюзі автоматтандырылған жұмыс орнына (бұдан әрі –  ЭҮАШ АЖО) жіберу;</w:t>
      </w:r>
    </w:p>
    <w:bookmarkEnd w:id="33"/>
    <w:bookmarkStart w:name="z102" w:id="34"/>
    <w:p>
      <w:pPr>
        <w:spacing w:after="0"/>
        <w:ind w:left="0"/>
        <w:jc w:val="both"/>
      </w:pPr>
      <w:r>
        <w:rPr>
          <w:rFonts w:ascii="Times New Roman"/>
          <w:b w:val="false"/>
          <w:i w:val="false"/>
          <w:color w:val="000000"/>
          <w:sz w:val="28"/>
        </w:rPr>
        <w:t>
      9 процесс – мемлекеттік көрсетілетін қызметті өңдеу және көрсетілетін қызметті беруші маманының мемлекеттік қызмет көрсету нәтижесі – куәлікті қалыптастыруы және мемлекеттік қызмет нәтижесін Мемлекеттік корпорацияға жеткізуді қамтамасыз ету (стандартта белгіленген мемлекеттік қызмет көрсету мерзімі аяқталғанға дейін бір тәулік бұрын);</w:t>
      </w:r>
    </w:p>
    <w:bookmarkEnd w:id="34"/>
    <w:bookmarkStart w:name="z103" w:id="35"/>
    <w:p>
      <w:pPr>
        <w:spacing w:after="0"/>
        <w:ind w:left="0"/>
        <w:jc w:val="both"/>
      </w:pPr>
      <w:r>
        <w:rPr>
          <w:rFonts w:ascii="Times New Roman"/>
          <w:b w:val="false"/>
          <w:i w:val="false"/>
          <w:color w:val="000000"/>
          <w:sz w:val="28"/>
        </w:rPr>
        <w:t>
      10 процесс – Мемлекеттік корпорация қызметкерінің көрсетілетін қызметті алушының жеке басын куәландыратын құжатты ұсынуы арқылы (немесе нотариалды куәландырылған сенімхат бойынша өкілінің) қолхат негізінде мемлекеттік қызмет көрсету нәтижесін (куәлікті) қолма-қол беруі.</w:t>
      </w:r>
    </w:p>
    <w:bookmarkEnd w:id="35"/>
    <w:bookmarkStart w:name="z104" w:id="36"/>
    <w:p>
      <w:pPr>
        <w:spacing w:after="0"/>
        <w:ind w:left="0"/>
        <w:jc w:val="both"/>
      </w:pPr>
      <w:r>
        <w:rPr>
          <w:rFonts w:ascii="Times New Roman"/>
          <w:b w:val="false"/>
          <w:i w:val="false"/>
          <w:color w:val="000000"/>
          <w:sz w:val="28"/>
        </w:rPr>
        <w:t>
      Мемлекеттік қызмет көрсету мерзімдері:</w:t>
      </w:r>
    </w:p>
    <w:bookmarkEnd w:id="36"/>
    <w:bookmarkStart w:name="z105" w:id="37"/>
    <w:p>
      <w:pPr>
        <w:spacing w:after="0"/>
        <w:ind w:left="0"/>
        <w:jc w:val="both"/>
      </w:pPr>
      <w:r>
        <w:rPr>
          <w:rFonts w:ascii="Times New Roman"/>
          <w:b w:val="false"/>
          <w:i w:val="false"/>
          <w:color w:val="000000"/>
          <w:sz w:val="28"/>
        </w:rPr>
        <w:t>
      Мемлекеттік корпорацияға құжаттар топтамасын тапсырған сәттен бастап – 2 (екі) жұмыс күн (қабылдау күні мемлекеттік қызмет көрсету мерзіміне кірмейді);</w:t>
      </w:r>
    </w:p>
    <w:bookmarkEnd w:id="37"/>
    <w:bookmarkStart w:name="z106" w:id="38"/>
    <w:p>
      <w:pPr>
        <w:spacing w:after="0"/>
        <w:ind w:left="0"/>
        <w:jc w:val="both"/>
      </w:pPr>
      <w:r>
        <w:rPr>
          <w:rFonts w:ascii="Times New Roman"/>
          <w:b w:val="false"/>
          <w:i w:val="false"/>
          <w:color w:val="000000"/>
          <w:sz w:val="28"/>
        </w:rPr>
        <w:t>
      бала туылған өткеннен күнінен бастап үш жұмыс күні кейін баланың тууы туралы өтініш берілген жағдайда, мемлекеттік көрсетілетін қызмет күн 7 (жеті) күн ішінде көрсетіледі.</w:t>
      </w:r>
    </w:p>
    <w:bookmarkEnd w:id="38"/>
    <w:bookmarkStart w:name="z107" w:id="39"/>
    <w:p>
      <w:pPr>
        <w:spacing w:after="0"/>
        <w:ind w:left="0"/>
        <w:jc w:val="both"/>
      </w:pPr>
      <w:r>
        <w:rPr>
          <w:rFonts w:ascii="Times New Roman"/>
          <w:b w:val="false"/>
          <w:i w:val="false"/>
          <w:color w:val="000000"/>
          <w:sz w:val="28"/>
        </w:rPr>
        <w:t>
      Басқа мемлекеттік органдарға сұрату салу қажет болған кезде қарау мерзімі көрсетілетін қызметті алушыны 3 (үш) күнтізбелік күн ішінде хабардар ете отырып, күнтізбелік 30 (отыз) күннен аспайтын уақытқа ұзартылады;</w:t>
      </w:r>
    </w:p>
    <w:bookmarkEnd w:id="39"/>
    <w:bookmarkStart w:name="z108" w:id="40"/>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40"/>
    <w:bookmarkStart w:name="z109" w:id="41"/>
    <w:p>
      <w:pPr>
        <w:spacing w:after="0"/>
        <w:ind w:left="0"/>
        <w:jc w:val="both"/>
      </w:pPr>
      <w:r>
        <w:rPr>
          <w:rFonts w:ascii="Times New Roman"/>
          <w:b w:val="false"/>
          <w:i w:val="false"/>
          <w:color w:val="000000"/>
          <w:sz w:val="28"/>
        </w:rPr>
        <w:t>
      13. Көрсетілетін қызметті алушының мемлекеттік көрсетілетін қызметті портал арқылы алуы үшін жүгіну тәртібі мен рәсімдерінің реттілігінің сипаттамасы:</w:t>
      </w:r>
    </w:p>
    <w:bookmarkEnd w:id="41"/>
    <w:bookmarkStart w:name="z110" w:id="42"/>
    <w:p>
      <w:pPr>
        <w:spacing w:after="0"/>
        <w:ind w:left="0"/>
        <w:jc w:val="both"/>
      </w:pPr>
      <w:r>
        <w:rPr>
          <w:rFonts w:ascii="Times New Roman"/>
          <w:b w:val="false"/>
          <w:i w:val="false"/>
          <w:color w:val="000000"/>
          <w:sz w:val="28"/>
        </w:rPr>
        <w:t>
      1 процесс – көрсетілетін қызметті алушының мемлекеттік қызметті алуы үшін порталда ЭЦҚ көмегімен авторландыру процесі;</w:t>
      </w:r>
    </w:p>
    <w:bookmarkEnd w:id="42"/>
    <w:bookmarkStart w:name="z111" w:id="43"/>
    <w:p>
      <w:pPr>
        <w:spacing w:after="0"/>
        <w:ind w:left="0"/>
        <w:jc w:val="both"/>
      </w:pPr>
      <w:r>
        <w:rPr>
          <w:rFonts w:ascii="Times New Roman"/>
          <w:b w:val="false"/>
          <w:i w:val="false"/>
          <w:color w:val="000000"/>
          <w:sz w:val="28"/>
        </w:rPr>
        <w:t>
      1 шарт – тіркелген көрсетілетін қызметті алушы туралы деректерінің түпнұсқалығын ЭЦҚ арқылы тексеру;</w:t>
      </w:r>
    </w:p>
    <w:bookmarkEnd w:id="43"/>
    <w:bookmarkStart w:name="z112" w:id="44"/>
    <w:p>
      <w:pPr>
        <w:spacing w:after="0"/>
        <w:ind w:left="0"/>
        <w:jc w:val="both"/>
      </w:pPr>
      <w:r>
        <w:rPr>
          <w:rFonts w:ascii="Times New Roman"/>
          <w:b w:val="false"/>
          <w:i w:val="false"/>
          <w:color w:val="000000"/>
          <w:sz w:val="28"/>
        </w:rPr>
        <w:t>
      2 процесс – көрсетілетін қызметті алушының деректерінде талап бұзушылықтардың болуына байланысты авторландырудан бас тарту туралы хабарлама қалыптастыру;</w:t>
      </w:r>
    </w:p>
    <w:bookmarkEnd w:id="44"/>
    <w:bookmarkStart w:name="z113" w:id="45"/>
    <w:p>
      <w:pPr>
        <w:spacing w:after="0"/>
        <w:ind w:left="0"/>
        <w:jc w:val="both"/>
      </w:pPr>
      <w:r>
        <w:rPr>
          <w:rFonts w:ascii="Times New Roman"/>
          <w:b w:val="false"/>
          <w:i w:val="false"/>
          <w:color w:val="000000"/>
          <w:sz w:val="28"/>
        </w:rPr>
        <w:t>
      3 процесс – көрсетілетін қызметті алушының мемлекеттік көрсетілетін қызметтi таңдауы, қызмет көрсету үшін сұрату нысанын экранға шығаруы және көрсетілетін қызметті алушының нысанды оның құрылымы мен форматтық талаптарын ескерумен толтыруы (деректер енгізу);</w:t>
      </w:r>
    </w:p>
    <w:bookmarkEnd w:id="45"/>
    <w:bookmarkStart w:name="z114" w:id="46"/>
    <w:p>
      <w:pPr>
        <w:spacing w:after="0"/>
        <w:ind w:left="0"/>
        <w:jc w:val="both"/>
      </w:pPr>
      <w:r>
        <w:rPr>
          <w:rFonts w:ascii="Times New Roman"/>
          <w:b w:val="false"/>
          <w:i w:val="false"/>
          <w:color w:val="000000"/>
          <w:sz w:val="28"/>
        </w:rPr>
        <w:t>
      4 процесс – көрсетілетін қызметті алушының ЭЦҚ арқылы мемлекеттік қызмет көрсетуге сұратудың толтырылған нысанына қол қою;</w:t>
      </w:r>
    </w:p>
    <w:bookmarkEnd w:id="46"/>
    <w:bookmarkStart w:name="z115" w:id="47"/>
    <w:p>
      <w:pPr>
        <w:spacing w:after="0"/>
        <w:ind w:left="0"/>
        <w:jc w:val="both"/>
      </w:pPr>
      <w:r>
        <w:rPr>
          <w:rFonts w:ascii="Times New Roman"/>
          <w:b w:val="false"/>
          <w:i w:val="false"/>
          <w:color w:val="000000"/>
          <w:sz w:val="28"/>
        </w:rPr>
        <w:t>
      5 процесс – көрсетілетін қызметті алушының ЭЦҚ қол қойылған электрондық құжатты (көрсетілетін қызметті алушының сұратуын) ЭҮШ арқылы ЭҮАШ АЖО-ға жіберу және көрсетілетін қызметті беруші маманының мемлекеттік көрсетілетін қызметті өңдеуі;</w:t>
      </w:r>
    </w:p>
    <w:bookmarkEnd w:id="47"/>
    <w:bookmarkStart w:name="z116" w:id="48"/>
    <w:p>
      <w:pPr>
        <w:spacing w:after="0"/>
        <w:ind w:left="0"/>
        <w:jc w:val="both"/>
      </w:pPr>
      <w:r>
        <w:rPr>
          <w:rFonts w:ascii="Times New Roman"/>
          <w:b w:val="false"/>
          <w:i w:val="false"/>
          <w:color w:val="000000"/>
          <w:sz w:val="28"/>
        </w:rPr>
        <w:t>
      6 процесс – бөлім маманының мемлекеттік қызмет көрсету нәтижесін қалыптастыруы (өтінішті қабылданғанын растау туралы хабарлама). Электронды құжат ЭЦҚ қолдану арқылы бөлім маманымен қалыптастырылады және порталдағы жеке кабинетіне жолданады;</w:t>
      </w:r>
    </w:p>
    <w:bookmarkEnd w:id="48"/>
    <w:bookmarkStart w:name="z117" w:id="49"/>
    <w:p>
      <w:pPr>
        <w:spacing w:after="0"/>
        <w:ind w:left="0"/>
        <w:jc w:val="both"/>
      </w:pPr>
      <w:r>
        <w:rPr>
          <w:rFonts w:ascii="Times New Roman"/>
          <w:b w:val="false"/>
          <w:i w:val="false"/>
          <w:color w:val="000000"/>
          <w:sz w:val="28"/>
        </w:rPr>
        <w:t>
      7 процесс – көрсетілетін қызметті алушының "жеке кабинетінде" сұратудың қабылданғаны туралы және мемлекеттік қызмет көрсету нәтижесін алу тәртібі туралы мәртебесін көрсету.</w:t>
      </w:r>
    </w:p>
    <w:bookmarkEnd w:id="49"/>
    <w:bookmarkStart w:name="z118" w:id="50"/>
    <w:p>
      <w:pPr>
        <w:spacing w:after="0"/>
        <w:ind w:left="0"/>
        <w:jc w:val="both"/>
      </w:pPr>
      <w:r>
        <w:rPr>
          <w:rFonts w:ascii="Times New Roman"/>
          <w:b w:val="false"/>
          <w:i w:val="false"/>
          <w:color w:val="000000"/>
          <w:sz w:val="28"/>
        </w:rPr>
        <w:t>
      Құжаттарды тапсырған сәттен бастап мемлекеттік қызметті порталда көрсету мерзімі – өтінішті қабылдауды растау бөлігінде хабарлама алу  – 1 (бір) жұмыс күні.</w:t>
      </w:r>
    </w:p>
    <w:bookmarkEnd w:id="50"/>
    <w:bookmarkStart w:name="z119" w:id="51"/>
    <w:p>
      <w:pPr>
        <w:spacing w:after="0"/>
        <w:ind w:left="0"/>
        <w:jc w:val="both"/>
      </w:pPr>
      <w:r>
        <w:rPr>
          <w:rFonts w:ascii="Times New Roman"/>
          <w:b w:val="false"/>
          <w:i w:val="false"/>
          <w:color w:val="000000"/>
          <w:sz w:val="28"/>
        </w:rPr>
        <w:t xml:space="preserve">
      Портал арқылы мемлекеттiк қызмет көрсету кезiнде жүгiну және көрсетілетін қызметті берушінің рәсiмдерінiң (iс-қимылдарының) реттiлiк тәртiбiнің сипаттамасы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сәйкес мемлекеттiк қызмет көрсетуге қатысатын ақпараттық жүйелердiң функционалдық өзара iс-қимыл диаграммасында көрсетілген.</w:t>
      </w:r>
    </w:p>
    <w:bookmarkEnd w:id="51"/>
    <w:bookmarkStart w:name="z120" w:id="52"/>
    <w:p>
      <w:pPr>
        <w:spacing w:after="0"/>
        <w:ind w:left="0"/>
        <w:jc w:val="both"/>
      </w:pPr>
      <w:r>
        <w:rPr>
          <w:rFonts w:ascii="Times New Roman"/>
          <w:b w:val="false"/>
          <w:i w:val="false"/>
          <w:color w:val="000000"/>
          <w:sz w:val="28"/>
        </w:rPr>
        <w:t>
      14. Аудандық маңызы бар қалалардың ЖАО, кенттердің, ауылдардың, ауылдық округтердің әкімдері арқылы мемлекеттік қызмет көрсету кезінде мемлекеттік қызметті көрсету үшін қажетті процесінің құрамына кіретін рәсімдердің (іс-қимылдардың) мазмұны:</w:t>
      </w:r>
    </w:p>
    <w:bookmarkEnd w:id="52"/>
    <w:bookmarkStart w:name="z121" w:id="53"/>
    <w:p>
      <w:pPr>
        <w:spacing w:after="0"/>
        <w:ind w:left="0"/>
        <w:jc w:val="both"/>
      </w:pPr>
      <w:r>
        <w:rPr>
          <w:rFonts w:ascii="Times New Roman"/>
          <w:b w:val="false"/>
          <w:i w:val="false"/>
          <w:color w:val="000000"/>
          <w:sz w:val="28"/>
        </w:rPr>
        <w:t>
      1 іс-қимыл – аудандық маңызы бар қалалардың ЖАО, кенттердің, ауылдардың, ауылдық округтер әкімдерінің кеңсесі көрсетілетін қызметті алушы ұсынған құжаттардың стандарттың 9 тармағына сәйкестігін тексереді. Өтінішті қабылдайды, немесе стандарттың 10 тармағында көзделген негіздер бойынша қызмет алушылардың құжаттарын қабылдаудан бас тартады. Орындалу ұзақтығы  – 20 (жиырма) минут;</w:t>
      </w:r>
    </w:p>
    <w:bookmarkEnd w:id="53"/>
    <w:bookmarkStart w:name="z122" w:id="54"/>
    <w:p>
      <w:pPr>
        <w:spacing w:after="0"/>
        <w:ind w:left="0"/>
        <w:jc w:val="both"/>
      </w:pPr>
      <w:r>
        <w:rPr>
          <w:rFonts w:ascii="Times New Roman"/>
          <w:b w:val="false"/>
          <w:i w:val="false"/>
          <w:color w:val="000000"/>
          <w:sz w:val="28"/>
        </w:rPr>
        <w:t>
      2 іс-қимыл – аудандық маңызы бар қалалардың ЖАО, кенттердің, ауылдардың, ауылдық округтер әкімдерінің кеңсесі құжаттарды көрсетілетін қызметті берушіге жолдайды. Регламенттің 5, 6 тармақтарында көзделген негіздер бойынша көрсетілетін қызметті берушімен тиісті іс-қимыл жасалады. Орындалу ұзақтығы  –  1 (бір) жұмыс күн;</w:t>
      </w:r>
    </w:p>
    <w:bookmarkEnd w:id="54"/>
    <w:bookmarkStart w:name="z123" w:id="55"/>
    <w:p>
      <w:pPr>
        <w:spacing w:after="0"/>
        <w:ind w:left="0"/>
        <w:jc w:val="both"/>
      </w:pPr>
      <w:r>
        <w:rPr>
          <w:rFonts w:ascii="Times New Roman"/>
          <w:b w:val="false"/>
          <w:i w:val="false"/>
          <w:color w:val="000000"/>
          <w:sz w:val="28"/>
        </w:rPr>
        <w:t>
      3 іс-қимыл – аудандық маңызы бар қалалардың ЖАО, кенттердің, ауылдардың, ауылдық округтер әкімдерінің кеңсесі көрсетілетін қызметті алушыға қызмет көрсету нәтижесін береді. Орындалу ұзақтығы  –  20 (жиырма) минут.</w:t>
      </w:r>
    </w:p>
    <w:bookmarkEnd w:id="55"/>
    <w:bookmarkStart w:name="z124" w:id="56"/>
    <w:p>
      <w:pPr>
        <w:spacing w:after="0"/>
        <w:ind w:left="0"/>
        <w:jc w:val="both"/>
      </w:pPr>
      <w:r>
        <w:rPr>
          <w:rFonts w:ascii="Times New Roman"/>
          <w:b w:val="false"/>
          <w:i w:val="false"/>
          <w:color w:val="000000"/>
          <w:sz w:val="28"/>
        </w:rPr>
        <w:t xml:space="preserve">
      15.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сонымен қатар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w:t>
      </w:r>
      <w:r>
        <w:rPr>
          <w:rFonts w:ascii="Times New Roman"/>
          <w:b w:val="false"/>
          <w:i w:val="false"/>
          <w:color w:val="000000"/>
          <w:sz w:val="28"/>
        </w:rPr>
        <w:t>-6 қосымшаға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көрсетілетін қызметті берушінің интернет-ресурсында орналастырылады.</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тууды тіркеу, оның ішінде </w:t>
            </w:r>
            <w:r>
              <w:br/>
            </w:r>
            <w:r>
              <w:rPr>
                <w:rFonts w:ascii="Times New Roman"/>
                <w:b w:val="false"/>
                <w:i w:val="false"/>
                <w:color w:val="000000"/>
                <w:sz w:val="20"/>
              </w:rPr>
              <w:t xml:space="preserve">азаматтық хал актілерінің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1 қосымша</w:t>
            </w:r>
          </w:p>
        </w:tc>
      </w:tr>
    </w:tbl>
    <w:bookmarkStart w:name="z126" w:id="57"/>
    <w:p>
      <w:pPr>
        <w:spacing w:after="0"/>
        <w:ind w:left="0"/>
        <w:jc w:val="left"/>
      </w:pPr>
      <w:r>
        <w:rPr>
          <w:rFonts w:ascii="Times New Roman"/>
          <w:b/>
          <w:i w:val="false"/>
          <w:color w:val="000000"/>
        </w:rPr>
        <w:t xml:space="preserve"> Портал арқылы мемлекеттік қызмет көрсетуге әрекет етілген ақпараттық жүйелерінің функционалдық өзара іс-қимыл диаграммасы</w:t>
      </w:r>
    </w:p>
    <w:bookmarkEnd w:id="57"/>
    <w:p>
      <w:pPr>
        <w:spacing w:after="0"/>
        <w:ind w:left="0"/>
        <w:jc w:val="left"/>
      </w:pPr>
      <w:r>
        <w:br/>
      </w:r>
    </w:p>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 w:id="58"/>
    <w:p>
      <w:pPr>
        <w:spacing w:after="0"/>
        <w:ind w:left="0"/>
        <w:jc w:val="left"/>
      </w:pPr>
      <w:r>
        <w:rPr>
          <w:rFonts w:ascii="Times New Roman"/>
          <w:b/>
          <w:i w:val="false"/>
          <w:color w:val="000000"/>
        </w:rPr>
        <w:t xml:space="preserve"> Шартты белгілер:</w:t>
      </w:r>
    </w:p>
    <w:bookmarkEnd w:id="58"/>
    <w:bookmarkStart w:name="z128"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6654800" cy="483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654800" cy="483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тууды тіркеу, оның ішінде </w:t>
            </w:r>
            <w:r>
              <w:br/>
            </w:r>
            <w:r>
              <w:rPr>
                <w:rFonts w:ascii="Times New Roman"/>
                <w:b w:val="false"/>
                <w:i w:val="false"/>
                <w:color w:val="000000"/>
                <w:sz w:val="20"/>
              </w:rPr>
              <w:t xml:space="preserve">азаматтық хал актілерінің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2 қосымша</w:t>
            </w:r>
          </w:p>
        </w:tc>
      </w:tr>
    </w:tbl>
    <w:bookmarkStart w:name="z130" w:id="60"/>
    <w:p>
      <w:pPr>
        <w:spacing w:after="0"/>
        <w:ind w:left="0"/>
        <w:jc w:val="left"/>
      </w:pPr>
      <w:r>
        <w:rPr>
          <w:rFonts w:ascii="Times New Roman"/>
          <w:b/>
          <w:i w:val="false"/>
          <w:color w:val="000000"/>
        </w:rPr>
        <w:t xml:space="preserve"> Мемлекеттік қызмет көрсету бизнес-процестерінің анықтамалығы</w:t>
      </w:r>
    </w:p>
    <w:bookmarkEnd w:id="60"/>
    <w:bookmarkStart w:name="z131" w:id="61"/>
    <w:p>
      <w:pPr>
        <w:spacing w:after="0"/>
        <w:ind w:left="0"/>
        <w:jc w:val="left"/>
      </w:pPr>
      <w:r>
        <w:rPr>
          <w:rFonts w:ascii="Times New Roman"/>
          <w:b/>
          <w:i w:val="false"/>
          <w:color w:val="000000"/>
        </w:rPr>
        <w:t xml:space="preserve"> 1) көрсетілетін қызметті беруші арқылы мемлекеттік қызметті көрсету кезінде</w:t>
      </w:r>
    </w:p>
    <w:bookmarkEnd w:id="61"/>
    <w:bookmarkStart w:name="z132"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тууды тіркеу, оның ішінде </w:t>
            </w:r>
            <w:r>
              <w:br/>
            </w:r>
            <w:r>
              <w:rPr>
                <w:rFonts w:ascii="Times New Roman"/>
                <w:b w:val="false"/>
                <w:i w:val="false"/>
                <w:color w:val="000000"/>
                <w:sz w:val="20"/>
              </w:rPr>
              <w:t xml:space="preserve">азаматтық хал актілерінің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3 қосымша</w:t>
            </w:r>
          </w:p>
        </w:tc>
      </w:tr>
    </w:tbl>
    <w:bookmarkStart w:name="z134" w:id="63"/>
    <w:p>
      <w:pPr>
        <w:spacing w:after="0"/>
        <w:ind w:left="0"/>
        <w:jc w:val="left"/>
      </w:pPr>
      <w:r>
        <w:rPr>
          <w:rFonts w:ascii="Times New Roman"/>
          <w:b/>
          <w:i w:val="false"/>
          <w:color w:val="000000"/>
        </w:rPr>
        <w:t xml:space="preserve"> 2) көрсетілетін қызметті беруші арқылы азаматтық хал актілері жазбаларына өзгерістер, толықтырулар мен түзетулер енгізу</w:t>
      </w:r>
    </w:p>
    <w:bookmarkEnd w:id="63"/>
    <w:bookmarkStart w:name="z135"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тууды тіркеу, оның ішінде </w:t>
            </w:r>
            <w:r>
              <w:br/>
            </w:r>
            <w:r>
              <w:rPr>
                <w:rFonts w:ascii="Times New Roman"/>
                <w:b w:val="false"/>
                <w:i w:val="false"/>
                <w:color w:val="000000"/>
                <w:sz w:val="20"/>
              </w:rPr>
              <w:t xml:space="preserve">азаматтық хал актілерінің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4 қосымша</w:t>
            </w:r>
          </w:p>
        </w:tc>
      </w:tr>
    </w:tbl>
    <w:bookmarkStart w:name="z137" w:id="65"/>
    <w:p>
      <w:pPr>
        <w:spacing w:after="0"/>
        <w:ind w:left="0"/>
        <w:jc w:val="left"/>
      </w:pPr>
      <w:r>
        <w:rPr>
          <w:rFonts w:ascii="Times New Roman"/>
          <w:b/>
          <w:i w:val="false"/>
          <w:color w:val="000000"/>
        </w:rPr>
        <w:t xml:space="preserve"> 3) Мемлекеттік корпорация арқылы мемлекеттік қызмет көрсету кезінде</w:t>
      </w:r>
    </w:p>
    <w:bookmarkEnd w:id="65"/>
    <w:bookmarkStart w:name="z138"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тууды тіркеу, оның ішінде </w:t>
            </w:r>
            <w:r>
              <w:br/>
            </w:r>
            <w:r>
              <w:rPr>
                <w:rFonts w:ascii="Times New Roman"/>
                <w:b w:val="false"/>
                <w:i w:val="false"/>
                <w:color w:val="000000"/>
                <w:sz w:val="20"/>
              </w:rPr>
              <w:t xml:space="preserve">азаматтық хал актілерінің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5 қосымша</w:t>
            </w:r>
          </w:p>
        </w:tc>
      </w:tr>
    </w:tbl>
    <w:bookmarkStart w:name="z140" w:id="67"/>
    <w:p>
      <w:pPr>
        <w:spacing w:after="0"/>
        <w:ind w:left="0"/>
        <w:jc w:val="left"/>
      </w:pPr>
      <w:r>
        <w:rPr>
          <w:rFonts w:ascii="Times New Roman"/>
          <w:b/>
          <w:i w:val="false"/>
          <w:color w:val="000000"/>
        </w:rPr>
        <w:t xml:space="preserve"> 4) портал арқылы мемлекеттік қызмет көрсету кезінде</w:t>
      </w:r>
    </w:p>
    <w:bookmarkEnd w:id="67"/>
    <w:bookmarkStart w:name="z141"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7810500" cy="341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41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тууды тіркеу, оның ішінде </w:t>
            </w:r>
            <w:r>
              <w:br/>
            </w:r>
            <w:r>
              <w:rPr>
                <w:rFonts w:ascii="Times New Roman"/>
                <w:b w:val="false"/>
                <w:i w:val="false"/>
                <w:color w:val="000000"/>
                <w:sz w:val="20"/>
              </w:rPr>
              <w:t xml:space="preserve">азаматтық хал актілерінің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6 қосымша</w:t>
            </w:r>
          </w:p>
        </w:tc>
      </w:tr>
    </w:tbl>
    <w:bookmarkStart w:name="z143" w:id="69"/>
    <w:p>
      <w:pPr>
        <w:spacing w:after="0"/>
        <w:ind w:left="0"/>
        <w:jc w:val="left"/>
      </w:pPr>
      <w:r>
        <w:rPr>
          <w:rFonts w:ascii="Times New Roman"/>
          <w:b/>
          <w:i w:val="false"/>
          <w:color w:val="000000"/>
        </w:rPr>
        <w:t xml:space="preserve"> 5) аудандық маңызы бар қалалардың жергілікті атқарушы органдардың, кенттердің, ауылдардың, ауылдық округтер әкімдері арқылы мемлекеттік қызмет көрсету кезінде</w:t>
      </w:r>
    </w:p>
    <w:bookmarkEnd w:id="69"/>
    <w:bookmarkStart w:name="z144"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78105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33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5" w:id="71"/>
    <w:p>
      <w:pPr>
        <w:spacing w:after="0"/>
        <w:ind w:left="0"/>
        <w:jc w:val="left"/>
      </w:pPr>
      <w:r>
        <w:rPr>
          <w:rFonts w:ascii="Times New Roman"/>
          <w:b/>
          <w:i w:val="false"/>
          <w:color w:val="000000"/>
        </w:rPr>
        <w:t xml:space="preserve"> Шартты белгілер:</w:t>
      </w:r>
    </w:p>
    <w:bookmarkEnd w:id="71"/>
    <w:p>
      <w:pPr>
        <w:spacing w:after="0"/>
        <w:ind w:left="0"/>
        <w:jc w:val="left"/>
      </w:pPr>
      <w:r>
        <w:br/>
      </w:r>
    </w:p>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2015 жылғы "8" қыркүйектегі</w:t>
            </w:r>
            <w:r>
              <w:br/>
            </w:r>
            <w:r>
              <w:rPr>
                <w:rFonts w:ascii="Times New Roman"/>
                <w:b w:val="false"/>
                <w:i w:val="false"/>
                <w:color w:val="000000"/>
                <w:sz w:val="20"/>
              </w:rPr>
              <w:t xml:space="preserve">№ 228 қаулысымен </w:t>
            </w:r>
            <w:r>
              <w:br/>
            </w:r>
            <w:r>
              <w:rPr>
                <w:rFonts w:ascii="Times New Roman"/>
                <w:b w:val="false"/>
                <w:i w:val="false"/>
                <w:color w:val="000000"/>
                <w:sz w:val="20"/>
              </w:rPr>
              <w:t>бекітілген</w:t>
            </w:r>
          </w:p>
        </w:tc>
      </w:tr>
    </w:tbl>
    <w:bookmarkStart w:name="z258" w:id="72"/>
    <w:p>
      <w:pPr>
        <w:spacing w:after="0"/>
        <w:ind w:left="0"/>
        <w:jc w:val="left"/>
      </w:pPr>
      <w:r>
        <w:rPr>
          <w:rFonts w:ascii="Times New Roman"/>
          <w:b/>
          <w:i w:val="false"/>
          <w:color w:val="000000"/>
        </w:rPr>
        <w:t xml:space="preserve"> "Неке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72"/>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29.12.2017 </w:t>
      </w:r>
      <w:r>
        <w:rPr>
          <w:rFonts w:ascii="Times New Roman"/>
          <w:b w:val="false"/>
          <w:i w:val="false"/>
          <w:color w:val="ff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150" w:id="73"/>
    <w:p>
      <w:pPr>
        <w:spacing w:after="0"/>
        <w:ind w:left="0"/>
        <w:jc w:val="left"/>
      </w:pPr>
      <w:r>
        <w:rPr>
          <w:rFonts w:ascii="Times New Roman"/>
          <w:b/>
          <w:i w:val="false"/>
          <w:color w:val="000000"/>
        </w:rPr>
        <w:t xml:space="preserve"> 1. Жалпы ережелер</w:t>
      </w:r>
    </w:p>
    <w:bookmarkEnd w:id="73"/>
    <w:bookmarkStart w:name="z151" w:id="74"/>
    <w:p>
      <w:pPr>
        <w:spacing w:after="0"/>
        <w:ind w:left="0"/>
        <w:jc w:val="both"/>
      </w:pPr>
      <w:r>
        <w:rPr>
          <w:rFonts w:ascii="Times New Roman"/>
          <w:b w:val="false"/>
          <w:i w:val="false"/>
          <w:color w:val="000000"/>
          <w:sz w:val="28"/>
        </w:rPr>
        <w:t>
      1. "Неке қиюды (ерлі-зайыптылықты) тіркеу, оның ішінде азаматтық хал актілері жазбаларына өзгерістер, толықтырулар мен түзетулер енгізу" мемлекеттiк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bookmarkEnd w:id="74"/>
    <w:bookmarkStart w:name="z152" w:id="75"/>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баламалы негізде:</w:t>
      </w:r>
    </w:p>
    <w:bookmarkEnd w:id="75"/>
    <w:bookmarkStart w:name="z153" w:id="76"/>
    <w:p>
      <w:pPr>
        <w:spacing w:after="0"/>
        <w:ind w:left="0"/>
        <w:jc w:val="both"/>
      </w:pPr>
      <w:r>
        <w:rPr>
          <w:rFonts w:ascii="Times New Roman"/>
          <w:b w:val="false"/>
          <w:i w:val="false"/>
          <w:color w:val="000000"/>
          <w:sz w:val="28"/>
        </w:rPr>
        <w:t>
      1) көрсетілетін қызметті беруші, аудандық маңызы бар қалалардың ЖАО, кенттердің, ауылдардың, ауылдық округтердің әкімдері;</w:t>
      </w:r>
    </w:p>
    <w:bookmarkEnd w:id="76"/>
    <w:bookmarkStart w:name="z154" w:id="77"/>
    <w:p>
      <w:pPr>
        <w:spacing w:after="0"/>
        <w:ind w:left="0"/>
        <w:jc w:val="both"/>
      </w:pPr>
      <w:r>
        <w:rPr>
          <w:rFonts w:ascii="Times New Roman"/>
          <w:b w:val="false"/>
          <w:i w:val="false"/>
          <w:color w:val="000000"/>
          <w:sz w:val="28"/>
        </w:rPr>
        <w:t>
      2) "электрондық үкіметтің" веб-порталы (бұдан әрі – портал): www.egov.kz арқылы жүзеге асырылады.</w:t>
      </w:r>
    </w:p>
    <w:bookmarkEnd w:id="77"/>
    <w:bookmarkStart w:name="z155" w:id="78"/>
    <w:p>
      <w:pPr>
        <w:spacing w:after="0"/>
        <w:ind w:left="0"/>
        <w:jc w:val="both"/>
      </w:pPr>
      <w:r>
        <w:rPr>
          <w:rFonts w:ascii="Times New Roman"/>
          <w:b w:val="false"/>
          <w:i w:val="false"/>
          <w:color w:val="000000"/>
          <w:sz w:val="28"/>
        </w:rPr>
        <w:t>
      2. Мемлекеттік қызмет көрсету нысаны: электрондық/қағаз түрінде.</w:t>
      </w:r>
    </w:p>
    <w:bookmarkEnd w:id="78"/>
    <w:bookmarkStart w:name="z156" w:id="79"/>
    <w:p>
      <w:pPr>
        <w:spacing w:after="0"/>
        <w:ind w:left="0"/>
        <w:jc w:val="both"/>
      </w:pPr>
      <w:r>
        <w:rPr>
          <w:rFonts w:ascii="Times New Roman"/>
          <w:b w:val="false"/>
          <w:i w:val="false"/>
          <w:color w:val="000000"/>
          <w:sz w:val="28"/>
        </w:rPr>
        <w:t>
      3. Мемлекеттік қызметті көрсетудің нәтижесі:</w:t>
      </w:r>
    </w:p>
    <w:bookmarkEnd w:id="79"/>
    <w:bookmarkStart w:name="z157" w:id="80"/>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неке қиюды (ерлі-зайыптылықты) мемлекеттік тіркеу туралы куәлік, енгізілген өзгерістерімен, толықтыруларымен және түзетулерімен қоса қайталама неке қию (ерлі-зайыптылық) туралы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бойынша және жағдайларда мемлекеттік қызмет көрсетуден бас тарту туралы қағаз жеткізгіштегі дәлелді жауап.</w:t>
      </w:r>
    </w:p>
    <w:bookmarkEnd w:id="80"/>
    <w:bookmarkStart w:name="z158" w:id="81"/>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қызмет берушінің уәкілетті адамының электрондық цифрлық қолтаңбасымен (бұдан әрі – ЭЦҚ) куәландырылған электрондық құжат нысанында электрондық өтініштің қабылданғаны және неке қиюды (ерлі-зайыптылықты) мемлекеттік тіркеу күнінің тағайындалғаны туралы хабарлама немесе стандарттың 10 тармағында көзделген негіздер бойынша және жағдайларда мемлекеттік қызмет көрсетуден бас тарту туралы электронды құжат нысанындағы дәлелді жауап жолданады. </w:t>
      </w:r>
    </w:p>
    <w:bookmarkEnd w:id="81"/>
    <w:bookmarkStart w:name="z159" w:id="82"/>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End w:id="82"/>
    <w:bookmarkStart w:name="z160" w:id="83"/>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bookmarkEnd w:id="83"/>
    <w:bookmarkStart w:name="z161" w:id="84"/>
    <w:p>
      <w:pPr>
        <w:spacing w:after="0"/>
        <w:ind w:left="0"/>
        <w:jc w:val="both"/>
      </w:pPr>
      <w:r>
        <w:rPr>
          <w:rFonts w:ascii="Times New Roman"/>
          <w:b w:val="false"/>
          <w:i w:val="false"/>
          <w:color w:val="000000"/>
          <w:sz w:val="28"/>
        </w:rPr>
        <w:t>
      4. Мемлекеттік қызмет көрсету бойынша рәсімді (іс-қимылды) бастауға стандарттың 9 тармағында көрсетілген құжаттар топтамасының болуы негіздеме болып табыла ды.</w:t>
      </w:r>
    </w:p>
    <w:bookmarkEnd w:id="84"/>
    <w:bookmarkStart w:name="z162" w:id="85"/>
    <w:p>
      <w:pPr>
        <w:spacing w:after="0"/>
        <w:ind w:left="0"/>
        <w:jc w:val="both"/>
      </w:pPr>
      <w:r>
        <w:rPr>
          <w:rFonts w:ascii="Times New Roman"/>
          <w:b w:val="false"/>
          <w:i w:val="false"/>
          <w:color w:val="000000"/>
          <w:sz w:val="28"/>
        </w:rPr>
        <w:t>
      5. Неке қиюды (ерлі-зайыптылықты) тіркеу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85"/>
    <w:bookmarkStart w:name="z163" w:id="86"/>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"Азаматтық хал актісі жазбасы" тіркеу пункті ақпараттық жүйесінде (бұдан әрі – "АХАЖ" ТП) тіркеуді жүзеге асырады. Көрсетілетін қызметті алушының құжаттарын қабылданғанын растайтын тиісті құжаттардың қабылданғыны туралы үзбелі талон болып табылады (бұдан әрі - талон).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86"/>
    <w:bookmarkStart w:name="z164" w:id="87"/>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87"/>
    <w:bookmarkStart w:name="z165" w:id="88"/>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стандарттың 10 тармағында көрсетілген мән-жайлардың бар болуын тексереді –1 (бір) жұмыс күн ішінде;</w:t>
      </w:r>
    </w:p>
    <w:bookmarkEnd w:id="88"/>
    <w:bookmarkStart w:name="z166" w:id="89"/>
    <w:p>
      <w:pPr>
        <w:spacing w:after="0"/>
        <w:ind w:left="0"/>
        <w:jc w:val="both"/>
      </w:pPr>
      <w:r>
        <w:rPr>
          <w:rFonts w:ascii="Times New Roman"/>
          <w:b w:val="false"/>
          <w:i w:val="false"/>
          <w:color w:val="000000"/>
          <w:sz w:val="28"/>
        </w:rPr>
        <w:t>
      1 шарт – көрсетілген мән-жайлар анықталған жағдайда көрсетілетін қызметті берушінің маманы неке қиюды (ерлі-зайыптылықты) тіркеуден дәлелді бас тарту дайындайды  –  2 (екі) жұмыс күн;</w:t>
      </w:r>
    </w:p>
    <w:bookmarkEnd w:id="89"/>
    <w:bookmarkStart w:name="z167" w:id="90"/>
    <w:p>
      <w:pPr>
        <w:spacing w:after="0"/>
        <w:ind w:left="0"/>
        <w:jc w:val="both"/>
      </w:pPr>
      <w:r>
        <w:rPr>
          <w:rFonts w:ascii="Times New Roman"/>
          <w:b w:val="false"/>
          <w:i w:val="false"/>
          <w:color w:val="000000"/>
          <w:sz w:val="28"/>
        </w:rPr>
        <w:t>
      4 іс-қимыл – көрсетілетін қызметті берушінің маманы "АХАЖ" ТП-та неке қию (ерлі-зайыптылық) туралы акт жазбасын тіркеуді жүзеге асырады, куәлікті ресімдейді  –  белгіленген күні;</w:t>
      </w:r>
    </w:p>
    <w:bookmarkEnd w:id="90"/>
    <w:bookmarkStart w:name="z168" w:id="91"/>
    <w:p>
      <w:pPr>
        <w:spacing w:after="0"/>
        <w:ind w:left="0"/>
        <w:jc w:val="both"/>
      </w:pPr>
      <w:r>
        <w:rPr>
          <w:rFonts w:ascii="Times New Roman"/>
          <w:b w:val="false"/>
          <w:i w:val="false"/>
          <w:color w:val="000000"/>
          <w:sz w:val="28"/>
        </w:rPr>
        <w:t>
      5 іс-қимыл – көрсетілетін қызметті берушінің басшысы неке қию (ерлі-зайыптылық) туралы мемлекеттік тіркеу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91"/>
    <w:bookmarkStart w:name="z169" w:id="92"/>
    <w:p>
      <w:pPr>
        <w:spacing w:after="0"/>
        <w:ind w:left="0"/>
        <w:jc w:val="both"/>
      </w:pPr>
      <w:r>
        <w:rPr>
          <w:rFonts w:ascii="Times New Roman"/>
          <w:b w:val="false"/>
          <w:i w:val="false"/>
          <w:color w:val="000000"/>
          <w:sz w:val="28"/>
        </w:rPr>
        <w:t>
      6 іс-қимыл – көрсетілетін қызметті берушінің маманы неке қиюды (ерлі-зайыптылықты) салтанатты тіркеу рәсімін өткізу кезінде көрсетілетін қызметті алушыға мемлекеттік қызмет көрсету нәтижесін береді – 20 (жиырма) минут.</w:t>
      </w:r>
    </w:p>
    <w:bookmarkEnd w:id="92"/>
    <w:bookmarkStart w:name="z170" w:id="93"/>
    <w:p>
      <w:pPr>
        <w:spacing w:after="0"/>
        <w:ind w:left="0"/>
        <w:jc w:val="both"/>
      </w:pPr>
      <w:r>
        <w:rPr>
          <w:rFonts w:ascii="Times New Roman"/>
          <w:b w:val="false"/>
          <w:i w:val="false"/>
          <w:color w:val="000000"/>
          <w:sz w:val="28"/>
        </w:rPr>
        <w:t>
      6. Азаматтық хал акт жазбасына өзгерістер, толықтырулар мен түзетулер енгізу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93"/>
    <w:bookmarkStart w:name="z171" w:id="94"/>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Көрсетілетін қызметті алушының құжаттарын қабылданғанын растайтын талон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94"/>
    <w:bookmarkStart w:name="z172" w:id="95"/>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95"/>
    <w:bookmarkStart w:name="z173" w:id="96"/>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96"/>
    <w:bookmarkStart w:name="z174" w:id="97"/>
    <w:p>
      <w:pPr>
        <w:spacing w:after="0"/>
        <w:ind w:left="0"/>
        <w:jc w:val="both"/>
      </w:pPr>
      <w:r>
        <w:rPr>
          <w:rFonts w:ascii="Times New Roman"/>
          <w:b w:val="false"/>
          <w:i w:val="false"/>
          <w:color w:val="000000"/>
          <w:sz w:val="28"/>
        </w:rPr>
        <w:t>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w:t>
      </w:r>
    </w:p>
    <w:bookmarkEnd w:id="97"/>
    <w:bookmarkStart w:name="z175" w:id="98"/>
    <w:p>
      <w:pPr>
        <w:spacing w:after="0"/>
        <w:ind w:left="0"/>
        <w:jc w:val="both"/>
      </w:pPr>
      <w:r>
        <w:rPr>
          <w:rFonts w:ascii="Times New Roman"/>
          <w:b w:val="false"/>
          <w:i w:val="false"/>
          <w:color w:val="000000"/>
          <w:sz w:val="28"/>
        </w:rPr>
        <w:t>
      "АХАЖ" ТП-да акт жазбасына өзгерістер, толықтырулар мен түзетулер енгізеді, қайталама куәлікті рәсімдейді  –  6 (алты) жұмыс күн ішінде;</w:t>
      </w:r>
    </w:p>
    <w:bookmarkEnd w:id="98"/>
    <w:bookmarkStart w:name="z176" w:id="99"/>
    <w:p>
      <w:pPr>
        <w:spacing w:after="0"/>
        <w:ind w:left="0"/>
        <w:jc w:val="both"/>
      </w:pPr>
      <w:r>
        <w:rPr>
          <w:rFonts w:ascii="Times New Roman"/>
          <w:b w:val="false"/>
          <w:i w:val="false"/>
          <w:color w:val="000000"/>
          <w:sz w:val="28"/>
        </w:rPr>
        <w:t>
      4 іс-қимыл – көрсетілетін қызметті берушінің басшысы өзгерістер, толықтырулар мен түзетулер енгізілген неке қию (ерлі-зайыптылық) туралы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99"/>
    <w:bookmarkStart w:name="z177" w:id="100"/>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100"/>
    <w:bookmarkStart w:name="z178" w:id="101"/>
    <w:p>
      <w:pPr>
        <w:spacing w:after="0"/>
        <w:ind w:left="0"/>
        <w:jc w:val="both"/>
      </w:pPr>
      <w:r>
        <w:rPr>
          <w:rFonts w:ascii="Times New Roman"/>
          <w:b w:val="false"/>
          <w:i w:val="false"/>
          <w:color w:val="000000"/>
          <w:sz w:val="28"/>
        </w:rPr>
        <w:t>
      Мемлекеттік қызмет көрсету мерзімі:</w:t>
      </w:r>
    </w:p>
    <w:bookmarkEnd w:id="101"/>
    <w:bookmarkStart w:name="z179" w:id="102"/>
    <w:p>
      <w:pPr>
        <w:spacing w:after="0"/>
        <w:ind w:left="0"/>
        <w:jc w:val="both"/>
      </w:pPr>
      <w:r>
        <w:rPr>
          <w:rFonts w:ascii="Times New Roman"/>
          <w:b w:val="false"/>
          <w:i w:val="false"/>
          <w:color w:val="000000"/>
          <w:sz w:val="28"/>
        </w:rPr>
        <w:t>
      неке қиюды (ерлі-зайыпты болуды) тіркеу некеге тұруға (ерлі-зайыпты болуға) ниет білдірушілердің көрсетілетін қызметті берушіге өтініш берген күннен бастап бір ай өткеннен кейін жүргізіледі (қабылдау күні мемлекеттік қызметті көрсету мерзіміне кірмейді);</w:t>
      </w:r>
    </w:p>
    <w:bookmarkEnd w:id="102"/>
    <w:bookmarkStart w:name="z180" w:id="103"/>
    <w:p>
      <w:pPr>
        <w:spacing w:after="0"/>
        <w:ind w:left="0"/>
        <w:jc w:val="both"/>
      </w:pPr>
      <w:r>
        <w:rPr>
          <w:rFonts w:ascii="Times New Roman"/>
          <w:b w:val="false"/>
          <w:i w:val="false"/>
          <w:color w:val="000000"/>
          <w:sz w:val="28"/>
        </w:rPr>
        <w:t>
      некеге отыратын (ерлі-зайыпты болатын) адамдардың бірлесе берген өтініші бойынша тиісті құжаттармен (дәрігерлік-біліктілік комиссияның жүктілік туралы анықтамасы, денсаулық жағдайы туралы анықтама, басқа да ерекше мән-жайларды растайтын анықтамалар) расталатын дәлелді себептердің болуы кезінде (жүктілігі, бала тууы, тараптардың бірінің өміріне тікелей қауіп төнгенде және басқа да ерекше мән-жайлар) неке қиюды (ерлі-зайыпты болуды) мемлекеттік тіркеу орны бойынша көрсетілетін қызметті беруші бір ай өткенге дейін неке қиюды (ерлі-зайыпты болуды) тағайындайды не мемлекеттік көрсетілетін қызметті алушылардың берген жазбаша өтініші негізінде оны бір айдан аспайтын мерзімге ұзартады;</w:t>
      </w:r>
    </w:p>
    <w:bookmarkEnd w:id="103"/>
    <w:bookmarkStart w:name="z181" w:id="104"/>
    <w:p>
      <w:pPr>
        <w:spacing w:after="0"/>
        <w:ind w:left="0"/>
        <w:jc w:val="both"/>
      </w:pPr>
      <w:r>
        <w:rPr>
          <w:rFonts w:ascii="Times New Roman"/>
          <w:b w:val="false"/>
          <w:i w:val="false"/>
          <w:color w:val="000000"/>
          <w:sz w:val="28"/>
        </w:rPr>
        <w:t>
      ерекше мән-жайлар (жүктілігі, бала тууы, тараптардың бірінің өміріне тікелей қауіп төнгенде және басқа да ерекше мән-жайлар) болған кезде неке қиюды (ерлі-зайыпты болуды) мемлекеттік тіркеу некеге отыратын (ерлі-зайыпты болатын) адамдардың ниеті бойынша, себебі мен растайтын құжаттарды міндетті түрде көрсете отырып, өтініш берілген күні жүргізіледі;</w:t>
      </w:r>
    </w:p>
    <w:bookmarkEnd w:id="104"/>
    <w:bookmarkStart w:name="z182" w:id="105"/>
    <w:p>
      <w:pPr>
        <w:spacing w:after="0"/>
        <w:ind w:left="0"/>
        <w:jc w:val="both"/>
      </w:pPr>
      <w:r>
        <w:rPr>
          <w:rFonts w:ascii="Times New Roman"/>
          <w:b w:val="false"/>
          <w:i w:val="false"/>
          <w:color w:val="000000"/>
          <w:sz w:val="28"/>
        </w:rPr>
        <w:t>
      неке қиюды (ерлі-зайыпты болуды) салтанатты тіркеу рәсімінің ұзақтығы 20 (жиырма) минуттан аспауы тиіс;</w:t>
      </w:r>
    </w:p>
    <w:bookmarkEnd w:id="105"/>
    <w:bookmarkStart w:name="z183" w:id="106"/>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күнтізбелік 7 (жеті) жұмыс күні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106"/>
    <w:bookmarkStart w:name="z184" w:id="107"/>
    <w:p>
      <w:pPr>
        <w:spacing w:after="0"/>
        <w:ind w:left="0"/>
        <w:jc w:val="both"/>
      </w:pPr>
      <w:r>
        <w:rPr>
          <w:rFonts w:ascii="Times New Roman"/>
          <w:b w:val="false"/>
          <w:i w:val="false"/>
          <w:color w:val="000000"/>
          <w:sz w:val="28"/>
        </w:rPr>
        <w:t xml:space="preserve">
      7.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w:t>
      </w:r>
    </w:p>
    <w:bookmarkEnd w:id="107"/>
    <w:bookmarkStart w:name="z185" w:id="108"/>
    <w:p>
      <w:pPr>
        <w:spacing w:after="0"/>
        <w:ind w:left="0"/>
        <w:jc w:val="both"/>
      </w:pPr>
      <w:r>
        <w:rPr>
          <w:rFonts w:ascii="Times New Roman"/>
          <w:b w:val="false"/>
          <w:i w:val="false"/>
          <w:color w:val="000000"/>
          <w:sz w:val="28"/>
        </w:rPr>
        <w:t>
      Осы Регламенттің 5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w:t>
      </w:r>
    </w:p>
    <w:bookmarkEnd w:id="108"/>
    <w:bookmarkStart w:name="z186" w:id="109"/>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қызмет алушының құжаттарын стандарттың 10 тармағында көрсетілген мән-жайлардың бар болуын қарастыру болып табылады, ол осы Регламенттің 5 тармағында көрсетілген 4 іс-қимылды орындауды бастау үшін негіз болады.</w:t>
      </w:r>
    </w:p>
    <w:bookmarkEnd w:id="109"/>
    <w:bookmarkStart w:name="z187" w:id="110"/>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неке қию (ерлі-зайыптылық) туралы акт жазбасын тіркеу және азаматтық хал актісін тіркеу туралы куәліктің толтырылған бланкі болып табылады, ол осы Регламенттің 5 тармағында көрсетілген 5 іс-қимылды орындауды бастау үшін негіз болады.</w:t>
      </w:r>
    </w:p>
    <w:bookmarkEnd w:id="110"/>
    <w:bookmarkStart w:name="z188" w:id="111"/>
    <w:p>
      <w:pPr>
        <w:spacing w:after="0"/>
        <w:ind w:left="0"/>
        <w:jc w:val="both"/>
      </w:pPr>
      <w:r>
        <w:rPr>
          <w:rFonts w:ascii="Times New Roman"/>
          <w:b w:val="false"/>
          <w:i w:val="false"/>
          <w:color w:val="000000"/>
          <w:sz w:val="28"/>
        </w:rPr>
        <w:t>
      Осы Регламенттің 5 тармағында көрсетілген 5 іс-қимыл бойынша мемлекеттік қызмет көрсету рәсімінің (іс-қимылының) нәтижесі неке қию (ерлі-зайыптылық) туралы мемлекеттік тіркеу куәлігіне қол қойылған куәлік немесе мемлекеттік қызметті көрсетуден дәлелді бас тарту туралы жауабы болып табылады, ол осы Регламенттің 5 тармағында көрсетілген 7 іс-қимылды орындауды бастау үшін негіз болады.</w:t>
      </w:r>
    </w:p>
    <w:bookmarkEnd w:id="111"/>
    <w:bookmarkStart w:name="z189" w:id="112"/>
    <w:p>
      <w:pPr>
        <w:spacing w:after="0"/>
        <w:ind w:left="0"/>
        <w:jc w:val="both"/>
      </w:pPr>
      <w:r>
        <w:rPr>
          <w:rFonts w:ascii="Times New Roman"/>
          <w:b w:val="false"/>
          <w:i w:val="false"/>
          <w:color w:val="000000"/>
          <w:sz w:val="28"/>
        </w:rPr>
        <w:t xml:space="preserve">
      Осы Регламенттің 5 тармағында көрсетілген 5 іс-қимыл бойынша мемлекеттік қызмет көрсету рәсімінің (іс-қимылының) нәтижесі неке қиюды (ерлі-зайыпты болуды) салтанатты тіркеу рәсімін өткізу кезінде көрсетілетін қызметті алушыға мемлекеттік қызмет көрсетунәтижесін беру болып табылады. </w:t>
      </w:r>
    </w:p>
    <w:bookmarkEnd w:id="112"/>
    <w:bookmarkStart w:name="z190" w:id="113"/>
    <w:p>
      <w:pPr>
        <w:spacing w:after="0"/>
        <w:ind w:left="0"/>
        <w:jc w:val="both"/>
      </w:pPr>
      <w:r>
        <w:rPr>
          <w:rFonts w:ascii="Times New Roman"/>
          <w:b w:val="false"/>
          <w:i w:val="false"/>
          <w:color w:val="000000"/>
          <w:sz w:val="28"/>
        </w:rPr>
        <w:t xml:space="preserve">
      8. Осы Регламенттің </w:t>
      </w:r>
      <w:r>
        <w:rPr>
          <w:rFonts w:ascii="Times New Roman"/>
          <w:b w:val="false"/>
          <w:i w:val="false"/>
          <w:color w:val="000000"/>
          <w:sz w:val="28"/>
        </w:rPr>
        <w:t>6 тармағында</w:t>
      </w:r>
      <w:r>
        <w:rPr>
          <w:rFonts w:ascii="Times New Roman"/>
          <w:b w:val="false"/>
          <w:i w:val="false"/>
          <w:color w:val="000000"/>
          <w:sz w:val="28"/>
        </w:rPr>
        <w:t xml:space="preserve"> көрсетілген 1 іс-қимыл бойынша азаматтық хал акт жазбасына өзгерістер, толықтырулар мен түзетулер енгізу кезінде мемлекеттік қызмет көрсету рәсімінің (іс-қимылының) нәтижесі тіркелген құжаттар болып табылады, олар осы Регламенттің 6 тармағында көрсетілген 2 іс-қимылды орындауды бастау үшін негіз болады.</w:t>
      </w:r>
    </w:p>
    <w:bookmarkEnd w:id="113"/>
    <w:bookmarkStart w:name="z191" w:id="114"/>
    <w:p>
      <w:pPr>
        <w:spacing w:after="0"/>
        <w:ind w:left="0"/>
        <w:jc w:val="both"/>
      </w:pPr>
      <w:r>
        <w:rPr>
          <w:rFonts w:ascii="Times New Roman"/>
          <w:b w:val="false"/>
          <w:i w:val="false"/>
          <w:color w:val="000000"/>
          <w:sz w:val="28"/>
        </w:rPr>
        <w:t>
      Осы Регламенттің 6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6 тармағында көрсетілген 3 іс-қимылды орындауды бастау үшін негіз болады.</w:t>
      </w:r>
    </w:p>
    <w:bookmarkEnd w:id="114"/>
    <w:bookmarkStart w:name="z192" w:id="115"/>
    <w:p>
      <w:pPr>
        <w:spacing w:after="0"/>
        <w:ind w:left="0"/>
        <w:jc w:val="both"/>
      </w:pPr>
      <w:r>
        <w:rPr>
          <w:rFonts w:ascii="Times New Roman"/>
          <w:b w:val="false"/>
          <w:i w:val="false"/>
          <w:color w:val="000000"/>
          <w:sz w:val="28"/>
        </w:rPr>
        <w:t>
      Осы Регламенттің 6 тармағында көрсетілген 3 іс-қимыл бойынша мемлекеттік қызмет көрсету рәсімінің (іс-қимылының) нәтижесі неке қиюды (ерлі-зайыптылықты) тіркеу туралы акт жазбасына өзгерістер, толықтырулар мен түзетулер енгізу және азаматтық хал актісін тіркеу туралы қайталама куәліктің толтырылған бланкі болып табылады, олар осы Регламенттің 6 тармағында көрсетілген 4 іс-қимылды орындауды бастау үшін негіз болады.</w:t>
      </w:r>
    </w:p>
    <w:bookmarkEnd w:id="115"/>
    <w:bookmarkStart w:name="z193" w:id="116"/>
    <w:p>
      <w:pPr>
        <w:spacing w:after="0"/>
        <w:ind w:left="0"/>
        <w:jc w:val="both"/>
      </w:pPr>
      <w:r>
        <w:rPr>
          <w:rFonts w:ascii="Times New Roman"/>
          <w:b w:val="false"/>
          <w:i w:val="false"/>
          <w:color w:val="000000"/>
          <w:sz w:val="28"/>
        </w:rPr>
        <w:t>
      Осы Регламенттің 6 тармағында көрсетілген 4 іс-қимыл бойынша мемлекеттік қызмет көрсету рәсімінің (іс-қимылының) нәтижесі азаматтық хал актісін тіркеу туралы қайталама куәлікке қол қою немесе мемлекеттік қызметті көрсетуден дәлелді бас тарту туралы жауабы болып табылады болып табылады, ол осы Регламенттің 6 тармағында көрсетілген 5 іс-қимылды орындауды бастау үшін негіз болады.</w:t>
      </w:r>
    </w:p>
    <w:bookmarkEnd w:id="116"/>
    <w:bookmarkStart w:name="z194" w:id="117"/>
    <w:p>
      <w:pPr>
        <w:spacing w:after="0"/>
        <w:ind w:left="0"/>
        <w:jc w:val="both"/>
      </w:pPr>
      <w:r>
        <w:rPr>
          <w:rFonts w:ascii="Times New Roman"/>
          <w:b w:val="false"/>
          <w:i w:val="false"/>
          <w:color w:val="000000"/>
          <w:sz w:val="28"/>
        </w:rPr>
        <w:t>
      Осы Регламенттің 6 тармағында көрсетілген 5 іс-қимыл бойынша мемлекеттік қызмет көрсету рәсімінің (іс-қимылының) нәтижесі көрсетілетін қызметті алушыға куәлік беру болып табылады.</w:t>
      </w:r>
    </w:p>
    <w:bookmarkEnd w:id="117"/>
    <w:bookmarkStart w:name="z195" w:id="118"/>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bookmarkEnd w:id="118"/>
    <w:bookmarkStart w:name="z196" w:id="119"/>
    <w:p>
      <w:pPr>
        <w:spacing w:after="0"/>
        <w:ind w:left="0"/>
        <w:jc w:val="both"/>
      </w:pPr>
      <w:r>
        <w:rPr>
          <w:rFonts w:ascii="Times New Roman"/>
          <w:b w:val="false"/>
          <w:i w:val="false"/>
          <w:color w:val="000000"/>
          <w:sz w:val="28"/>
        </w:rPr>
        <w:t>
      9. Мемлекеттік қызмет көрсету процесіне қатысатын көрсетілетін қызметті берушінің құрылымдық бөлімшелерінің (қызметкерлерінің) тізбесі:</w:t>
      </w:r>
    </w:p>
    <w:bookmarkEnd w:id="119"/>
    <w:bookmarkStart w:name="z197" w:id="120"/>
    <w:p>
      <w:pPr>
        <w:spacing w:after="0"/>
        <w:ind w:left="0"/>
        <w:jc w:val="both"/>
      </w:pPr>
      <w:r>
        <w:rPr>
          <w:rFonts w:ascii="Times New Roman"/>
          <w:b w:val="false"/>
          <w:i w:val="false"/>
          <w:color w:val="000000"/>
          <w:sz w:val="28"/>
        </w:rPr>
        <w:t>
      1) көрсетілетін қызметті берушінің кеңсесі;</w:t>
      </w:r>
    </w:p>
    <w:bookmarkEnd w:id="120"/>
    <w:bookmarkStart w:name="z198" w:id="121"/>
    <w:p>
      <w:pPr>
        <w:spacing w:after="0"/>
        <w:ind w:left="0"/>
        <w:jc w:val="both"/>
      </w:pPr>
      <w:r>
        <w:rPr>
          <w:rFonts w:ascii="Times New Roman"/>
          <w:b w:val="false"/>
          <w:i w:val="false"/>
          <w:color w:val="000000"/>
          <w:sz w:val="28"/>
        </w:rPr>
        <w:t>
      2) көрсетілетін қызметті берушінің басшысы;</w:t>
      </w:r>
    </w:p>
    <w:bookmarkEnd w:id="121"/>
    <w:bookmarkStart w:name="z199" w:id="122"/>
    <w:p>
      <w:pPr>
        <w:spacing w:after="0"/>
        <w:ind w:left="0"/>
        <w:jc w:val="both"/>
      </w:pPr>
      <w:r>
        <w:rPr>
          <w:rFonts w:ascii="Times New Roman"/>
          <w:b w:val="false"/>
          <w:i w:val="false"/>
          <w:color w:val="000000"/>
          <w:sz w:val="28"/>
        </w:rPr>
        <w:t>
      3) көрсетілетін қызметті берушінің маманы.</w:t>
      </w:r>
    </w:p>
    <w:bookmarkEnd w:id="122"/>
    <w:bookmarkStart w:name="z200" w:id="123"/>
    <w:p>
      <w:pPr>
        <w:spacing w:after="0"/>
        <w:ind w:left="0"/>
        <w:jc w:val="both"/>
      </w:pPr>
      <w:r>
        <w:rPr>
          <w:rFonts w:ascii="Times New Roman"/>
          <w:b w:val="false"/>
          <w:i w:val="false"/>
          <w:color w:val="000000"/>
          <w:sz w:val="28"/>
        </w:rPr>
        <w:t>
      10. Неке қиюды (ерлі-зайыптылықты) тіркеу кезінде мемлекеттік қызметті көрсету үшін қажетті рәсімдердің (іс-қимылдардың) сипаттамасы:</w:t>
      </w:r>
    </w:p>
    <w:bookmarkEnd w:id="123"/>
    <w:bookmarkStart w:name="z201" w:id="124"/>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Құжаттарды қабылдауды және "АХАЖ" ТП-да тіркеуді жүзеге асырады. Көрсетілетін қызметті алушының құжаттарын қабылданғанын растайтын талон болып табылады. Орындалу ұзақтығы – 20 (жиырма) минут;</w:t>
      </w:r>
    </w:p>
    <w:bookmarkEnd w:id="124"/>
    <w:bookmarkStart w:name="z202" w:id="125"/>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125"/>
    <w:bookmarkStart w:name="z203" w:id="126"/>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стандарттың 10 тармағында көрсетілген мән-жайлардың бар болуын тексереді – 1 (бір) жұмыс күн ішінде;</w:t>
      </w:r>
    </w:p>
    <w:bookmarkEnd w:id="126"/>
    <w:bookmarkStart w:name="z204" w:id="127"/>
    <w:p>
      <w:pPr>
        <w:spacing w:after="0"/>
        <w:ind w:left="0"/>
        <w:jc w:val="both"/>
      </w:pPr>
      <w:r>
        <w:rPr>
          <w:rFonts w:ascii="Times New Roman"/>
          <w:b w:val="false"/>
          <w:i w:val="false"/>
          <w:color w:val="000000"/>
          <w:sz w:val="28"/>
        </w:rPr>
        <w:t>
      1 шарт – көрсетілген мән-жайлар анықталған жағдайда көрсетілетін қызметті берушінің маманы неке қиюды (ерлі-зайыптылықты) тіркеуден дәлелді бас тарту дайындайды –  2 (екі) жұмыс күн;</w:t>
      </w:r>
    </w:p>
    <w:bookmarkEnd w:id="127"/>
    <w:bookmarkStart w:name="z205" w:id="128"/>
    <w:p>
      <w:pPr>
        <w:spacing w:after="0"/>
        <w:ind w:left="0"/>
        <w:jc w:val="both"/>
      </w:pPr>
      <w:r>
        <w:rPr>
          <w:rFonts w:ascii="Times New Roman"/>
          <w:b w:val="false"/>
          <w:i w:val="false"/>
          <w:color w:val="000000"/>
          <w:sz w:val="28"/>
        </w:rPr>
        <w:t>
      4 іс-қимыл – көрсетілетін қызметті берушінің маманы "АХАЖ" ТП-та неке қию (ерлі-зайыптылық) туралы акт жазбасын тіркеуді жүзеге асырады, куәлікті ресімдейді –  белгіленген күні;</w:t>
      </w:r>
    </w:p>
    <w:bookmarkEnd w:id="128"/>
    <w:bookmarkStart w:name="z206" w:id="129"/>
    <w:p>
      <w:pPr>
        <w:spacing w:after="0"/>
        <w:ind w:left="0"/>
        <w:jc w:val="both"/>
      </w:pPr>
      <w:r>
        <w:rPr>
          <w:rFonts w:ascii="Times New Roman"/>
          <w:b w:val="false"/>
          <w:i w:val="false"/>
          <w:color w:val="000000"/>
          <w:sz w:val="28"/>
        </w:rPr>
        <w:t>
      5 іс-қимыл – көрсетілетін қызметті берушінің басшысы неке қию (ерлі-зайыптылық) туралы мемлекеттік тіркеу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129"/>
    <w:bookmarkStart w:name="z207" w:id="130"/>
    <w:p>
      <w:pPr>
        <w:spacing w:after="0"/>
        <w:ind w:left="0"/>
        <w:jc w:val="both"/>
      </w:pPr>
      <w:r>
        <w:rPr>
          <w:rFonts w:ascii="Times New Roman"/>
          <w:b w:val="false"/>
          <w:i w:val="false"/>
          <w:color w:val="000000"/>
          <w:sz w:val="28"/>
        </w:rPr>
        <w:t>
      6 іс-қимыл – көрсетілетін қызметті берушінің маманы неке қиюды (ерлі-зайыптылықты) салтанатты тіркеу рәсімін өткізу кезінде көрсетілетін қызметті алушыға мемлекеттік қызмет көрсету нәтижесін береді – 20 (жиырма) минут.</w:t>
      </w:r>
    </w:p>
    <w:bookmarkEnd w:id="130"/>
    <w:bookmarkStart w:name="z208" w:id="131"/>
    <w:p>
      <w:pPr>
        <w:spacing w:after="0"/>
        <w:ind w:left="0"/>
        <w:jc w:val="both"/>
      </w:pPr>
      <w:r>
        <w:rPr>
          <w:rFonts w:ascii="Times New Roman"/>
          <w:b w:val="false"/>
          <w:i w:val="false"/>
          <w:color w:val="000000"/>
          <w:sz w:val="28"/>
        </w:rPr>
        <w:t>
      11. Азаматтық хал актілері жазбаларына өзгерістер, толықтырулар мен түзетулер енгізу кезінде мемлекеттік қызметті көрсету үшін қажетті рәсімдердің (іс-қимылдардың) сипаттамасы:</w:t>
      </w:r>
    </w:p>
    <w:bookmarkEnd w:id="131"/>
    <w:bookmarkStart w:name="z209" w:id="132"/>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Көрсетілетін қызметті алушының құжаттарын қабылданғанын растайтын талон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132"/>
    <w:bookmarkStart w:name="z210" w:id="133"/>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133"/>
    <w:bookmarkStart w:name="z211" w:id="134"/>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134"/>
    <w:bookmarkStart w:name="z212" w:id="135"/>
    <w:p>
      <w:pPr>
        <w:spacing w:after="0"/>
        <w:ind w:left="0"/>
        <w:jc w:val="both"/>
      </w:pPr>
      <w:r>
        <w:rPr>
          <w:rFonts w:ascii="Times New Roman"/>
          <w:b w:val="false"/>
          <w:i w:val="false"/>
          <w:color w:val="000000"/>
          <w:sz w:val="28"/>
        </w:rPr>
        <w:t>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w:t>
      </w:r>
    </w:p>
    <w:bookmarkEnd w:id="135"/>
    <w:bookmarkStart w:name="z213" w:id="136"/>
    <w:p>
      <w:pPr>
        <w:spacing w:after="0"/>
        <w:ind w:left="0"/>
        <w:jc w:val="both"/>
      </w:pPr>
      <w:r>
        <w:rPr>
          <w:rFonts w:ascii="Times New Roman"/>
          <w:b w:val="false"/>
          <w:i w:val="false"/>
          <w:color w:val="000000"/>
          <w:sz w:val="28"/>
        </w:rPr>
        <w:t>
      "АХАЖ" ТП-да акт жазбасына өзгерістер, толықтырулар мен түзетулер енгізеді, қайталама куәлікті рәсімдейді  –  6 (алты) жұмыс күн ішінде;</w:t>
      </w:r>
    </w:p>
    <w:bookmarkEnd w:id="136"/>
    <w:bookmarkStart w:name="z214" w:id="137"/>
    <w:p>
      <w:pPr>
        <w:spacing w:after="0"/>
        <w:ind w:left="0"/>
        <w:jc w:val="both"/>
      </w:pPr>
      <w:r>
        <w:rPr>
          <w:rFonts w:ascii="Times New Roman"/>
          <w:b w:val="false"/>
          <w:i w:val="false"/>
          <w:color w:val="000000"/>
          <w:sz w:val="28"/>
        </w:rPr>
        <w:t>
      4 іс-қимыл – көрсетілетін қызметті берушінің басшысы өзгерістер, толықтырулар мен түзетулер енгізілген неке қию (ерлі-зайыптылық) туралы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137"/>
    <w:bookmarkStart w:name="z215" w:id="138"/>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138"/>
    <w:bookmarkStart w:name="z216" w:id="139"/>
    <w:p>
      <w:pPr>
        <w:spacing w:after="0"/>
        <w:ind w:left="0"/>
        <w:jc w:val="both"/>
      </w:pPr>
      <w:r>
        <w:rPr>
          <w:rFonts w:ascii="Times New Roman"/>
          <w:b w:val="false"/>
          <w:i w:val="false"/>
          <w:color w:val="000000"/>
          <w:sz w:val="28"/>
        </w:rPr>
        <w:t xml:space="preserve">
      4. Өзге де көрсетiлетiн қызметтi берушiлермен өзара iс-қимыл тәртiбiн, сондай-ақ мемлекеттiк қызмет көрсету процесiнде ақпараттық жүйелердi пайдалану </w:t>
      </w:r>
    </w:p>
    <w:bookmarkEnd w:id="139"/>
    <w:bookmarkStart w:name="z217" w:id="140"/>
    <w:p>
      <w:pPr>
        <w:spacing w:after="0"/>
        <w:ind w:left="0"/>
        <w:jc w:val="both"/>
      </w:pPr>
      <w:r>
        <w:rPr>
          <w:rFonts w:ascii="Times New Roman"/>
          <w:b w:val="false"/>
          <w:i w:val="false"/>
          <w:color w:val="000000"/>
          <w:sz w:val="28"/>
        </w:rPr>
        <w:t xml:space="preserve">
      12. Көрсетілетін қызметті алушылар стандарттың 9 тармағындағы талаптарға сәйкес қажетті құжаттарды ұсына отырып, портал арқылы мемлекеттік қызметті алуға құқылы (Қазақстан Республикасының азаматтарына некені бірінші рет тіркеу үшін). </w:t>
      </w:r>
    </w:p>
    <w:bookmarkEnd w:id="140"/>
    <w:bookmarkStart w:name="z218" w:id="141"/>
    <w:p>
      <w:pPr>
        <w:spacing w:after="0"/>
        <w:ind w:left="0"/>
        <w:jc w:val="both"/>
      </w:pPr>
      <w:r>
        <w:rPr>
          <w:rFonts w:ascii="Times New Roman"/>
          <w:b w:val="false"/>
          <w:i w:val="false"/>
          <w:color w:val="000000"/>
          <w:sz w:val="28"/>
        </w:rPr>
        <w:t>
      Көрсетілетін қызметті алушының мемлекеттік көрсетілетін қызметті портал арқылы алуы үшін жүгіну тәртібі мен рәсімдерінің реттілігінің сипаттамасы:</w:t>
      </w:r>
    </w:p>
    <w:bookmarkEnd w:id="141"/>
    <w:bookmarkStart w:name="z219" w:id="142"/>
    <w:p>
      <w:pPr>
        <w:spacing w:after="0"/>
        <w:ind w:left="0"/>
        <w:jc w:val="both"/>
      </w:pPr>
      <w:r>
        <w:rPr>
          <w:rFonts w:ascii="Times New Roman"/>
          <w:b w:val="false"/>
          <w:i w:val="false"/>
          <w:color w:val="000000"/>
          <w:sz w:val="28"/>
        </w:rPr>
        <w:t>
      1 процесс – көрсетілетін қызметті алушының мемлекеттік қызметті алуы үшін порталда электрондық цифрлық қолтаңба (бұдан әрі – ЭЦҚ) көмегімен авторландыру процесі;</w:t>
      </w:r>
    </w:p>
    <w:bookmarkEnd w:id="142"/>
    <w:bookmarkStart w:name="z220" w:id="143"/>
    <w:p>
      <w:pPr>
        <w:spacing w:after="0"/>
        <w:ind w:left="0"/>
        <w:jc w:val="both"/>
      </w:pPr>
      <w:r>
        <w:rPr>
          <w:rFonts w:ascii="Times New Roman"/>
          <w:b w:val="false"/>
          <w:i w:val="false"/>
          <w:color w:val="000000"/>
          <w:sz w:val="28"/>
        </w:rPr>
        <w:t>
      1 шарт – тіркелген көрсетілетін қызметті алушы туралы деректердің түпнұсқалығын ЭЦҚ арқылы тексеру;</w:t>
      </w:r>
    </w:p>
    <w:bookmarkEnd w:id="143"/>
    <w:bookmarkStart w:name="z221" w:id="144"/>
    <w:p>
      <w:pPr>
        <w:spacing w:after="0"/>
        <w:ind w:left="0"/>
        <w:jc w:val="both"/>
      </w:pPr>
      <w:r>
        <w:rPr>
          <w:rFonts w:ascii="Times New Roman"/>
          <w:b w:val="false"/>
          <w:i w:val="false"/>
          <w:color w:val="000000"/>
          <w:sz w:val="28"/>
        </w:rPr>
        <w:t>
      2 процесс – көрсетілетін қызметті алушының деректерінде талап бұзушылықтардың болуына байланысты авторландырудан бас тарту туралы хабарлама қалыптастыру;</w:t>
      </w:r>
    </w:p>
    <w:bookmarkEnd w:id="144"/>
    <w:bookmarkStart w:name="z222" w:id="145"/>
    <w:p>
      <w:pPr>
        <w:spacing w:after="0"/>
        <w:ind w:left="0"/>
        <w:jc w:val="both"/>
      </w:pPr>
      <w:r>
        <w:rPr>
          <w:rFonts w:ascii="Times New Roman"/>
          <w:b w:val="false"/>
          <w:i w:val="false"/>
          <w:color w:val="000000"/>
          <w:sz w:val="28"/>
        </w:rPr>
        <w:t>
      3 процесс – көрсетілетін қызметті алушының мемлекеттік көрсетілетін қызметтi таңдауы, қызмет көрсету үшін сұрату нысанын экранға шығаруы және көрсетілетін қызметті алушының нысанды оның құрылымы мен форматтық талаптарын ескерумен толтыруы (деректер енгізу);</w:t>
      </w:r>
    </w:p>
    <w:bookmarkEnd w:id="145"/>
    <w:bookmarkStart w:name="z223" w:id="146"/>
    <w:p>
      <w:pPr>
        <w:spacing w:after="0"/>
        <w:ind w:left="0"/>
        <w:jc w:val="both"/>
      </w:pPr>
      <w:r>
        <w:rPr>
          <w:rFonts w:ascii="Times New Roman"/>
          <w:b w:val="false"/>
          <w:i w:val="false"/>
          <w:color w:val="000000"/>
          <w:sz w:val="28"/>
        </w:rPr>
        <w:t xml:space="preserve">
      4 процесс – көрсетілетін қызметті алушының ЭЦҚ арқылы мемлекеттік қызмет көрсетуге сұратудың толтырылған нысанына қол қою; </w:t>
      </w:r>
    </w:p>
    <w:bookmarkEnd w:id="146"/>
    <w:bookmarkStart w:name="z224" w:id="147"/>
    <w:p>
      <w:pPr>
        <w:spacing w:after="0"/>
        <w:ind w:left="0"/>
        <w:jc w:val="both"/>
      </w:pPr>
      <w:r>
        <w:rPr>
          <w:rFonts w:ascii="Times New Roman"/>
          <w:b w:val="false"/>
          <w:i w:val="false"/>
          <w:color w:val="000000"/>
          <w:sz w:val="28"/>
        </w:rPr>
        <w:t>
      5 процесс – көрсетілетін қызметті алушының ЭЦҚ қол қойылған электрондық құжатты (көрсетілетін қызметті алушының сұратуын) ЭҮШ арқылы ЭҮАШ АЖО-ға жіберу және көрсетілетін қызметті беруші маманының мемлекеттік көрсетілетін қызметті өңдеуі;</w:t>
      </w:r>
    </w:p>
    <w:bookmarkEnd w:id="147"/>
    <w:bookmarkStart w:name="z225" w:id="148"/>
    <w:p>
      <w:pPr>
        <w:spacing w:after="0"/>
        <w:ind w:left="0"/>
        <w:jc w:val="both"/>
      </w:pPr>
      <w:r>
        <w:rPr>
          <w:rFonts w:ascii="Times New Roman"/>
          <w:b w:val="false"/>
          <w:i w:val="false"/>
          <w:color w:val="000000"/>
          <w:sz w:val="28"/>
        </w:rPr>
        <w:t xml:space="preserve">
      6 процесс – бөлім маманының мемлекеттік қызмет көрсету нәтижесін қалыптастыруы (өтінішті қабылданғанын растау туралы хабарлама). Электронды құжат ЭЦҚ қолдану арқылы бөлім маманымен қалыптастырылады және порталдағы жеке кабинетіне жолданады. </w:t>
      </w:r>
    </w:p>
    <w:bookmarkEnd w:id="148"/>
    <w:bookmarkStart w:name="z226" w:id="149"/>
    <w:p>
      <w:pPr>
        <w:spacing w:after="0"/>
        <w:ind w:left="0"/>
        <w:jc w:val="both"/>
      </w:pPr>
      <w:r>
        <w:rPr>
          <w:rFonts w:ascii="Times New Roman"/>
          <w:b w:val="false"/>
          <w:i w:val="false"/>
          <w:color w:val="000000"/>
          <w:sz w:val="28"/>
        </w:rPr>
        <w:t>
      7 процесс – көрсетілетін қызметті алушының "жеке кабинетінде" сұратудың қабылданғаны туралы және неке қиюды (ерлі-зайыптылықты) тіркеу күнінің белгіленуі туралы мәртебесін көрсету.</w:t>
      </w:r>
    </w:p>
    <w:bookmarkEnd w:id="149"/>
    <w:bookmarkStart w:name="z227" w:id="150"/>
    <w:p>
      <w:pPr>
        <w:spacing w:after="0"/>
        <w:ind w:left="0"/>
        <w:jc w:val="both"/>
      </w:pPr>
      <w:r>
        <w:rPr>
          <w:rFonts w:ascii="Times New Roman"/>
          <w:b w:val="false"/>
          <w:i w:val="false"/>
          <w:color w:val="000000"/>
          <w:sz w:val="28"/>
        </w:rPr>
        <w:t>
      Мемлекеттік қызметті порталда көрсету – неке қиюды (ерлі-зайыптылықты) тіркеу күнінің белгіленуі туралы хабарламаны алу мерзімі – 1 (бір) жұмыс күні.</w:t>
      </w:r>
    </w:p>
    <w:bookmarkEnd w:id="150"/>
    <w:bookmarkStart w:name="z228" w:id="151"/>
    <w:p>
      <w:pPr>
        <w:spacing w:after="0"/>
        <w:ind w:left="0"/>
        <w:jc w:val="both"/>
      </w:pPr>
      <w:r>
        <w:rPr>
          <w:rFonts w:ascii="Times New Roman"/>
          <w:b w:val="false"/>
          <w:i w:val="false"/>
          <w:color w:val="000000"/>
          <w:sz w:val="28"/>
        </w:rPr>
        <w:t xml:space="preserve">
      Портал арқылы мемлекеттiк қызмет көрсету кезiнде жүгiну және көрсетілетін қызметті берушінің рәсiмдерінiң (iс-қимылдарының) реттiлiк тәртiбiнің сипаттамасы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сәйкес мемлекеттiк қызмет көрсетуге қатысатын ақпараттық жүйелердiң функционалдық өзара iс-қимыл диаграммасында көрсетілген.</w:t>
      </w:r>
    </w:p>
    <w:bookmarkEnd w:id="151"/>
    <w:bookmarkStart w:name="z229" w:id="152"/>
    <w:p>
      <w:pPr>
        <w:spacing w:after="0"/>
        <w:ind w:left="0"/>
        <w:jc w:val="both"/>
      </w:pPr>
      <w:r>
        <w:rPr>
          <w:rFonts w:ascii="Times New Roman"/>
          <w:b w:val="false"/>
          <w:i w:val="false"/>
          <w:color w:val="000000"/>
          <w:sz w:val="28"/>
        </w:rPr>
        <w:t>
      13. Аудандық маңызы бар қалалардың ЖАО, кенттердің, ауылдардың, ауылдық округтердің әкімдері арқылы мемлекеттік қызмет көрсету кезінде мемлекеттік қызметті көрсету процесінің құрамына кіретін рәсімдердің (іс-қимылдардың) мазмұны:</w:t>
      </w:r>
    </w:p>
    <w:bookmarkEnd w:id="152"/>
    <w:bookmarkStart w:name="z230" w:id="153"/>
    <w:p>
      <w:pPr>
        <w:spacing w:after="0"/>
        <w:ind w:left="0"/>
        <w:jc w:val="both"/>
      </w:pPr>
      <w:r>
        <w:rPr>
          <w:rFonts w:ascii="Times New Roman"/>
          <w:b w:val="false"/>
          <w:i w:val="false"/>
          <w:color w:val="000000"/>
          <w:sz w:val="28"/>
        </w:rPr>
        <w:t xml:space="preserve">
      1 іс-қимыл – аудандық маңызы бар қалалардың ЖАО, кенттердің, ауылдардың, ауылдық округтер әкімдерінің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Өтінішті қабылдайды немесе стандарттың 10 тармағында көзделген негіздер бойынша қызмет алушылардың құжаттарын қабылдаудан бас тартады. Орындалу ұзақтығы –  20 (жиырма) минут;</w:t>
      </w:r>
    </w:p>
    <w:bookmarkEnd w:id="153"/>
    <w:bookmarkStart w:name="z231" w:id="154"/>
    <w:p>
      <w:pPr>
        <w:spacing w:after="0"/>
        <w:ind w:left="0"/>
        <w:jc w:val="both"/>
      </w:pPr>
      <w:r>
        <w:rPr>
          <w:rFonts w:ascii="Times New Roman"/>
          <w:b w:val="false"/>
          <w:i w:val="false"/>
          <w:color w:val="000000"/>
          <w:sz w:val="28"/>
        </w:rPr>
        <w:t xml:space="preserve">
      2 іс-қимыл – аудандық маңызы бар қалалардың ЖАО, кенттердің, ауылдардың, ауылдық округтер әкімдерінің кеңсесі құжаттарды көрсетілетін қызметті берушіге жолдайды. Көрсетілетін қызметті берушімен регламенттің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тармақтарында көзделген негіздер бойынша тиісті іс-қимыл жасалады. Орындалу ұзақтығы – 1 (бір) жұмыс күн;</w:t>
      </w:r>
    </w:p>
    <w:bookmarkEnd w:id="154"/>
    <w:bookmarkStart w:name="z232" w:id="155"/>
    <w:p>
      <w:pPr>
        <w:spacing w:after="0"/>
        <w:ind w:left="0"/>
        <w:jc w:val="both"/>
      </w:pPr>
      <w:r>
        <w:rPr>
          <w:rFonts w:ascii="Times New Roman"/>
          <w:b w:val="false"/>
          <w:i w:val="false"/>
          <w:color w:val="000000"/>
          <w:sz w:val="28"/>
        </w:rPr>
        <w:t>
      3 іс-қимыл – аудандық маңызы бар қалалардың ЖАО, кенттердің, ауылдардың, ауылдық округтер әкімдерінің кеңсесі көрсетілетін қызметті алушыға қызмет көрсету нәтижесін береді. Орындалу ұзақтығы – 20 (жиырма) минут.</w:t>
      </w:r>
    </w:p>
    <w:bookmarkEnd w:id="155"/>
    <w:bookmarkStart w:name="z233" w:id="156"/>
    <w:p>
      <w:pPr>
        <w:spacing w:after="0"/>
        <w:ind w:left="0"/>
        <w:jc w:val="both"/>
      </w:pPr>
      <w:r>
        <w:rPr>
          <w:rFonts w:ascii="Times New Roman"/>
          <w:b w:val="false"/>
          <w:i w:val="false"/>
          <w:color w:val="000000"/>
          <w:sz w:val="28"/>
        </w:rPr>
        <w:t xml:space="preserve">
      14.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сонымен қатар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w:t>
      </w:r>
      <w:r>
        <w:rPr>
          <w:rFonts w:ascii="Times New Roman"/>
          <w:b w:val="false"/>
          <w:i w:val="false"/>
          <w:color w:val="000000"/>
          <w:sz w:val="28"/>
        </w:rPr>
        <w:t>-5 қосымшаға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көрсетілетін қызметті берушінің интернет-ресурсында орналастырылады.</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 қиюды </w:t>
            </w:r>
            <w:r>
              <w:br/>
            </w:r>
            <w:r>
              <w:rPr>
                <w:rFonts w:ascii="Times New Roman"/>
                <w:b w:val="false"/>
                <w:i w:val="false"/>
                <w:color w:val="000000"/>
                <w:sz w:val="20"/>
              </w:rPr>
              <w:t xml:space="preserve">(ерлі-зайыптылықты) тіркеу, </w:t>
            </w:r>
            <w:r>
              <w:br/>
            </w:r>
            <w:r>
              <w:rPr>
                <w:rFonts w:ascii="Times New Roman"/>
                <w:b w:val="false"/>
                <w:i w:val="false"/>
                <w:color w:val="000000"/>
                <w:sz w:val="20"/>
              </w:rPr>
              <w:t xml:space="preserve">оның ішінде азаматтық </w:t>
            </w:r>
            <w:r>
              <w:br/>
            </w:r>
            <w:r>
              <w:rPr>
                <w:rFonts w:ascii="Times New Roman"/>
                <w:b w:val="false"/>
                <w:i w:val="false"/>
                <w:color w:val="000000"/>
                <w:sz w:val="20"/>
              </w:rPr>
              <w:t xml:space="preserve">хал актілері жазбаларына </w:t>
            </w:r>
            <w:r>
              <w:br/>
            </w:r>
            <w:r>
              <w:rPr>
                <w:rFonts w:ascii="Times New Roman"/>
                <w:b w:val="false"/>
                <w:i w:val="false"/>
                <w:color w:val="000000"/>
                <w:sz w:val="20"/>
              </w:rPr>
              <w:t xml:space="preserve">өзгерістер, толықтырулар мен </w:t>
            </w:r>
            <w:r>
              <w:br/>
            </w:r>
            <w:r>
              <w:rPr>
                <w:rFonts w:ascii="Times New Roman"/>
                <w:b w:val="false"/>
                <w:i w:val="false"/>
                <w:color w:val="000000"/>
                <w:sz w:val="20"/>
              </w:rPr>
              <w:t xml:space="preserve">түзетулер енгізу"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1 қосымша</w:t>
            </w:r>
          </w:p>
        </w:tc>
      </w:tr>
    </w:tbl>
    <w:bookmarkStart w:name="z235" w:id="157"/>
    <w:p>
      <w:pPr>
        <w:spacing w:after="0"/>
        <w:ind w:left="0"/>
        <w:jc w:val="left"/>
      </w:pPr>
      <w:r>
        <w:rPr>
          <w:rFonts w:ascii="Times New Roman"/>
          <w:b/>
          <w:i w:val="false"/>
          <w:color w:val="000000"/>
        </w:rPr>
        <w:t xml:space="preserve"> Портал арқылы мемлекеттік қызмет көрсетуге әрекет етілген ақпараттық жүйелерінің функционалдық өзара іс-қимыл диаграммасы</w:t>
      </w:r>
    </w:p>
    <w:bookmarkEnd w:id="157"/>
    <w:p>
      <w:pPr>
        <w:spacing w:after="0"/>
        <w:ind w:left="0"/>
        <w:jc w:val="left"/>
      </w:pPr>
      <w:r>
        <w:br/>
      </w:r>
    </w:p>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6" w:id="158"/>
    <w:p>
      <w:pPr>
        <w:spacing w:after="0"/>
        <w:ind w:left="0"/>
        <w:jc w:val="left"/>
      </w:pPr>
      <w:r>
        <w:rPr>
          <w:rFonts w:ascii="Times New Roman"/>
          <w:b/>
          <w:i w:val="false"/>
          <w:color w:val="000000"/>
        </w:rPr>
        <w:t xml:space="preserve"> Шартты белгілер:</w:t>
      </w:r>
    </w:p>
    <w:bookmarkEnd w:id="158"/>
    <w:bookmarkStart w:name="z237"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4254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254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 қиюды </w:t>
            </w:r>
            <w:r>
              <w:br/>
            </w:r>
            <w:r>
              <w:rPr>
                <w:rFonts w:ascii="Times New Roman"/>
                <w:b w:val="false"/>
                <w:i w:val="false"/>
                <w:color w:val="000000"/>
                <w:sz w:val="20"/>
              </w:rPr>
              <w:t xml:space="preserve">(ерлі-зайыптылықты) тіркеу, </w:t>
            </w:r>
            <w:r>
              <w:br/>
            </w:r>
            <w:r>
              <w:rPr>
                <w:rFonts w:ascii="Times New Roman"/>
                <w:b w:val="false"/>
                <w:i w:val="false"/>
                <w:color w:val="000000"/>
                <w:sz w:val="20"/>
              </w:rPr>
              <w:t xml:space="preserve">оның ішінде азаматтық </w:t>
            </w:r>
            <w:r>
              <w:br/>
            </w:r>
            <w:r>
              <w:rPr>
                <w:rFonts w:ascii="Times New Roman"/>
                <w:b w:val="false"/>
                <w:i w:val="false"/>
                <w:color w:val="000000"/>
                <w:sz w:val="20"/>
              </w:rPr>
              <w:t xml:space="preserve">хал актілері жазбаларына </w:t>
            </w:r>
            <w:r>
              <w:br/>
            </w:r>
            <w:r>
              <w:rPr>
                <w:rFonts w:ascii="Times New Roman"/>
                <w:b w:val="false"/>
                <w:i w:val="false"/>
                <w:color w:val="000000"/>
                <w:sz w:val="20"/>
              </w:rPr>
              <w:t xml:space="preserve">өзгерістер, толықтырулар мен </w:t>
            </w:r>
            <w:r>
              <w:br/>
            </w:r>
            <w:r>
              <w:rPr>
                <w:rFonts w:ascii="Times New Roman"/>
                <w:b w:val="false"/>
                <w:i w:val="false"/>
                <w:color w:val="000000"/>
                <w:sz w:val="20"/>
              </w:rPr>
              <w:t xml:space="preserve">түзетулер енгізу"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 қосымша</w:t>
            </w:r>
          </w:p>
        </w:tc>
      </w:tr>
    </w:tbl>
    <w:bookmarkStart w:name="z239" w:id="160"/>
    <w:p>
      <w:pPr>
        <w:spacing w:after="0"/>
        <w:ind w:left="0"/>
        <w:jc w:val="left"/>
      </w:pPr>
      <w:r>
        <w:rPr>
          <w:rFonts w:ascii="Times New Roman"/>
          <w:b/>
          <w:i w:val="false"/>
          <w:color w:val="000000"/>
        </w:rPr>
        <w:t xml:space="preserve"> Мемлекеттік қызмет көрсету бизнес-процестерінің анықтамалығы</w:t>
      </w:r>
    </w:p>
    <w:bookmarkEnd w:id="160"/>
    <w:bookmarkStart w:name="z240" w:id="161"/>
    <w:p>
      <w:pPr>
        <w:spacing w:after="0"/>
        <w:ind w:left="0"/>
        <w:jc w:val="left"/>
      </w:pPr>
      <w:r>
        <w:rPr>
          <w:rFonts w:ascii="Times New Roman"/>
          <w:b/>
          <w:i w:val="false"/>
          <w:color w:val="000000"/>
        </w:rPr>
        <w:t xml:space="preserve"> 1) көрсетілетін қызметті беруші арқылы мемлекеттік қызметті көрсету кезінде</w:t>
      </w:r>
    </w:p>
    <w:bookmarkEnd w:id="161"/>
    <w:bookmarkStart w:name="z241"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 қиюды </w:t>
            </w:r>
            <w:r>
              <w:br/>
            </w:r>
            <w:r>
              <w:rPr>
                <w:rFonts w:ascii="Times New Roman"/>
                <w:b w:val="false"/>
                <w:i w:val="false"/>
                <w:color w:val="000000"/>
                <w:sz w:val="20"/>
              </w:rPr>
              <w:t xml:space="preserve">(ерлі-зайыптылықты) тіркеу, </w:t>
            </w:r>
            <w:r>
              <w:br/>
            </w:r>
            <w:r>
              <w:rPr>
                <w:rFonts w:ascii="Times New Roman"/>
                <w:b w:val="false"/>
                <w:i w:val="false"/>
                <w:color w:val="000000"/>
                <w:sz w:val="20"/>
              </w:rPr>
              <w:t xml:space="preserve">оның ішінде азаматтық </w:t>
            </w:r>
            <w:r>
              <w:br/>
            </w:r>
            <w:r>
              <w:rPr>
                <w:rFonts w:ascii="Times New Roman"/>
                <w:b w:val="false"/>
                <w:i w:val="false"/>
                <w:color w:val="000000"/>
                <w:sz w:val="20"/>
              </w:rPr>
              <w:t xml:space="preserve">хал актілері жазбаларына </w:t>
            </w:r>
            <w:r>
              <w:br/>
            </w:r>
            <w:r>
              <w:rPr>
                <w:rFonts w:ascii="Times New Roman"/>
                <w:b w:val="false"/>
                <w:i w:val="false"/>
                <w:color w:val="000000"/>
                <w:sz w:val="20"/>
              </w:rPr>
              <w:t xml:space="preserve">өзгерістер, толықтырулар мен </w:t>
            </w:r>
            <w:r>
              <w:br/>
            </w:r>
            <w:r>
              <w:rPr>
                <w:rFonts w:ascii="Times New Roman"/>
                <w:b w:val="false"/>
                <w:i w:val="false"/>
                <w:color w:val="000000"/>
                <w:sz w:val="20"/>
              </w:rPr>
              <w:t xml:space="preserve">түзетулер енгізу"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3 қосымша</w:t>
            </w:r>
          </w:p>
        </w:tc>
      </w:tr>
    </w:tbl>
    <w:bookmarkStart w:name="z243" w:id="163"/>
    <w:p>
      <w:pPr>
        <w:spacing w:after="0"/>
        <w:ind w:left="0"/>
        <w:jc w:val="left"/>
      </w:pPr>
      <w:r>
        <w:rPr>
          <w:rFonts w:ascii="Times New Roman"/>
          <w:b/>
          <w:i w:val="false"/>
          <w:color w:val="000000"/>
        </w:rPr>
        <w:t xml:space="preserve"> 2) көрсетілетін қызметті беруші арқылы азаматтық хал актілері жазбаларына өзгерістер, толықтырулар мен түзетулер енгізу</w:t>
      </w:r>
    </w:p>
    <w:bookmarkEnd w:id="163"/>
    <w:bookmarkStart w:name="z244"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 қиюды </w:t>
            </w:r>
            <w:r>
              <w:br/>
            </w:r>
            <w:r>
              <w:rPr>
                <w:rFonts w:ascii="Times New Roman"/>
                <w:b w:val="false"/>
                <w:i w:val="false"/>
                <w:color w:val="000000"/>
                <w:sz w:val="20"/>
              </w:rPr>
              <w:t xml:space="preserve">(ерлі-зайыптылықты) тіркеу, </w:t>
            </w:r>
            <w:r>
              <w:br/>
            </w:r>
            <w:r>
              <w:rPr>
                <w:rFonts w:ascii="Times New Roman"/>
                <w:b w:val="false"/>
                <w:i w:val="false"/>
                <w:color w:val="000000"/>
                <w:sz w:val="20"/>
              </w:rPr>
              <w:t xml:space="preserve">оның ішінде азаматтық </w:t>
            </w:r>
            <w:r>
              <w:br/>
            </w:r>
            <w:r>
              <w:rPr>
                <w:rFonts w:ascii="Times New Roman"/>
                <w:b w:val="false"/>
                <w:i w:val="false"/>
                <w:color w:val="000000"/>
                <w:sz w:val="20"/>
              </w:rPr>
              <w:t xml:space="preserve">хал актілері жазбаларына </w:t>
            </w:r>
            <w:r>
              <w:br/>
            </w:r>
            <w:r>
              <w:rPr>
                <w:rFonts w:ascii="Times New Roman"/>
                <w:b w:val="false"/>
                <w:i w:val="false"/>
                <w:color w:val="000000"/>
                <w:sz w:val="20"/>
              </w:rPr>
              <w:t xml:space="preserve">өзгерістер, толықтырулар мен </w:t>
            </w:r>
            <w:r>
              <w:br/>
            </w:r>
            <w:r>
              <w:rPr>
                <w:rFonts w:ascii="Times New Roman"/>
                <w:b w:val="false"/>
                <w:i w:val="false"/>
                <w:color w:val="000000"/>
                <w:sz w:val="20"/>
              </w:rPr>
              <w:t xml:space="preserve">түзетулер енгізу"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4 қосымша</w:t>
            </w:r>
          </w:p>
        </w:tc>
      </w:tr>
    </w:tbl>
    <w:bookmarkStart w:name="z246" w:id="165"/>
    <w:p>
      <w:pPr>
        <w:spacing w:after="0"/>
        <w:ind w:left="0"/>
        <w:jc w:val="left"/>
      </w:pPr>
      <w:r>
        <w:rPr>
          <w:rFonts w:ascii="Times New Roman"/>
          <w:b/>
          <w:i w:val="false"/>
          <w:color w:val="000000"/>
        </w:rPr>
        <w:t xml:space="preserve"> 4) портал арқылы мемлекеттік қызмет көрсету кезінде</w:t>
      </w:r>
    </w:p>
    <w:bookmarkEnd w:id="165"/>
    <w:bookmarkStart w:name="z247"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344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344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 қиюды </w:t>
            </w:r>
            <w:r>
              <w:br/>
            </w:r>
            <w:r>
              <w:rPr>
                <w:rFonts w:ascii="Times New Roman"/>
                <w:b w:val="false"/>
                <w:i w:val="false"/>
                <w:color w:val="000000"/>
                <w:sz w:val="20"/>
              </w:rPr>
              <w:t xml:space="preserve">(ерлі-зайыптылықты) тіркеу, </w:t>
            </w:r>
            <w:r>
              <w:br/>
            </w:r>
            <w:r>
              <w:rPr>
                <w:rFonts w:ascii="Times New Roman"/>
                <w:b w:val="false"/>
                <w:i w:val="false"/>
                <w:color w:val="000000"/>
                <w:sz w:val="20"/>
              </w:rPr>
              <w:t xml:space="preserve">оның ішінде азаматтық </w:t>
            </w:r>
            <w:r>
              <w:br/>
            </w:r>
            <w:r>
              <w:rPr>
                <w:rFonts w:ascii="Times New Roman"/>
                <w:b w:val="false"/>
                <w:i w:val="false"/>
                <w:color w:val="000000"/>
                <w:sz w:val="20"/>
              </w:rPr>
              <w:t xml:space="preserve">хал актілері жазбаларына </w:t>
            </w:r>
            <w:r>
              <w:br/>
            </w:r>
            <w:r>
              <w:rPr>
                <w:rFonts w:ascii="Times New Roman"/>
                <w:b w:val="false"/>
                <w:i w:val="false"/>
                <w:color w:val="000000"/>
                <w:sz w:val="20"/>
              </w:rPr>
              <w:t xml:space="preserve">өзгерістер, толықтырулар мен </w:t>
            </w:r>
            <w:r>
              <w:br/>
            </w:r>
            <w:r>
              <w:rPr>
                <w:rFonts w:ascii="Times New Roman"/>
                <w:b w:val="false"/>
                <w:i w:val="false"/>
                <w:color w:val="000000"/>
                <w:sz w:val="20"/>
              </w:rPr>
              <w:t xml:space="preserve">түзетулер енгізу"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5 қосымша</w:t>
            </w:r>
          </w:p>
        </w:tc>
      </w:tr>
    </w:tbl>
    <w:bookmarkStart w:name="z249" w:id="167"/>
    <w:p>
      <w:pPr>
        <w:spacing w:after="0"/>
        <w:ind w:left="0"/>
        <w:jc w:val="left"/>
      </w:pPr>
      <w:r>
        <w:rPr>
          <w:rFonts w:ascii="Times New Roman"/>
          <w:b/>
          <w:i w:val="false"/>
          <w:color w:val="000000"/>
        </w:rPr>
        <w:t xml:space="preserve"> 5) аудандық маңызы бар қалалардың жергілікті атқарушы органдардың, кенттердің, ауылдардың, ауылдық округтер әкімдері арқылы мемлекеттік қызмет көрсету кезінде</w:t>
      </w:r>
    </w:p>
    <w:bookmarkEnd w:id="167"/>
    <w:bookmarkStart w:name="z250"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1" w:id="169"/>
    <w:p>
      <w:pPr>
        <w:spacing w:after="0"/>
        <w:ind w:left="0"/>
        <w:jc w:val="left"/>
      </w:pPr>
      <w:r>
        <w:rPr>
          <w:rFonts w:ascii="Times New Roman"/>
          <w:b/>
          <w:i w:val="false"/>
          <w:color w:val="000000"/>
        </w:rPr>
        <w:t xml:space="preserve"> Шартты белгілер:</w:t>
      </w:r>
    </w:p>
    <w:bookmarkEnd w:id="169"/>
    <w:bookmarkStart w:name="z252"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"8" қыркүйектегі № 228 </w:t>
            </w:r>
            <w:r>
              <w:br/>
            </w:r>
            <w:r>
              <w:rPr>
                <w:rFonts w:ascii="Times New Roman"/>
                <w:b w:val="false"/>
                <w:i w:val="false"/>
                <w:color w:val="000000"/>
                <w:sz w:val="20"/>
              </w:rPr>
              <w:t>қаулысымен бекітілген</w:t>
            </w:r>
          </w:p>
        </w:tc>
      </w:tr>
    </w:tbl>
    <w:bookmarkStart w:name="z259" w:id="171"/>
    <w:p>
      <w:pPr>
        <w:spacing w:after="0"/>
        <w:ind w:left="0"/>
        <w:jc w:val="left"/>
      </w:pPr>
      <w:r>
        <w:rPr>
          <w:rFonts w:ascii="Times New Roman"/>
          <w:b/>
          <w:i w:val="false"/>
          <w:color w:val="000000"/>
        </w:rPr>
        <w:t xml:space="preserve"> "Азаматтық хал актілерін тіркеу туралы қайталама куәліктер немесе анықтамалар беру" мемлекеттік көрсетілетін қызмет регламенті</w:t>
      </w:r>
    </w:p>
    <w:bookmarkEnd w:id="171"/>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29.12.2017 </w:t>
      </w:r>
      <w:r>
        <w:rPr>
          <w:rFonts w:ascii="Times New Roman"/>
          <w:b w:val="false"/>
          <w:i w:val="false"/>
          <w:color w:val="ff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256" w:id="172"/>
    <w:p>
      <w:pPr>
        <w:spacing w:after="0"/>
        <w:ind w:left="0"/>
        <w:jc w:val="left"/>
      </w:pPr>
      <w:r>
        <w:rPr>
          <w:rFonts w:ascii="Times New Roman"/>
          <w:b/>
          <w:i w:val="false"/>
          <w:color w:val="000000"/>
        </w:rPr>
        <w:t xml:space="preserve"> </w:t>
      </w:r>
      <w:r>
        <w:rPr>
          <w:rFonts w:ascii="Times New Roman"/>
          <w:b/>
          <w:i w:val="false"/>
          <w:color w:val="000000"/>
        </w:rPr>
        <w:t>1. Жалпы ережелер</w:t>
      </w:r>
    </w:p>
    <w:bookmarkEnd w:id="172"/>
    <w:bookmarkStart w:name="z257" w:id="173"/>
    <w:p>
      <w:pPr>
        <w:spacing w:after="0"/>
        <w:ind w:left="0"/>
        <w:jc w:val="both"/>
      </w:pPr>
      <w:r>
        <w:rPr>
          <w:rFonts w:ascii="Times New Roman"/>
          <w:b w:val="false"/>
          <w:i w:val="false"/>
          <w:color w:val="000000"/>
          <w:sz w:val="28"/>
        </w:rPr>
        <w:t>
      1. "Азаматтық хал актілерін тіркеу туралы қайталама куәліктер немесе анықтамалар беру" мемлекеттiк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bookmarkEnd w:id="173"/>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баламалы негізде:</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w:t>
      </w:r>
    </w:p>
    <w:p>
      <w:pPr>
        <w:spacing w:after="0"/>
        <w:ind w:left="0"/>
        <w:jc w:val="both"/>
      </w:pPr>
      <w:r>
        <w:rPr>
          <w:rFonts w:ascii="Times New Roman"/>
          <w:b w:val="false"/>
          <w:i w:val="false"/>
          <w:color w:val="000000"/>
          <w:sz w:val="28"/>
        </w:rPr>
        <w:t>
      2) "электрондық үкіметтің" веб-порталы (бұдан әрі – портал): www.egov.kz арқылы жүзеге асырылады.</w:t>
      </w:r>
    </w:p>
    <w:p>
      <w:pPr>
        <w:spacing w:after="0"/>
        <w:ind w:left="0"/>
        <w:jc w:val="both"/>
      </w:pPr>
      <w:r>
        <w:rPr>
          <w:rFonts w:ascii="Times New Roman"/>
          <w:b w:val="false"/>
          <w:i w:val="false"/>
          <w:color w:val="000000"/>
          <w:sz w:val="28"/>
        </w:rPr>
        <w:t>
      Шетелден азаматтық хал актілерін тіркеу туралы қайталама куәліктерді немесе анықтамаларды сұратып алдырған кезде көрсетілетін қызметті берушіге жүгіну қажет.</w:t>
      </w:r>
    </w:p>
    <w:p>
      <w:pPr>
        <w:spacing w:after="0"/>
        <w:ind w:left="0"/>
        <w:jc w:val="both"/>
      </w:pPr>
      <w:r>
        <w:rPr>
          <w:rFonts w:ascii="Times New Roman"/>
          <w:b w:val="false"/>
          <w:i w:val="false"/>
          <w:color w:val="000000"/>
          <w:sz w:val="28"/>
        </w:rPr>
        <w:t>
      2. Мемлекеттік қызмет көрсету нысаны: электрондық/қағаз түрінде.</w:t>
      </w:r>
    </w:p>
    <w:p>
      <w:pPr>
        <w:spacing w:after="0"/>
        <w:ind w:left="0"/>
        <w:jc w:val="both"/>
      </w:pPr>
      <w:r>
        <w:rPr>
          <w:rFonts w:ascii="Times New Roman"/>
          <w:b w:val="false"/>
          <w:i w:val="false"/>
          <w:color w:val="000000"/>
          <w:sz w:val="28"/>
        </w:rPr>
        <w:t>
      3. Мемлекеттік қызметті көрсетудің нәтижесі:</w:t>
      </w:r>
    </w:p>
    <w:p>
      <w:pPr>
        <w:spacing w:after="0"/>
        <w:ind w:left="0"/>
        <w:jc w:val="both"/>
      </w:pPr>
      <w:r>
        <w:rPr>
          <w:rFonts w:ascii="Times New Roman"/>
          <w:b w:val="false"/>
          <w:i w:val="false"/>
          <w:color w:val="000000"/>
          <w:sz w:val="28"/>
        </w:rPr>
        <w:t xml:space="preserve">
      1) Мемлекеттік корпорацияда – азаматтық хал актілерін тіркеу туралы қайталама куәлікті немесе анықтаманы немесе мемлекеттік қызмет көрсетуден бас тарту туралы жауапты жеке басын куәландыратын құжатын көрсеткен кезде,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"Азаматтық хал актілерін тіркеу туралы қайталама куәліктер немесе анықтамалар беру" мемлекеттік көрсетілетін қызмет стандартының (бұдан әрі – стандарт) </w:t>
      </w:r>
      <w:r>
        <w:rPr>
          <w:rFonts w:ascii="Times New Roman"/>
          <w:b w:val="false"/>
          <w:i w:val="false"/>
          <w:color w:val="000000"/>
          <w:sz w:val="28"/>
        </w:rPr>
        <w:t>10 - тармағында</w:t>
      </w:r>
      <w:r>
        <w:rPr>
          <w:rFonts w:ascii="Times New Roman"/>
          <w:b w:val="false"/>
          <w:i w:val="false"/>
          <w:color w:val="000000"/>
          <w:sz w:val="28"/>
        </w:rPr>
        <w:t xml:space="preserve"> көзделген жағдайда және де қағаз жеткізгіште беру; </w:t>
      </w:r>
    </w:p>
    <w:p>
      <w:pPr>
        <w:spacing w:after="0"/>
        <w:ind w:left="0"/>
        <w:jc w:val="both"/>
      </w:pPr>
      <w:r>
        <w:rPr>
          <w:rFonts w:ascii="Times New Roman"/>
          <w:b w:val="false"/>
          <w:i w:val="false"/>
          <w:color w:val="000000"/>
          <w:sz w:val="28"/>
        </w:rPr>
        <w:t>
      2) порталда:</w:t>
      </w:r>
    </w:p>
    <w:p>
      <w:pPr>
        <w:spacing w:after="0"/>
        <w:ind w:left="0"/>
        <w:jc w:val="both"/>
      </w:pPr>
      <w:r>
        <w:rPr>
          <w:rFonts w:ascii="Times New Roman"/>
          <w:b w:val="false"/>
          <w:i w:val="false"/>
          <w:color w:val="000000"/>
          <w:sz w:val="28"/>
        </w:rPr>
        <w:t xml:space="preserve">
      қайталама куәлік алған кезде – электрондық құжат нысанындағы көрсетілетін қызметті берушінің уәкілетті тұлғасының электрондық цифрлық қолтаңбасымен (бұдан әрі - ЭЦҚ) куәландырылған электрондық өтініштің қабылданғаны туралы хабарлама немесе стандартының 10 тармағында көзделген жағдайларда және негіздер бойынша мемлекеттік қызмет көрсетуден бас тарту туралы электрондық құжат нысанындағы дәлелді жауап; </w:t>
      </w:r>
    </w:p>
    <w:p>
      <w:pPr>
        <w:spacing w:after="0"/>
        <w:ind w:left="0"/>
        <w:jc w:val="both"/>
      </w:pPr>
      <w:r>
        <w:rPr>
          <w:rFonts w:ascii="Times New Roman"/>
          <w:b w:val="false"/>
          <w:i w:val="false"/>
          <w:color w:val="000000"/>
          <w:sz w:val="28"/>
        </w:rPr>
        <w:t>
      электрондық құжат нысанындағы көрсетілетін қызметті берушінің уәкілетті тұлғасының ЭЦҚ куәландырылған азаматтық хал актілерін тіркеу туралы анықтамалар алу.</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p>
      <w:pPr>
        <w:spacing w:after="0"/>
        <w:ind w:left="0"/>
        <w:jc w:val="both"/>
      </w:pPr>
      <w:r>
        <w:rPr>
          <w:rFonts w:ascii="Times New Roman"/>
          <w:b w:val="false"/>
          <w:i w:val="false"/>
          <w:color w:val="000000"/>
          <w:sz w:val="28"/>
        </w:rPr>
        <w:t>
      4. Мемлекеттік қызмет көрсету бойынша рәсімді (іс-қимылды) бастауға стандарттың 9 тармағында көрсетілген құжаттар топтамасының болуы негіздеме болып табылады.</w:t>
      </w:r>
    </w:p>
    <w:bookmarkStart w:name="z805" w:id="174"/>
    <w:p>
      <w:pPr>
        <w:spacing w:after="0"/>
        <w:ind w:left="0"/>
        <w:jc w:val="both"/>
      </w:pPr>
      <w:r>
        <w:rPr>
          <w:rFonts w:ascii="Times New Roman"/>
          <w:b w:val="false"/>
          <w:i w:val="false"/>
          <w:color w:val="000000"/>
          <w:sz w:val="28"/>
        </w:rPr>
        <w:t>
      5. Мемлекеттік қызмет көрсету процесінің құрамына кіретін рәсімдердің (іс-қимылдардың) мазмұны, орындалу ұзақтығы:</w:t>
      </w:r>
    </w:p>
    <w:bookmarkEnd w:id="174"/>
    <w:p>
      <w:pPr>
        <w:spacing w:after="0"/>
        <w:ind w:left="0"/>
        <w:jc w:val="both"/>
      </w:pPr>
      <w:r>
        <w:rPr>
          <w:rFonts w:ascii="Times New Roman"/>
          <w:b w:val="false"/>
          <w:i w:val="false"/>
          <w:color w:val="000000"/>
          <w:sz w:val="28"/>
        </w:rPr>
        <w:t xml:space="preserve">
      1 іс-қимыл – көрсетілетін қызметті берушінің кеңсесі Мемлекеттік корпорация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"Халыққа қызмет көрсету орталығы" ақпараттық жүйесінде (бұдан әрі – ХҚО АЖ) тіркеуді жүзеге асырады. Орындалу ұзақтығы – 20 (жиырма) минут;</w:t>
      </w:r>
    </w:p>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акт жазбаларының негізінде және дәл сәйкестігінде электрондық құжат нысанында азаматтық хал актілерін тіркеу туралы қайталама куәлік немесе анықтама ресімдейді – 1 (бір) жұмыс күн;</w:t>
      </w:r>
    </w:p>
    <w:p>
      <w:pPr>
        <w:spacing w:after="0"/>
        <w:ind w:left="0"/>
        <w:jc w:val="both"/>
      </w:pPr>
      <w:r>
        <w:rPr>
          <w:rFonts w:ascii="Times New Roman"/>
          <w:b w:val="false"/>
          <w:i w:val="false"/>
          <w:color w:val="000000"/>
          <w:sz w:val="28"/>
        </w:rPr>
        <w:t>
      1 шарт – егер басқа тіркеуші органға сұрату жолдау қажет болса, көрсетілетін қызметті берушінің маманы көрсетілетін қызметті алушыға мемлекеттік қызмет көрсету мерзімі күнтізбелік 30 (отыз) күнге дейін ұзартылғандығы туралы хабарлайды – 3 (үш) күнтізбелік күн ішінде;</w:t>
      </w:r>
    </w:p>
    <w:p>
      <w:pPr>
        <w:spacing w:after="0"/>
        <w:ind w:left="0"/>
        <w:jc w:val="both"/>
      </w:pPr>
      <w:r>
        <w:rPr>
          <w:rFonts w:ascii="Times New Roman"/>
          <w:b w:val="false"/>
          <w:i w:val="false"/>
          <w:color w:val="000000"/>
          <w:sz w:val="28"/>
        </w:rPr>
        <w:t>
      4 іс-қимыл – көрсетілетін қызметті берушінің басшысы азаматтық хал актілерін тіркеу туралы қайталама куәлікке немесе анықтамаға қол қояды және көрсетілетін қызметті берушінің елтаңбалы мөрімен куәландырады –20 (жиырма) минут;</w:t>
      </w:r>
    </w:p>
    <w:p>
      <w:pPr>
        <w:spacing w:after="0"/>
        <w:ind w:left="0"/>
        <w:jc w:val="both"/>
      </w:pPr>
      <w:r>
        <w:rPr>
          <w:rFonts w:ascii="Times New Roman"/>
          <w:b w:val="false"/>
          <w:i w:val="false"/>
          <w:color w:val="000000"/>
          <w:sz w:val="28"/>
        </w:rPr>
        <w:t>
      5 іс-қимыл – көрсетілетін қызметті берушінің кеңсесі Мемлекеттік корпорация қызметкеріне мемлекеттік қызмет көрсету нәтижесін береді (стандартта белгіленген мемлекеттік қызмет көрсету мерзімі аяқталғанға дейін бір тәулік бұрын) – 20 (жиырма) минут.</w:t>
      </w:r>
    </w:p>
    <w:p>
      <w:pPr>
        <w:spacing w:after="0"/>
        <w:ind w:left="0"/>
        <w:jc w:val="both"/>
      </w:pPr>
      <w:r>
        <w:rPr>
          <w:rFonts w:ascii="Times New Roman"/>
          <w:b w:val="false"/>
          <w:i w:val="false"/>
          <w:color w:val="000000"/>
          <w:sz w:val="28"/>
        </w:rPr>
        <w:t>
      Мемлекеттік қызмет көрсету мерзімдері:</w:t>
      </w:r>
    </w:p>
    <w:p>
      <w:pPr>
        <w:spacing w:after="0"/>
        <w:ind w:left="0"/>
        <w:jc w:val="both"/>
      </w:pPr>
      <w:r>
        <w:rPr>
          <w:rFonts w:ascii="Times New Roman"/>
          <w:b w:val="false"/>
          <w:i w:val="false"/>
          <w:color w:val="000000"/>
          <w:sz w:val="28"/>
        </w:rPr>
        <w:t>
      азаматтық хал актілері 2008 жылдан бастап Қазақстан Республикасының аумағында тіркелген кезде ("АХАЖ тіркеу пункті" ақпараттық жүйесі қызмет еткен кезден бастап) анықтамаларды электрондық форматта беру – 1 (бір) жұмыс күні;</w:t>
      </w:r>
    </w:p>
    <w:p>
      <w:pPr>
        <w:spacing w:after="0"/>
        <w:ind w:left="0"/>
        <w:jc w:val="both"/>
      </w:pPr>
      <w:r>
        <w:rPr>
          <w:rFonts w:ascii="Times New Roman"/>
          <w:b w:val="false"/>
          <w:i w:val="false"/>
          <w:color w:val="000000"/>
          <w:sz w:val="28"/>
        </w:rPr>
        <w:t>
      "АХАЖ" тіркеу пункті ақпараттық жүйесінде акт жазбаларының электрондық нұсқасы болған кезде және тіркеу органының мұрағатында азаматтық хал актісі болған кезде көрсетілетін қызметті алушы осы стандарттың 9 тармағында бекітілген қажетті құжаттарды тапсырған кезден бастап 5 (бес) жұмыс күні ішінде көрсетіледі (құжаттарды қабылдау күні мемлекеттік қызметті көрсету мерзіміне кірмейді), дайын құжаттар 5 (бесінші) жұмыс күні беріледі, басқа тіркеу органына сұрау салуды жолдау қажет кезінде мемлекеттік қызмет көрсету мерзімі көрсетілетін қызметті алушыны 3 (үш) күнтізбелік күн ішінде хабардар ете отырып, күнтізбелік 30 (отыз) күнге дейін ұзартылады;</w:t>
      </w:r>
    </w:p>
    <w:p>
      <w:pPr>
        <w:spacing w:after="0"/>
        <w:ind w:left="0"/>
        <w:jc w:val="both"/>
      </w:pPr>
      <w:r>
        <w:rPr>
          <w:rFonts w:ascii="Times New Roman"/>
          <w:b w:val="false"/>
          <w:i w:val="false"/>
          <w:color w:val="000000"/>
          <w:sz w:val="28"/>
        </w:rPr>
        <w:t>
      азаматтық хал актісін басқа тіркеуші органда тіркеген кезде – күнтізбелік 30 (отыз) күн (құжаттарды қабылдау күні мемлекеттік қызметті көрсету мерзіміне кірмейді).</w:t>
      </w:r>
    </w:p>
    <w:bookmarkStart w:name="z806" w:id="175"/>
    <w:p>
      <w:pPr>
        <w:spacing w:after="0"/>
        <w:ind w:left="0"/>
        <w:jc w:val="both"/>
      </w:pPr>
      <w:r>
        <w:rPr>
          <w:rFonts w:ascii="Times New Roman"/>
          <w:b w:val="false"/>
          <w:i w:val="false"/>
          <w:color w:val="000000"/>
          <w:sz w:val="28"/>
        </w:rPr>
        <w:t xml:space="preserve">
      6.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w:t>
      </w:r>
    </w:p>
    <w:bookmarkEnd w:id="175"/>
    <w:p>
      <w:pPr>
        <w:spacing w:after="0"/>
        <w:ind w:left="0"/>
        <w:jc w:val="both"/>
      </w:pPr>
      <w:r>
        <w:rPr>
          <w:rFonts w:ascii="Times New Roman"/>
          <w:b w:val="false"/>
          <w:i w:val="false"/>
          <w:color w:val="000000"/>
          <w:sz w:val="28"/>
        </w:rPr>
        <w:t>
      Осы Регламенттің 5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азаматтық хал актілерін тіркеу туралы қайталама куәліктің немесе анықтаманың толтырылған бланкі болып табылады, ол осы Регламенттің 5 тармағында көрсетілген 4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азаматтық хал актілерін тіркеу туралы кол қойылған қайталама куәлік немесе анықтама болып табылады, ол осы Регламенттің 5 тармағында көрсетілген 5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5 іс-қимыл бойынша мемлекеттік қызмет көрсету рәсімінің (іс-қимылының) нәтижесі куәлікті Мемлекеттік корпорация қызметкеріне беру болып табылады.</w:t>
      </w:r>
    </w:p>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bookmarkStart w:name="z288" w:id="176"/>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(қызметкерлерінің) тізбесі:</w:t>
      </w:r>
    </w:p>
    <w:bookmarkEnd w:id="176"/>
    <w:bookmarkStart w:name="z289" w:id="177"/>
    <w:p>
      <w:pPr>
        <w:spacing w:after="0"/>
        <w:ind w:left="0"/>
        <w:jc w:val="both"/>
      </w:pPr>
      <w:r>
        <w:rPr>
          <w:rFonts w:ascii="Times New Roman"/>
          <w:b w:val="false"/>
          <w:i w:val="false"/>
          <w:color w:val="000000"/>
          <w:sz w:val="28"/>
        </w:rPr>
        <w:t>
      1) көрсетілетін қызметті берушінің кеңсесі;</w:t>
      </w:r>
    </w:p>
    <w:bookmarkEnd w:id="177"/>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p>
      <w:pPr>
        <w:spacing w:after="0"/>
        <w:ind w:left="0"/>
        <w:jc w:val="both"/>
      </w:pPr>
      <w:r>
        <w:rPr>
          <w:rFonts w:ascii="Times New Roman"/>
          <w:b w:val="false"/>
          <w:i w:val="false"/>
          <w:color w:val="000000"/>
          <w:sz w:val="28"/>
        </w:rPr>
        <w:t>
      8. Мемлекеттік қызметті көрсету үшін қажетті рәсімдердің (іс-қимылдардың) сипаттамасы:</w:t>
      </w:r>
    </w:p>
    <w:p>
      <w:pPr>
        <w:spacing w:after="0"/>
        <w:ind w:left="0"/>
        <w:jc w:val="both"/>
      </w:pPr>
      <w:r>
        <w:rPr>
          <w:rFonts w:ascii="Times New Roman"/>
          <w:b w:val="false"/>
          <w:i w:val="false"/>
          <w:color w:val="000000"/>
          <w:sz w:val="28"/>
        </w:rPr>
        <w:t xml:space="preserve">
      1 іс-қимыл – көрсетілетін қызметті берушінің кеңсесі Мемлекеттік корпорация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ХҚО АЖ-да тіркеуді жүзеге асырады.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акт жазбаларының негізінде және дәл сәйкестігінде электрондық құжат нысанында азаматтық хал актілерін тіркеу туралы қайталама куәлік немесе анықтама ресімдейді – 1 (бір) жұмыс күн;</w:t>
      </w:r>
    </w:p>
    <w:p>
      <w:pPr>
        <w:spacing w:after="0"/>
        <w:ind w:left="0"/>
        <w:jc w:val="both"/>
      </w:pPr>
      <w:r>
        <w:rPr>
          <w:rFonts w:ascii="Times New Roman"/>
          <w:b w:val="false"/>
          <w:i w:val="false"/>
          <w:color w:val="000000"/>
          <w:sz w:val="28"/>
        </w:rPr>
        <w:t>
      1 шарт – егер басқа тіркеуші органға сұрату жолдау қажет болса, көрсетілетін қызметті берушінің маманы көрсетілетін қызметті алушыға мемлекеттік қызмет көрсету мерзімі күнтізбелік 30 (отыз) күнге дейін ұзартылғандығы туралы хабарлайды – 3 (үш) күнтізбелік күн ішінде;</w:t>
      </w:r>
    </w:p>
    <w:p>
      <w:pPr>
        <w:spacing w:after="0"/>
        <w:ind w:left="0"/>
        <w:jc w:val="both"/>
      </w:pPr>
      <w:r>
        <w:rPr>
          <w:rFonts w:ascii="Times New Roman"/>
          <w:b w:val="false"/>
          <w:i w:val="false"/>
          <w:color w:val="000000"/>
          <w:sz w:val="28"/>
        </w:rPr>
        <w:t>
      4 іс-қимыл – көрсетілетін қызметті берушінің басшысы азаматтық хал актілерін тіркеу туралы қайталама куәлікке немесе анықтамаға қол қояды және көрсетілетін қызметті берушінің елтаңбалы мөрімен куәландырады – 20 (жиырма) минут;</w:t>
      </w:r>
    </w:p>
    <w:bookmarkStart w:name="z298" w:id="178"/>
    <w:p>
      <w:pPr>
        <w:spacing w:after="0"/>
        <w:ind w:left="0"/>
        <w:jc w:val="both"/>
      </w:pPr>
      <w:r>
        <w:rPr>
          <w:rFonts w:ascii="Times New Roman"/>
          <w:b w:val="false"/>
          <w:i w:val="false"/>
          <w:color w:val="000000"/>
          <w:sz w:val="28"/>
        </w:rPr>
        <w:t>
      5 іс-қимыл – көрсетілетін қызметті берушінің кеңсесі Мемлекеттік корпорация қызметкеріне мемлекеттік қызмет көрсету нәтижесін береді – 20 (жиырма) минут.</w:t>
      </w:r>
    </w:p>
    <w:bookmarkEnd w:id="178"/>
    <w:bookmarkStart w:name="z299" w:id="179"/>
    <w:p>
      <w:pPr>
        <w:spacing w:after="0"/>
        <w:ind w:left="0"/>
        <w:jc w:val="left"/>
      </w:pPr>
      <w:r>
        <w:rPr>
          <w:rFonts w:ascii="Times New Roman"/>
          <w:b/>
          <w:i w:val="false"/>
          <w:color w:val="000000"/>
        </w:rPr>
        <w:t xml:space="preserve"> 4. Мемлекеттік корпорациямен және (немесе) өзге де көрсетiлетiн қызметтi берушiлермен өзара iс-қимыл тәртiбiн сипаттау, сондай-ақ мемлекеттiк қызмет көрсету процесiнде ақпараттық жүйелердi пайдалану тәртiбi</w:t>
      </w:r>
    </w:p>
    <w:bookmarkEnd w:id="179"/>
    <w:p>
      <w:pPr>
        <w:spacing w:after="0"/>
        <w:ind w:left="0"/>
        <w:jc w:val="both"/>
      </w:pPr>
      <w:r>
        <w:rPr>
          <w:rFonts w:ascii="Times New Roman"/>
          <w:b w:val="false"/>
          <w:i w:val="false"/>
          <w:color w:val="000000"/>
          <w:sz w:val="28"/>
        </w:rPr>
        <w:t>
      9. Көрсетілетін қызметті алушылар мемлекеттік қызметті алу үшін стандарттың 9 тармағындағы талаптарға сәйкес қажетті құжаттарды ұсына отырып, Мемлекеттік корпорацияға жүгінуге құқылы. Мемлекеттік корпорация арқылы өтініштің қабылданғанын растайтын: сұрау салудың нөмірі мен қабылданған күні, сұратылып отырған мемлекеттік көрсетілетін қызметтің түрі, қоса берілген құжаттардың саны мен атауы, құжаттарды беру күні, уақыты және орны, құжаттарды рәсімдеуге қабылдаған Мемлекеттік корпорация қызметкерінің тегі, аты, әкесінің аты (бар болған жағдайда), көрсетілетін қызметті алушының тегі, аты, әкесінің аты (бар болған жағдайда), уәкілетті өкілдің тегі, аты, әкесінің аты және олардың байланыс телефондары көрсетілген қолхат (бұдан әрі – қолхат) болып табылады.</w:t>
      </w:r>
    </w:p>
    <w:p>
      <w:pPr>
        <w:spacing w:after="0"/>
        <w:ind w:left="0"/>
        <w:jc w:val="both"/>
      </w:pPr>
      <w:r>
        <w:rPr>
          <w:rFonts w:ascii="Times New Roman"/>
          <w:b w:val="false"/>
          <w:i w:val="false"/>
          <w:color w:val="000000"/>
          <w:sz w:val="28"/>
        </w:rPr>
        <w:t>
      Көрсетілетін қызметті алушы осы мемлекеттік көрсетілетін қызмет стандартының 9 тармағында көзделген тізбеге сәйкес құжаттардың толық емес топтамасын берген жағдайда Мемлекеттік корпорация қызметкері өтінішті қабылдап алудан бас тартады және стандартқа 3-қосымшаға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Көрсетілетін қызметті алушының сұратуын өңдеу ұзақтығы – 15 (он бес) минут.</w:t>
      </w:r>
    </w:p>
    <w:p>
      <w:pPr>
        <w:spacing w:after="0"/>
        <w:ind w:left="0"/>
        <w:jc w:val="both"/>
      </w:pPr>
      <w:r>
        <w:rPr>
          <w:rFonts w:ascii="Times New Roman"/>
          <w:b w:val="false"/>
          <w:i w:val="false"/>
          <w:color w:val="000000"/>
          <w:sz w:val="28"/>
        </w:rPr>
        <w:t>
      Көрсетілетін қызметті берушінің сұратуын дайындау және жолдау тәртiбiнің сипаттамасы, көрсетілетін қызметті алушының сұратуын өңдеу ұзақтығы, мемлекеттік қызмет көрсету нәтижесін алу тәртібі:</w:t>
      </w:r>
    </w:p>
    <w:p>
      <w:pPr>
        <w:spacing w:after="0"/>
        <w:ind w:left="0"/>
        <w:jc w:val="both"/>
      </w:pPr>
      <w:r>
        <w:rPr>
          <w:rFonts w:ascii="Times New Roman"/>
          <w:b w:val="false"/>
          <w:i w:val="false"/>
          <w:color w:val="000000"/>
          <w:sz w:val="28"/>
        </w:rPr>
        <w:t>
      1 процесс – Мемлекеттік корпорация операторының мемлекеттік қызметті көрсету үшін "Халыққа қызмет көрсету орталығы" ақпараттық жүйесінде (бұдан әрі – ХҚО АЖ) авторландыру процесі;</w:t>
      </w:r>
    </w:p>
    <w:p>
      <w:pPr>
        <w:spacing w:after="0"/>
        <w:ind w:left="0"/>
        <w:jc w:val="both"/>
      </w:pPr>
      <w:r>
        <w:rPr>
          <w:rFonts w:ascii="Times New Roman"/>
          <w:b w:val="false"/>
          <w:i w:val="false"/>
          <w:color w:val="000000"/>
          <w:sz w:val="28"/>
        </w:rPr>
        <w:t>
      1 шарт – ХҚО АЖ-да тіркелген оператор туралы деректерінің түпнұсқалығын ЭЦҚ арқылы тексеру;</w:t>
      </w:r>
    </w:p>
    <w:p>
      <w:pPr>
        <w:spacing w:after="0"/>
        <w:ind w:left="0"/>
        <w:jc w:val="both"/>
      </w:pPr>
      <w:r>
        <w:rPr>
          <w:rFonts w:ascii="Times New Roman"/>
          <w:b w:val="false"/>
          <w:i w:val="false"/>
          <w:color w:val="000000"/>
          <w:sz w:val="28"/>
        </w:rPr>
        <w:t>
      2 процесс – Мемлекеттік корпорация операторын авторландыру немесе деректерінде талап бұзушылықтардың болуына байланысты ХҚО АЖ-де авторландырудан бас тарту туралы хабарлама қалыптастыру;</w:t>
      </w:r>
    </w:p>
    <w:p>
      <w:pPr>
        <w:spacing w:after="0"/>
        <w:ind w:left="0"/>
        <w:jc w:val="both"/>
      </w:pPr>
      <w:r>
        <w:rPr>
          <w:rFonts w:ascii="Times New Roman"/>
          <w:b w:val="false"/>
          <w:i w:val="false"/>
          <w:color w:val="000000"/>
          <w:sz w:val="28"/>
        </w:rPr>
        <w:t>
      3 процесс – Мемлекеттік корпорация операторының мемлекеттік қызметті таңдауы, мемлекеттік қызметті көрсету үшін сұрату нысанын экранға шығаруы және Мемлекеттік корпорация операторының көрсетілетін қызметті алушының деректерін енгізуі;</w:t>
      </w:r>
    </w:p>
    <w:p>
      <w:pPr>
        <w:spacing w:after="0"/>
        <w:ind w:left="0"/>
        <w:jc w:val="both"/>
      </w:pPr>
      <w:r>
        <w:rPr>
          <w:rFonts w:ascii="Times New Roman"/>
          <w:b w:val="false"/>
          <w:i w:val="false"/>
          <w:color w:val="000000"/>
          <w:sz w:val="28"/>
        </w:rPr>
        <w:t>
      4 процесс – көрсетілетін қызметті алушының деректері туралы сұратуды электронды үкіметтің шлюзі (бұдан әрі – ЭҮШ) арқылы "Жеке тұлғалар" мемлекеттік деректер базасына (бұдан әрі – ЖТ МДБ) жіберу;</w:t>
      </w:r>
    </w:p>
    <w:p>
      <w:pPr>
        <w:spacing w:after="0"/>
        <w:ind w:left="0"/>
        <w:jc w:val="both"/>
      </w:pPr>
      <w:r>
        <w:rPr>
          <w:rFonts w:ascii="Times New Roman"/>
          <w:b w:val="false"/>
          <w:i w:val="false"/>
          <w:color w:val="000000"/>
          <w:sz w:val="28"/>
        </w:rPr>
        <w:t>
      2 шарт – көрсетілетін қызмет алушы деректерінің ЖТ МДБ-да болуын тексеру;</w:t>
      </w:r>
    </w:p>
    <w:p>
      <w:pPr>
        <w:spacing w:after="0"/>
        <w:ind w:left="0"/>
        <w:jc w:val="both"/>
      </w:pPr>
      <w:r>
        <w:rPr>
          <w:rFonts w:ascii="Times New Roman"/>
          <w:b w:val="false"/>
          <w:i w:val="false"/>
          <w:color w:val="000000"/>
          <w:sz w:val="28"/>
        </w:rPr>
        <w:t>
      5 процесс – көрсетілетін қызметті алушы деректерінің ЖТ МДБ-да болмауына байланысты деректерді алу мүмкіндігі жоқтығы туралы хабарлама қалыптастыру;</w:t>
      </w:r>
    </w:p>
    <w:p>
      <w:pPr>
        <w:spacing w:after="0"/>
        <w:ind w:left="0"/>
        <w:jc w:val="both"/>
      </w:pPr>
      <w:r>
        <w:rPr>
          <w:rFonts w:ascii="Times New Roman"/>
          <w:b w:val="false"/>
          <w:i w:val="false"/>
          <w:color w:val="000000"/>
          <w:sz w:val="28"/>
        </w:rPr>
        <w:t>
      6 процесс – Мемлекеттік корпорация операторының сұраным нысанын құжаттардың қағаз түрінде бар болуы бөлігінде толтыруы және мемлекеттік көрсетілетін қызметті алушы ұсынған құжаттарды сканерден өткізуі, оларды сұраным нысанына қоса тіркеуі және мемлекеттік қызметті көрсетуге сұранымның толтырылған нысанын (енгізілген деректерді) ЭЦҚ арқылы куәландыру;</w:t>
      </w:r>
    </w:p>
    <w:p>
      <w:pPr>
        <w:spacing w:after="0"/>
        <w:ind w:left="0"/>
        <w:jc w:val="both"/>
      </w:pPr>
      <w:r>
        <w:rPr>
          <w:rFonts w:ascii="Times New Roman"/>
          <w:b w:val="false"/>
          <w:i w:val="false"/>
          <w:color w:val="000000"/>
          <w:sz w:val="28"/>
        </w:rPr>
        <w:t>
      7 процесс  – көрсетілетін қызметті алушыға қолхат беру;</w:t>
      </w:r>
    </w:p>
    <w:p>
      <w:pPr>
        <w:spacing w:after="0"/>
        <w:ind w:left="0"/>
        <w:jc w:val="both"/>
      </w:pPr>
      <w:r>
        <w:rPr>
          <w:rFonts w:ascii="Times New Roman"/>
          <w:b w:val="false"/>
          <w:i w:val="false"/>
          <w:color w:val="000000"/>
          <w:sz w:val="28"/>
        </w:rPr>
        <w:t>
      8 процесс – Мемлекеттік корпорация операторының ЭЦҚ қол қойылған электрондық құжатты (көрсетілетін қызметті алушының сұратуын) ЭҮШ арқылы электронды үкіметтің аймақтық шлюзі автоматтандырылған жұмыс орнына (бұдан әрі – ЭҮАШ АЖО) жіберу;</w:t>
      </w:r>
    </w:p>
    <w:p>
      <w:pPr>
        <w:spacing w:after="0"/>
        <w:ind w:left="0"/>
        <w:jc w:val="both"/>
      </w:pPr>
      <w:r>
        <w:rPr>
          <w:rFonts w:ascii="Times New Roman"/>
          <w:b w:val="false"/>
          <w:i w:val="false"/>
          <w:color w:val="000000"/>
          <w:sz w:val="28"/>
        </w:rPr>
        <w:t>
      9 процесс – мемлекеттік көрсетілетін қызметті өңдеу және көрсетілетін қызметті беруші маманының мемлекеттік қызмет көрсету нәтижесі – куәлікті қалыптастыруы және мемлекеттік қызмет нәтижесін Мемлекеттік корпорацияға жеткізуді қамтамасыз ету (стандартта белгіленген мемлекеттік қызмет көрсету мерзімі аяқталғанға дейін бір тәулік бұрын);</w:t>
      </w:r>
    </w:p>
    <w:p>
      <w:pPr>
        <w:spacing w:after="0"/>
        <w:ind w:left="0"/>
        <w:jc w:val="both"/>
      </w:pPr>
      <w:r>
        <w:rPr>
          <w:rFonts w:ascii="Times New Roman"/>
          <w:b w:val="false"/>
          <w:i w:val="false"/>
          <w:color w:val="000000"/>
          <w:sz w:val="28"/>
        </w:rPr>
        <w:t>
      10 процесс – Мемлекеттік корпорация қызметкерінің көрсетілетін қызметті алушының жеке басын куәландыратын құжатты ұсынуы арқылы (немесе нотариалды куәландырылған сенімхат бойынша өкілінің) қолхат негізінде мемлекеттік қызмет көрсету нәтижесін (куәлікті) қолма-қол беруі.</w:t>
      </w:r>
    </w:p>
    <w:p>
      <w:pPr>
        <w:spacing w:after="0"/>
        <w:ind w:left="0"/>
        <w:jc w:val="both"/>
      </w:pPr>
      <w:r>
        <w:rPr>
          <w:rFonts w:ascii="Times New Roman"/>
          <w:b w:val="false"/>
          <w:i w:val="false"/>
          <w:color w:val="000000"/>
          <w:sz w:val="28"/>
        </w:rPr>
        <w:t>
      Мемлекеттік қызмет көрсету мерзімдері:</w:t>
      </w:r>
    </w:p>
    <w:p>
      <w:pPr>
        <w:spacing w:after="0"/>
        <w:ind w:left="0"/>
        <w:jc w:val="both"/>
      </w:pPr>
      <w:r>
        <w:rPr>
          <w:rFonts w:ascii="Times New Roman"/>
          <w:b w:val="false"/>
          <w:i w:val="false"/>
          <w:color w:val="000000"/>
          <w:sz w:val="28"/>
        </w:rPr>
        <w:t>
      азаматтық хал актілері 2008 жылдан бастап Қазақстан Республикасының аумағында тіркелген кезде ("АХАЖ тіркеу пункті" ақпараттық жүйесі қызмет еткен кезден бастап) анықтамаларды электрондық форматта беру – 1 (бір) жұмыс күні;</w:t>
      </w:r>
    </w:p>
    <w:p>
      <w:pPr>
        <w:spacing w:after="0"/>
        <w:ind w:left="0"/>
        <w:jc w:val="both"/>
      </w:pPr>
      <w:r>
        <w:rPr>
          <w:rFonts w:ascii="Times New Roman"/>
          <w:b w:val="false"/>
          <w:i w:val="false"/>
          <w:color w:val="000000"/>
          <w:sz w:val="28"/>
        </w:rPr>
        <w:t xml:space="preserve">
      "АХАЖ" тіркеу пункті ақпараттық жүйесінде акт жазбаларының электрондық нұсқасы болған кезде және тіркеу органының мұрағатында азаматтық хал актісі болған кезде көрсетілетін қызметті алушы осы стандарттың </w:t>
      </w:r>
      <w:r>
        <w:rPr>
          <w:rFonts w:ascii="Times New Roman"/>
          <w:b w:val="false"/>
          <w:i w:val="false"/>
          <w:color w:val="000000"/>
          <w:sz w:val="28"/>
        </w:rPr>
        <w:t>9 тармағында</w:t>
      </w:r>
      <w:r>
        <w:rPr>
          <w:rFonts w:ascii="Times New Roman"/>
          <w:b w:val="false"/>
          <w:i w:val="false"/>
          <w:color w:val="000000"/>
          <w:sz w:val="28"/>
        </w:rPr>
        <w:t xml:space="preserve"> бекітілген қажетті құжаттарды тапсырған кезден бастап 5 (бес) жұмыс күні ішінде көрсетіледі (құжаттарды қабылдау күні мемлекеттік қызметті көрсету мерзіміне кірмейді), дайын құжаттар 5 (бесінші) жұмыс күні беріледі, басқа тіркеу органына сұрау салуды жолдау қажет кезінде мемлекеттік қызмет көрсету мерзімі көрсетілетін қызметті алушыны 3 (үш) күнтізбелік күн ішінде хабардар ете отырып, күнтізбелік 30 (отыз) күнге дейін ұзартылады;</w:t>
      </w:r>
    </w:p>
    <w:p>
      <w:pPr>
        <w:spacing w:after="0"/>
        <w:ind w:left="0"/>
        <w:jc w:val="both"/>
      </w:pPr>
      <w:r>
        <w:rPr>
          <w:rFonts w:ascii="Times New Roman"/>
          <w:b w:val="false"/>
          <w:i w:val="false"/>
          <w:color w:val="000000"/>
          <w:sz w:val="28"/>
        </w:rPr>
        <w:t>
      азаматтық хал актісін басқа тіркеуші органда тіркеген кезде – күнтізбелік 30 (отыз) күн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10. Көрсетілетін қызметті алушының мемлекеттік көрсетілетін қызметті порталы арқылы алуы үшін жүгіну тәртібі мен рәсімдерінің реттілігінің сипаттамасы:</w:t>
      </w:r>
    </w:p>
    <w:p>
      <w:pPr>
        <w:spacing w:after="0"/>
        <w:ind w:left="0"/>
        <w:jc w:val="both"/>
      </w:pPr>
      <w:r>
        <w:rPr>
          <w:rFonts w:ascii="Times New Roman"/>
          <w:b w:val="false"/>
          <w:i w:val="false"/>
          <w:color w:val="000000"/>
          <w:sz w:val="28"/>
        </w:rPr>
        <w:t>
      1 процесс – көрсетілетін қызметті алушының мемлекеттік қызметті алуы үшін порталда ЭЦҚ көмегімен авторландыру процесі;</w:t>
      </w:r>
    </w:p>
    <w:p>
      <w:pPr>
        <w:spacing w:after="0"/>
        <w:ind w:left="0"/>
        <w:jc w:val="both"/>
      </w:pPr>
      <w:r>
        <w:rPr>
          <w:rFonts w:ascii="Times New Roman"/>
          <w:b w:val="false"/>
          <w:i w:val="false"/>
          <w:color w:val="000000"/>
          <w:sz w:val="28"/>
        </w:rPr>
        <w:t>
      1 шарт – тіркелген көрсетілетін қызметті алушы туралы деректерінің түпнұсқалығын ЭЦҚ арқылы тексеру;</w:t>
      </w:r>
    </w:p>
    <w:p>
      <w:pPr>
        <w:spacing w:after="0"/>
        <w:ind w:left="0"/>
        <w:jc w:val="both"/>
      </w:pPr>
      <w:r>
        <w:rPr>
          <w:rFonts w:ascii="Times New Roman"/>
          <w:b w:val="false"/>
          <w:i w:val="false"/>
          <w:color w:val="000000"/>
          <w:sz w:val="28"/>
        </w:rPr>
        <w:t>
      2 процесс – көрсетілетін қызметті алушының деректерінде талап бұзушылықтардың болуына байланысты авторландырудан бас тарту туралы хабарлама қалыптастыру;</w:t>
      </w:r>
    </w:p>
    <w:p>
      <w:pPr>
        <w:spacing w:after="0"/>
        <w:ind w:left="0"/>
        <w:jc w:val="both"/>
      </w:pPr>
      <w:r>
        <w:rPr>
          <w:rFonts w:ascii="Times New Roman"/>
          <w:b w:val="false"/>
          <w:i w:val="false"/>
          <w:color w:val="000000"/>
          <w:sz w:val="28"/>
        </w:rPr>
        <w:t>
      3 процесс – көрсетілетін қызметті алушының мемлекеттік көрсетілетін қызметтi таңдауы, қызмет көрсету үшін сұрату нысанын экранға шығаруы және көрсетілетін қызметті алушының нысанды оның құрылымы мен форматтық талаптарын ескерумен толтыруы (деректер енгізу);</w:t>
      </w:r>
    </w:p>
    <w:p>
      <w:pPr>
        <w:spacing w:after="0"/>
        <w:ind w:left="0"/>
        <w:jc w:val="both"/>
      </w:pPr>
      <w:r>
        <w:rPr>
          <w:rFonts w:ascii="Times New Roman"/>
          <w:b w:val="false"/>
          <w:i w:val="false"/>
          <w:color w:val="000000"/>
          <w:sz w:val="28"/>
        </w:rPr>
        <w:t>
      4 процесс – көрсетілетін қызметті алушының ЭЦҚ арқылы мемлекеттік қызмет көрсетуге сұратудың толтырылған нысанына қол қою;</w:t>
      </w:r>
    </w:p>
    <w:p>
      <w:pPr>
        <w:spacing w:after="0"/>
        <w:ind w:left="0"/>
        <w:jc w:val="both"/>
      </w:pPr>
      <w:r>
        <w:rPr>
          <w:rFonts w:ascii="Times New Roman"/>
          <w:b w:val="false"/>
          <w:i w:val="false"/>
          <w:color w:val="000000"/>
          <w:sz w:val="28"/>
        </w:rPr>
        <w:t>
      5 процесс – көрсетілетін қызметті алушының ЭЦҚ қол қойылған электрондық құжатты (көрсетілетін қызметті алушының сұратуын) ЭҮШ арқылы ЭҮАШ АЖО-ға жіберу және көрсетілетін қызметті беруші маманының мемлекеттік көрсетілетін қызметті өңдеуі;</w:t>
      </w:r>
    </w:p>
    <w:p>
      <w:pPr>
        <w:spacing w:after="0"/>
        <w:ind w:left="0"/>
        <w:jc w:val="both"/>
      </w:pPr>
      <w:r>
        <w:rPr>
          <w:rFonts w:ascii="Times New Roman"/>
          <w:b w:val="false"/>
          <w:i w:val="false"/>
          <w:color w:val="000000"/>
          <w:sz w:val="28"/>
        </w:rPr>
        <w:t>
      6 процесс – бөлім маманының мемлекеттік қызмет көрсету нәтижесін қалыптастыруы (өтінішті қабылданғанын растау туралы хабарлама). Электронды құжат ЭЦҚ қолдану арқылы бөлім маманымен қалыптастырылады және порталдағы жеке кабинетіне жолданады;</w:t>
      </w:r>
    </w:p>
    <w:p>
      <w:pPr>
        <w:spacing w:after="0"/>
        <w:ind w:left="0"/>
        <w:jc w:val="both"/>
      </w:pPr>
      <w:r>
        <w:rPr>
          <w:rFonts w:ascii="Times New Roman"/>
          <w:b w:val="false"/>
          <w:i w:val="false"/>
          <w:color w:val="000000"/>
          <w:sz w:val="28"/>
        </w:rPr>
        <w:t>
      7 процесс – көрсетілетін қызметті алушының "жеке кабинетінде" сұратудың қабылданғаны туралы және атын, әкесінің атын, тегін ауыстыруды тіркеу күнінің белгіленуі туралы мәртебесін көрсету.</w:t>
      </w:r>
    </w:p>
    <w:p>
      <w:pPr>
        <w:spacing w:after="0"/>
        <w:ind w:left="0"/>
        <w:jc w:val="both"/>
      </w:pPr>
      <w:r>
        <w:rPr>
          <w:rFonts w:ascii="Times New Roman"/>
          <w:b w:val="false"/>
          <w:i w:val="false"/>
          <w:color w:val="000000"/>
          <w:sz w:val="28"/>
        </w:rPr>
        <w:t>
      Құжаттарды тапсырған сәттен бастап мемлекеттік қызметті порталда көрсету – атын, әкесінің атын, тегін ауыстыруды тіркеу күнінің белгіленуі туралы хабарламаны алу мерзімі – 1 (бір) жұмыс күні.</w:t>
      </w:r>
    </w:p>
    <w:p>
      <w:pPr>
        <w:spacing w:after="0"/>
        <w:ind w:left="0"/>
        <w:jc w:val="both"/>
      </w:pPr>
      <w:r>
        <w:rPr>
          <w:rFonts w:ascii="Times New Roman"/>
          <w:b w:val="false"/>
          <w:i w:val="false"/>
          <w:color w:val="000000"/>
          <w:sz w:val="28"/>
        </w:rPr>
        <w:t xml:space="preserve">
      Портал арқылы мемлекеттiк қызмет көрсету кезiнде жүгiну және көрсетілетін қызметті берушінің рәсiмдерінiң (iс-қимылдарының) реттiлiк тәртiбiнің сипаттамасы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сәйкес мемлекеттiк қызмет көрсетуге қатысатын ақпараттық жүйелердiң функционалдық өзара iс-қимыл диаграммасында көрсетілген.</w:t>
      </w:r>
    </w:p>
    <w:p>
      <w:pPr>
        <w:spacing w:after="0"/>
        <w:ind w:left="0"/>
        <w:jc w:val="both"/>
      </w:pPr>
      <w:r>
        <w:rPr>
          <w:rFonts w:ascii="Times New Roman"/>
          <w:b w:val="false"/>
          <w:i w:val="false"/>
          <w:color w:val="000000"/>
          <w:sz w:val="28"/>
        </w:rPr>
        <w:t xml:space="preserve">
      11.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сонымен қатар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көрсетілетін қызметті берушінің интернет-ресурсында орналастырылады.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актілерін тіркеу </w:t>
            </w:r>
            <w:r>
              <w:br/>
            </w:r>
            <w:r>
              <w:rPr>
                <w:rFonts w:ascii="Times New Roman"/>
                <w:b w:val="false"/>
                <w:i w:val="false"/>
                <w:color w:val="000000"/>
                <w:sz w:val="20"/>
              </w:rPr>
              <w:t xml:space="preserve">туралы қайталама куәліктер </w:t>
            </w:r>
            <w:r>
              <w:br/>
            </w:r>
            <w:r>
              <w:rPr>
                <w:rFonts w:ascii="Times New Roman"/>
                <w:b w:val="false"/>
                <w:i w:val="false"/>
                <w:color w:val="000000"/>
                <w:sz w:val="20"/>
              </w:rPr>
              <w:t xml:space="preserve">немесе анықтамалар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регламентіне 1 қосымша</w:t>
            </w:r>
          </w:p>
        </w:tc>
      </w:tr>
    </w:tbl>
    <w:p>
      <w:pPr>
        <w:spacing w:after="0"/>
        <w:ind w:left="0"/>
        <w:jc w:val="left"/>
      </w:pPr>
      <w:r>
        <w:rPr>
          <w:rFonts w:ascii="Times New Roman"/>
          <w:b/>
          <w:i w:val="false"/>
          <w:color w:val="000000"/>
        </w:rPr>
        <w:t xml:space="preserve"> Портал арқылы мемлекеттік қызмет көрсетуге әрекет етілген ақпараттық жүйелерінің функционалдық өзара іс-қимыл диаграммасы</w:t>
      </w:r>
    </w:p>
    <w:p>
      <w:pPr>
        <w:spacing w:after="0"/>
        <w:ind w:left="0"/>
        <w:jc w:val="left"/>
      </w:pPr>
      <w:r>
        <w:br/>
      </w:r>
    </w:p>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42926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2926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актілерін тіркеу </w:t>
            </w:r>
            <w:r>
              <w:br/>
            </w:r>
            <w:r>
              <w:rPr>
                <w:rFonts w:ascii="Times New Roman"/>
                <w:b w:val="false"/>
                <w:i w:val="false"/>
                <w:color w:val="000000"/>
                <w:sz w:val="20"/>
              </w:rPr>
              <w:t xml:space="preserve">туралы қайталама куәліктер </w:t>
            </w:r>
            <w:r>
              <w:br/>
            </w:r>
            <w:r>
              <w:rPr>
                <w:rFonts w:ascii="Times New Roman"/>
                <w:b w:val="false"/>
                <w:i w:val="false"/>
                <w:color w:val="000000"/>
                <w:sz w:val="20"/>
              </w:rPr>
              <w:t xml:space="preserve">немесе анықтамалар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регламентіне 2 қосымша</w:t>
            </w:r>
          </w:p>
        </w:tc>
      </w:tr>
    </w:tbl>
    <w:p>
      <w:pPr>
        <w:spacing w:after="0"/>
        <w:ind w:left="0"/>
        <w:jc w:val="left"/>
      </w:pPr>
      <w:r>
        <w:rPr>
          <w:rFonts w:ascii="Times New Roman"/>
          <w:b/>
          <w:i w:val="false"/>
          <w:color w:val="000000"/>
        </w:rPr>
        <w:t xml:space="preserve"> Мемлекеттік қызмет көрсету бизнес-процестерінің анықтамалығы 1) Мемлекеттік корпорация арқылы мемлекеттік қызмет көрсету кезінде</w:t>
      </w:r>
    </w:p>
    <w:p>
      <w:pPr>
        <w:spacing w:after="0"/>
        <w:ind w:left="0"/>
        <w:jc w:val="left"/>
      </w:pPr>
      <w:r>
        <w:br/>
      </w:r>
    </w:p>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актілерін тіркеу </w:t>
            </w:r>
            <w:r>
              <w:br/>
            </w:r>
            <w:r>
              <w:rPr>
                <w:rFonts w:ascii="Times New Roman"/>
                <w:b w:val="false"/>
                <w:i w:val="false"/>
                <w:color w:val="000000"/>
                <w:sz w:val="20"/>
              </w:rPr>
              <w:t xml:space="preserve">туралы қайталама куәліктер </w:t>
            </w:r>
            <w:r>
              <w:br/>
            </w:r>
            <w:r>
              <w:rPr>
                <w:rFonts w:ascii="Times New Roman"/>
                <w:b w:val="false"/>
                <w:i w:val="false"/>
                <w:color w:val="000000"/>
                <w:sz w:val="20"/>
              </w:rPr>
              <w:t xml:space="preserve">немесе анықтамалар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регламентіне 3 қосымша</w:t>
            </w:r>
          </w:p>
        </w:tc>
      </w:tr>
    </w:tbl>
    <w:p>
      <w:pPr>
        <w:spacing w:after="0"/>
        <w:ind w:left="0"/>
        <w:jc w:val="left"/>
      </w:pPr>
      <w:r>
        <w:rPr>
          <w:rFonts w:ascii="Times New Roman"/>
          <w:b/>
          <w:i w:val="false"/>
          <w:color w:val="000000"/>
        </w:rPr>
        <w:t xml:space="preserve"> 2) портал арқылы мемлекеттік қызмет көрсету кезінде</w:t>
      </w:r>
    </w:p>
    <w:p>
      <w:pPr>
        <w:spacing w:after="0"/>
        <w:ind w:left="0"/>
        <w:jc w:val="left"/>
      </w:pPr>
      <w:r>
        <w:br/>
      </w:r>
    </w:p>
    <w:p>
      <w:pPr>
        <w:spacing w:after="0"/>
        <w:ind w:left="0"/>
        <w:jc w:val="both"/>
      </w:pPr>
      <w:r>
        <w:drawing>
          <wp:inline distT="0" distB="0" distL="0" distR="0">
            <wp:extent cx="7810500" cy="344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344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2015 жылғы "8" қыркүйектегі</w:t>
            </w:r>
            <w:r>
              <w:br/>
            </w:r>
            <w:r>
              <w:rPr>
                <w:rFonts w:ascii="Times New Roman"/>
                <w:b w:val="false"/>
                <w:i w:val="false"/>
                <w:color w:val="000000"/>
                <w:sz w:val="20"/>
              </w:rPr>
              <w:t xml:space="preserve">№ 228 қаулысымен </w:t>
            </w:r>
            <w:r>
              <w:br/>
            </w:r>
            <w:r>
              <w:rPr>
                <w:rFonts w:ascii="Times New Roman"/>
                <w:b w:val="false"/>
                <w:i w:val="false"/>
                <w:color w:val="000000"/>
                <w:sz w:val="20"/>
              </w:rPr>
              <w:t>бекітілген</w:t>
            </w:r>
          </w:p>
        </w:tc>
      </w:tr>
    </w:tbl>
    <w:bookmarkStart w:name="z360" w:id="180"/>
    <w:p>
      <w:pPr>
        <w:spacing w:after="0"/>
        <w:ind w:left="0"/>
        <w:jc w:val="left"/>
      </w:pPr>
      <w:r>
        <w:rPr>
          <w:rFonts w:ascii="Times New Roman"/>
          <w:b/>
          <w:i w:val="false"/>
          <w:color w:val="000000"/>
        </w:rPr>
        <w:t xml:space="preserve"> "Әке болуды анықтауды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180"/>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29.12.2017 </w:t>
      </w:r>
      <w:r>
        <w:rPr>
          <w:rFonts w:ascii="Times New Roman"/>
          <w:b w:val="false"/>
          <w:i w:val="false"/>
          <w:color w:val="ff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427" w:id="181"/>
    <w:p>
      <w:pPr>
        <w:spacing w:after="0"/>
        <w:ind w:left="0"/>
        <w:jc w:val="left"/>
      </w:pPr>
      <w:r>
        <w:rPr>
          <w:rFonts w:ascii="Times New Roman"/>
          <w:b/>
          <w:i w:val="false"/>
          <w:color w:val="000000"/>
        </w:rPr>
        <w:t xml:space="preserve"> 1. Жалпы ережелер</w:t>
      </w:r>
    </w:p>
    <w:bookmarkEnd w:id="181"/>
    <w:p>
      <w:pPr>
        <w:spacing w:after="0"/>
        <w:ind w:left="0"/>
        <w:jc w:val="both"/>
      </w:pPr>
      <w:r>
        <w:rPr>
          <w:rFonts w:ascii="Times New Roman"/>
          <w:b w:val="false"/>
          <w:i w:val="false"/>
          <w:color w:val="000000"/>
          <w:sz w:val="28"/>
        </w:rPr>
        <w:t>
      1. "Әке болуды анықтауды тіркеу, оның ішінде азаматтық хал актілері жазбаларына өзгерістер, толықтырулар мен түзетулер енгізу" мемлекеттiк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көрсетілетін қызметті беруші, аудандық маңызы бар қалалардың ЖАО, кенттердің, ауылдардың, ауылдық округтердің әкімдері арқылы жүзеге асырылады.</w:t>
      </w:r>
    </w:p>
    <w:p>
      <w:pPr>
        <w:spacing w:after="0"/>
        <w:ind w:left="0"/>
        <w:jc w:val="both"/>
      </w:pPr>
      <w:r>
        <w:rPr>
          <w:rFonts w:ascii="Times New Roman"/>
          <w:b w:val="false"/>
          <w:i w:val="false"/>
          <w:color w:val="000000"/>
          <w:sz w:val="28"/>
        </w:rPr>
        <w:t>
      2. Мемлекеттік қызмет көрсету нысаны: қағаз түрінде.</w:t>
      </w:r>
    </w:p>
    <w:p>
      <w:pPr>
        <w:spacing w:after="0"/>
        <w:ind w:left="0"/>
        <w:jc w:val="both"/>
      </w:pPr>
      <w:r>
        <w:rPr>
          <w:rFonts w:ascii="Times New Roman"/>
          <w:b w:val="false"/>
          <w:i w:val="false"/>
          <w:color w:val="000000"/>
          <w:sz w:val="28"/>
        </w:rPr>
        <w:t>
      3. Мемлекеттік қызметті көрсетудің нәтижесі:</w:t>
      </w:r>
    </w:p>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әке болуды анықтау туралы куәлік, туу туралы куәлік (туу туралы акт жазбаға өзгерістер енгізілген жағдайда), енгізілген өзгерістерімен, толықтырулармен және түзетулермен қоса әке болуды анықтау туралы қайталама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"Әке болуды анықтауды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9-1 тармағында</w:t>
      </w:r>
      <w:r>
        <w:rPr>
          <w:rFonts w:ascii="Times New Roman"/>
          <w:b w:val="false"/>
          <w:i w:val="false"/>
          <w:color w:val="000000"/>
          <w:sz w:val="28"/>
        </w:rPr>
        <w:t xml:space="preserve"> көзделген негіздер бойынша және жағдайларда мемлекеттік қызмет көрсетуден бас тарту туралы қағаз жеткізгіштегі дәлелді жауап.</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көрсетілген құжаттар топтамасының болуы негіздеме болып табылады.</w:t>
      </w:r>
    </w:p>
    <w:bookmarkStart w:name="z810" w:id="182"/>
    <w:p>
      <w:pPr>
        <w:spacing w:after="0"/>
        <w:ind w:left="0"/>
        <w:jc w:val="both"/>
      </w:pPr>
      <w:r>
        <w:rPr>
          <w:rFonts w:ascii="Times New Roman"/>
          <w:b w:val="false"/>
          <w:i w:val="false"/>
          <w:color w:val="000000"/>
          <w:sz w:val="28"/>
        </w:rPr>
        <w:t>
      5. Әке болуды анықтауды тіркеу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182"/>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"Азаматтық хал актісі жазбасы" тіркеу пункті ақпараттық жүйесінде (бұдан әрі – "АХАЖ" ТП) тіркеуді жүзеге асырады. Өтініштің қабылданғанын растайтын құжаттар топтамасының қабылданған күні мен уақыты көрсетілген тіркеу туралы белгі (бұдан әрі –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p>
      <w:pPr>
        <w:spacing w:after="0"/>
        <w:ind w:left="0"/>
        <w:jc w:val="both"/>
      </w:pPr>
      <w:r>
        <w:rPr>
          <w:rFonts w:ascii="Times New Roman"/>
          <w:b w:val="false"/>
          <w:i w:val="false"/>
          <w:color w:val="000000"/>
          <w:sz w:val="28"/>
        </w:rPr>
        <w:t>
      3 іс-қимыл – көрсетілетін қызметті берушінің маманы көрсетілетін қызметті алушының құжаттарын қарайды, акт жазбасы жасалған жерді тексереді – 30 (отыз) минут;</w:t>
      </w:r>
    </w:p>
    <w:bookmarkStart w:name="z361" w:id="183"/>
    <w:p>
      <w:pPr>
        <w:spacing w:after="0"/>
        <w:ind w:left="0"/>
        <w:jc w:val="both"/>
      </w:pPr>
      <w:r>
        <w:rPr>
          <w:rFonts w:ascii="Times New Roman"/>
          <w:b w:val="false"/>
          <w:i w:val="false"/>
          <w:color w:val="000000"/>
          <w:sz w:val="28"/>
        </w:rPr>
        <w:t>
      1 шарт – егер туу туралы акт жазбасы басқа аймақта тіркелген болса, көрсетілетін қызметті берушінің маманы акт жазбасы жасалған жер бойынша сұрату жібереді және көрсетілетін қызметті алушыға мемлекеттік қызмет көрсету мерзімі күнтізбелік 30 (отыз) күннен аспайтын уақытқа ұзартылғандығы туралы хабарлайды  – 1 (бір) күнтізбелік күн;</w:t>
      </w:r>
    </w:p>
    <w:bookmarkEnd w:id="183"/>
    <w:bookmarkStart w:name="z362" w:id="184"/>
    <w:p>
      <w:pPr>
        <w:spacing w:after="0"/>
        <w:ind w:left="0"/>
        <w:jc w:val="both"/>
      </w:pPr>
      <w:r>
        <w:rPr>
          <w:rFonts w:ascii="Times New Roman"/>
          <w:b w:val="false"/>
          <w:i w:val="false"/>
          <w:color w:val="000000"/>
          <w:sz w:val="28"/>
        </w:rPr>
        <w:t>
      4 іс-қимыл – көрсетілетін қызметті берушінің маманы АХАЖ ТП-да әке болуды анықтау туралы акт жазбасын тіркеуді жүзеге асырады, азаматтық хал актісін тіркеу туралы тиісті куәлікті ресімдейді  –  жүгінген күні;</w:t>
      </w:r>
    </w:p>
    <w:bookmarkEnd w:id="184"/>
    <w:bookmarkStart w:name="z363" w:id="185"/>
    <w:p>
      <w:pPr>
        <w:spacing w:after="0"/>
        <w:ind w:left="0"/>
        <w:jc w:val="both"/>
      </w:pPr>
      <w:r>
        <w:rPr>
          <w:rFonts w:ascii="Times New Roman"/>
          <w:b w:val="false"/>
          <w:i w:val="false"/>
          <w:color w:val="000000"/>
          <w:sz w:val="28"/>
        </w:rPr>
        <w:t>
      5 іс-қимыл – көрсетілетін қызметті берушінің басшысы әке болуды анықтау туралы куәлік, туу туралы куәлікке (туу туралы акт жазбаға өзгерістер енгізілген жағдайда)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185"/>
    <w:bookmarkStart w:name="z364" w:id="186"/>
    <w:p>
      <w:pPr>
        <w:spacing w:after="0"/>
        <w:ind w:left="0"/>
        <w:jc w:val="both"/>
      </w:pPr>
      <w:r>
        <w:rPr>
          <w:rFonts w:ascii="Times New Roman"/>
          <w:b w:val="false"/>
          <w:i w:val="false"/>
          <w:color w:val="000000"/>
          <w:sz w:val="28"/>
        </w:rPr>
        <w:t>
      6 іс-қимыл – көрсетілетін қызметті берушінің кеңсесі көрсетілетін қызметті алушыға мемлекеттік қызмет көрсету нәтижесін береді – 10 (он) минут.</w:t>
      </w:r>
    </w:p>
    <w:bookmarkEnd w:id="186"/>
    <w:bookmarkStart w:name="z365" w:id="187"/>
    <w:p>
      <w:pPr>
        <w:spacing w:after="0"/>
        <w:ind w:left="0"/>
        <w:jc w:val="both"/>
      </w:pPr>
      <w:r>
        <w:rPr>
          <w:rFonts w:ascii="Times New Roman"/>
          <w:b w:val="false"/>
          <w:i w:val="false"/>
          <w:color w:val="000000"/>
          <w:sz w:val="28"/>
        </w:rPr>
        <w:t>
      6. Азаматтық хал акт жазбасына өзгерістер, толықтырулар мен түзетулер енгізу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187"/>
    <w:bookmarkStart w:name="z366" w:id="188"/>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188"/>
    <w:bookmarkStart w:name="z367" w:id="189"/>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189"/>
    <w:bookmarkStart w:name="z368" w:id="190"/>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190"/>
    <w:bookmarkStart w:name="z369" w:id="191"/>
    <w:p>
      <w:pPr>
        <w:spacing w:after="0"/>
        <w:ind w:left="0"/>
        <w:jc w:val="both"/>
      </w:pPr>
      <w:r>
        <w:rPr>
          <w:rFonts w:ascii="Times New Roman"/>
          <w:b w:val="false"/>
          <w:i w:val="false"/>
          <w:color w:val="000000"/>
          <w:sz w:val="28"/>
        </w:rPr>
        <w:t xml:space="preserve">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 </w:t>
      </w:r>
    </w:p>
    <w:bookmarkEnd w:id="191"/>
    <w:bookmarkStart w:name="z370" w:id="192"/>
    <w:p>
      <w:pPr>
        <w:spacing w:after="0"/>
        <w:ind w:left="0"/>
        <w:jc w:val="both"/>
      </w:pPr>
      <w:r>
        <w:rPr>
          <w:rFonts w:ascii="Times New Roman"/>
          <w:b w:val="false"/>
          <w:i w:val="false"/>
          <w:color w:val="000000"/>
          <w:sz w:val="28"/>
        </w:rPr>
        <w:t>
      "АХАЖ" ТП-да актілік жазбаға өзгерістер, толықтырулар мен түзетулер енгізеді, қайталама куәлік рәсімдейді  – 6 (алты) жұмыс күн ішінде;</w:t>
      </w:r>
    </w:p>
    <w:bookmarkEnd w:id="192"/>
    <w:bookmarkStart w:name="z371" w:id="193"/>
    <w:p>
      <w:pPr>
        <w:spacing w:after="0"/>
        <w:ind w:left="0"/>
        <w:jc w:val="both"/>
      </w:pPr>
      <w:r>
        <w:rPr>
          <w:rFonts w:ascii="Times New Roman"/>
          <w:b w:val="false"/>
          <w:i w:val="false"/>
          <w:color w:val="000000"/>
          <w:sz w:val="28"/>
        </w:rPr>
        <w:t>
      4 іс-қимыл – көрсетілетін қызметті берушінің басшысы енгізілген өзгерістерімен, толықтырулармен және түзетулермен қоса әке болуды анықтау туралы қайталама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193"/>
    <w:bookmarkStart w:name="z372" w:id="194"/>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194"/>
    <w:bookmarkStart w:name="z373" w:id="195"/>
    <w:p>
      <w:pPr>
        <w:spacing w:after="0"/>
        <w:ind w:left="0"/>
        <w:jc w:val="both"/>
      </w:pPr>
      <w:r>
        <w:rPr>
          <w:rFonts w:ascii="Times New Roman"/>
          <w:b w:val="false"/>
          <w:i w:val="false"/>
          <w:color w:val="000000"/>
          <w:sz w:val="28"/>
        </w:rPr>
        <w:t>
      Мемлекеттік қызмет көрсету мерзімі:</w:t>
      </w:r>
    </w:p>
    <w:bookmarkEnd w:id="195"/>
    <w:bookmarkStart w:name="z374" w:id="196"/>
    <w:p>
      <w:pPr>
        <w:spacing w:after="0"/>
        <w:ind w:left="0"/>
        <w:jc w:val="both"/>
      </w:pPr>
      <w:r>
        <w:rPr>
          <w:rFonts w:ascii="Times New Roman"/>
          <w:b w:val="false"/>
          <w:i w:val="false"/>
          <w:color w:val="000000"/>
          <w:sz w:val="28"/>
        </w:rPr>
        <w:t>
      1) егер туу туралы акт жазбасы өтініш берген жерде болса, көрсетілетін қызметті берушіге құжаттар топтамасын тапсырған кезден бастап – 1 (бір) жұмыс күні;</w:t>
      </w:r>
    </w:p>
    <w:bookmarkEnd w:id="196"/>
    <w:bookmarkStart w:name="z375" w:id="197"/>
    <w:p>
      <w:pPr>
        <w:spacing w:after="0"/>
        <w:ind w:left="0"/>
        <w:jc w:val="both"/>
      </w:pPr>
      <w:r>
        <w:rPr>
          <w:rFonts w:ascii="Times New Roman"/>
          <w:b w:val="false"/>
          <w:i w:val="false"/>
          <w:color w:val="000000"/>
          <w:sz w:val="28"/>
        </w:rPr>
        <w:t xml:space="preserve">
      2) егер туу туралы акт жазбасы Қазақстан Республикасының аумағында басқа тіркеуші органда болса, көрсетілетін қызметті алушыны 3 (үш) күнтізбелік күн ішінде хабардар ете отырып, көрсетілетін қызметті берушіге құжаттар топтамасын тапсырған кезден бастап  – 30 (отыз) күнтізбелік күн; </w:t>
      </w:r>
    </w:p>
    <w:bookmarkEnd w:id="197"/>
    <w:bookmarkStart w:name="z376" w:id="198"/>
    <w:p>
      <w:pPr>
        <w:spacing w:after="0"/>
        <w:ind w:left="0"/>
        <w:jc w:val="both"/>
      </w:pPr>
      <w:r>
        <w:rPr>
          <w:rFonts w:ascii="Times New Roman"/>
          <w:b w:val="false"/>
          <w:i w:val="false"/>
          <w:color w:val="000000"/>
          <w:sz w:val="28"/>
        </w:rPr>
        <w:t>
      3) азаматтық хал акт жазбасына өзгерістер, толықтырулар мен түзетулер енгізу туралы өтініш күнтізбелік 7 (жеті) күн ішінде қаралады (қабылданған күн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198"/>
    <w:bookmarkStart w:name="z377" w:id="199"/>
    <w:p>
      <w:pPr>
        <w:spacing w:after="0"/>
        <w:ind w:left="0"/>
        <w:jc w:val="both"/>
      </w:pPr>
      <w:r>
        <w:rPr>
          <w:rFonts w:ascii="Times New Roman"/>
          <w:b w:val="false"/>
          <w:i w:val="false"/>
          <w:color w:val="000000"/>
          <w:sz w:val="28"/>
        </w:rPr>
        <w:t xml:space="preserve">
      7.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 </w:t>
      </w:r>
    </w:p>
    <w:bookmarkEnd w:id="199"/>
    <w:bookmarkStart w:name="z378" w:id="200"/>
    <w:p>
      <w:pPr>
        <w:spacing w:after="0"/>
        <w:ind w:left="0"/>
        <w:jc w:val="both"/>
      </w:pPr>
      <w:r>
        <w:rPr>
          <w:rFonts w:ascii="Times New Roman"/>
          <w:b w:val="false"/>
          <w:i w:val="false"/>
          <w:color w:val="000000"/>
          <w:sz w:val="28"/>
        </w:rPr>
        <w:t xml:space="preserve">
      Осы Регламенттің 5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 </w:t>
      </w:r>
    </w:p>
    <w:bookmarkEnd w:id="200"/>
    <w:bookmarkStart w:name="z379" w:id="201"/>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көрсетілетін қызметті алушының құжаттарын қарау болып табылады, ол осы Регламенттің   5 тармағында көрсетілген 4 іс-қимылды орындауды бастау үшін негіз болады.</w:t>
      </w:r>
    </w:p>
    <w:bookmarkEnd w:id="201"/>
    <w:bookmarkStart w:name="z380" w:id="202"/>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әке болуды анықтау туралы акт жазбасын тіркеу, куәліктің толтырылған бланкі болып табылады, олар осы Регламенттің 5 тармағында көрсетілген 5 іс-қимылды орындауды бастау үшін негіз болады.</w:t>
      </w:r>
    </w:p>
    <w:bookmarkEnd w:id="202"/>
    <w:bookmarkStart w:name="z381" w:id="203"/>
    <w:p>
      <w:pPr>
        <w:spacing w:after="0"/>
        <w:ind w:left="0"/>
        <w:jc w:val="both"/>
      </w:pPr>
      <w:r>
        <w:rPr>
          <w:rFonts w:ascii="Times New Roman"/>
          <w:b w:val="false"/>
          <w:i w:val="false"/>
          <w:color w:val="000000"/>
          <w:sz w:val="28"/>
        </w:rPr>
        <w:t>
      Осы Регламенттің 5 тармағында көрсетілген 5 іс-қимыл бойынша мемлекеттік қызмет көрсету рәсімінің (іс-қимылының) нәтижесі әке болуды анықтау туралы куәлік, туу туралы куәлікке (туу туралы акт жазбаға өзгерістер енгізілген жағдайда) қол қойылған куәлік немесе мемлекеттік қызметті көрсетуден дәлелді бас тарту туралы жауабы болып табылады, ол осы Регламенттің 5 тармағында көрсетілген 6 іс-қимылды орындауды бастау үшін негіз болады.</w:t>
      </w:r>
    </w:p>
    <w:bookmarkEnd w:id="203"/>
    <w:bookmarkStart w:name="z382" w:id="204"/>
    <w:p>
      <w:pPr>
        <w:spacing w:after="0"/>
        <w:ind w:left="0"/>
        <w:jc w:val="both"/>
      </w:pPr>
      <w:r>
        <w:rPr>
          <w:rFonts w:ascii="Times New Roman"/>
          <w:b w:val="false"/>
          <w:i w:val="false"/>
          <w:color w:val="000000"/>
          <w:sz w:val="28"/>
        </w:rPr>
        <w:t>
      Осы Регламенттің 5 тармағында көрсетілген 6 іс-қимыл бойынша мемлекеттік қызмет көрсету рәсімінің (іс-қимылының) нәтижесі көрсетілетін қызметті алушыға куәлік беру болып табылады.</w:t>
      </w:r>
    </w:p>
    <w:bookmarkEnd w:id="204"/>
    <w:bookmarkStart w:name="z383" w:id="205"/>
    <w:p>
      <w:pPr>
        <w:spacing w:after="0"/>
        <w:ind w:left="0"/>
        <w:jc w:val="both"/>
      </w:pPr>
      <w:r>
        <w:rPr>
          <w:rFonts w:ascii="Times New Roman"/>
          <w:b w:val="false"/>
          <w:i w:val="false"/>
          <w:color w:val="000000"/>
          <w:sz w:val="28"/>
        </w:rPr>
        <w:t xml:space="preserve">
      8. Осы Регламенттің </w:t>
      </w:r>
      <w:r>
        <w:rPr>
          <w:rFonts w:ascii="Times New Roman"/>
          <w:b w:val="false"/>
          <w:i w:val="false"/>
          <w:color w:val="000000"/>
          <w:sz w:val="28"/>
        </w:rPr>
        <w:t>6 тармағында</w:t>
      </w:r>
      <w:r>
        <w:rPr>
          <w:rFonts w:ascii="Times New Roman"/>
          <w:b w:val="false"/>
          <w:i w:val="false"/>
          <w:color w:val="000000"/>
          <w:sz w:val="28"/>
        </w:rPr>
        <w:t xml:space="preserve"> көрсетілген 1 іс-қимыл бойынша азаматтық хал актілері жазбаларына өзгерістер, толықтырулар мен түзетулер енгізу кезінде мемлекеттік қызмет көрсету рәсімінің (іс-қимылының) нәтижесі тіркелген құжаттар болып табылады, олар осы Регламенттің 6 тармағында көрсетілген 2 іс-қимылды орындауды бастау үшін негіз болады.</w:t>
      </w:r>
    </w:p>
    <w:bookmarkEnd w:id="205"/>
    <w:bookmarkStart w:name="z384" w:id="206"/>
    <w:p>
      <w:pPr>
        <w:spacing w:after="0"/>
        <w:ind w:left="0"/>
        <w:jc w:val="both"/>
      </w:pPr>
      <w:r>
        <w:rPr>
          <w:rFonts w:ascii="Times New Roman"/>
          <w:b w:val="false"/>
          <w:i w:val="false"/>
          <w:color w:val="000000"/>
          <w:sz w:val="28"/>
        </w:rPr>
        <w:t>
      Осы Регламенттің 6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6 тармағында көрсетілген 3 іс-қимылды орындауды бастау үшін негіз болады.</w:t>
      </w:r>
    </w:p>
    <w:bookmarkEnd w:id="206"/>
    <w:bookmarkStart w:name="z385" w:id="207"/>
    <w:p>
      <w:pPr>
        <w:spacing w:after="0"/>
        <w:ind w:left="0"/>
        <w:jc w:val="both"/>
      </w:pPr>
      <w:r>
        <w:rPr>
          <w:rFonts w:ascii="Times New Roman"/>
          <w:b w:val="false"/>
          <w:i w:val="false"/>
          <w:color w:val="000000"/>
          <w:sz w:val="28"/>
        </w:rPr>
        <w:t xml:space="preserve">
      Осы Регламенттің 6 тармағында көрсетілген 3 іс-қимыл бойынша мемлекеттік қызмет көрсету рәсімінің (іс-қимылының) нәтижесі акт жазбасына өзгерістер, толықтырулар мен түзетулер енгізу және енгізілген өзгерістерімен, толықтырулармен және түзетулермен қоса әке болуды анықтау туралы қайталама куәліктің толтырылған бланкі немесе мемлекеттік қызметті көрсетуден дәлелді бас тарту жауабы болып табылады, олар осы Регламенттің 6 тармағында көрсетілген 4 іс-қимылды орындауды бастау үшін негіз болады. </w:t>
      </w:r>
    </w:p>
    <w:bookmarkEnd w:id="207"/>
    <w:bookmarkStart w:name="z386" w:id="208"/>
    <w:p>
      <w:pPr>
        <w:spacing w:after="0"/>
        <w:ind w:left="0"/>
        <w:jc w:val="both"/>
      </w:pPr>
      <w:r>
        <w:rPr>
          <w:rFonts w:ascii="Times New Roman"/>
          <w:b w:val="false"/>
          <w:i w:val="false"/>
          <w:color w:val="000000"/>
          <w:sz w:val="28"/>
        </w:rPr>
        <w:t>
      Осы Регламенттің 6 тармағында көрсетілген 4 іс-қимыл бойынша мемлекеттік қызмет көрсету рәсімінің (іс-қимылының) нәтижесі азаматтық хал актілерін тіркеу туралы қайталама куәлікке қол қою немесе мемлекеттік қызметті көрсетуден дәлелді бас тарту туралы жауабы болып табылады, ол осы Регламенттің 6 тармағында көрсетілген 5 іс-қимылды орындауды бастау үшін негіз болады.</w:t>
      </w:r>
    </w:p>
    <w:bookmarkEnd w:id="208"/>
    <w:bookmarkStart w:name="z387" w:id="209"/>
    <w:p>
      <w:pPr>
        <w:spacing w:after="0"/>
        <w:ind w:left="0"/>
        <w:jc w:val="both"/>
      </w:pPr>
      <w:r>
        <w:rPr>
          <w:rFonts w:ascii="Times New Roman"/>
          <w:b w:val="false"/>
          <w:i w:val="false"/>
          <w:color w:val="000000"/>
          <w:sz w:val="28"/>
        </w:rPr>
        <w:t>
      Осы Регламенттің 6 тармағында көрсетілген 5 іс-қимыл бойынша мемлекеттік қызмет көрсету рәсімінің (іс-қимылының) нәтижесі көрсетілетін қызметті алушыға куәлік беру болып табылады.</w:t>
      </w:r>
    </w:p>
    <w:bookmarkEnd w:id="209"/>
    <w:bookmarkStart w:name="z388" w:id="210"/>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bookmarkEnd w:id="210"/>
    <w:bookmarkStart w:name="z389" w:id="211"/>
    <w:p>
      <w:pPr>
        <w:spacing w:after="0"/>
        <w:ind w:left="0"/>
        <w:jc w:val="both"/>
      </w:pPr>
      <w:r>
        <w:rPr>
          <w:rFonts w:ascii="Times New Roman"/>
          <w:b w:val="false"/>
          <w:i w:val="false"/>
          <w:color w:val="000000"/>
          <w:sz w:val="28"/>
        </w:rPr>
        <w:t>
      9. Мемлекеттік қызмет көрсету процесіне қатысатын көрсетілетін қызметті берушінің құрылымдық бөлімшелерінің (қызметкерлерінің) тізбесі:</w:t>
      </w:r>
    </w:p>
    <w:bookmarkEnd w:id="211"/>
    <w:bookmarkStart w:name="z390" w:id="212"/>
    <w:p>
      <w:pPr>
        <w:spacing w:after="0"/>
        <w:ind w:left="0"/>
        <w:jc w:val="both"/>
      </w:pPr>
      <w:r>
        <w:rPr>
          <w:rFonts w:ascii="Times New Roman"/>
          <w:b w:val="false"/>
          <w:i w:val="false"/>
          <w:color w:val="000000"/>
          <w:sz w:val="28"/>
        </w:rPr>
        <w:t>
      1) көрсетілетін қызметті берушінің кеңсесі;</w:t>
      </w:r>
    </w:p>
    <w:bookmarkEnd w:id="212"/>
    <w:bookmarkStart w:name="z391" w:id="213"/>
    <w:p>
      <w:pPr>
        <w:spacing w:after="0"/>
        <w:ind w:left="0"/>
        <w:jc w:val="both"/>
      </w:pPr>
      <w:r>
        <w:rPr>
          <w:rFonts w:ascii="Times New Roman"/>
          <w:b w:val="false"/>
          <w:i w:val="false"/>
          <w:color w:val="000000"/>
          <w:sz w:val="28"/>
        </w:rPr>
        <w:t>
      2) көрсетілетін қызметті берушінің басшысы;</w:t>
      </w:r>
    </w:p>
    <w:bookmarkEnd w:id="213"/>
    <w:bookmarkStart w:name="z392" w:id="214"/>
    <w:p>
      <w:pPr>
        <w:spacing w:after="0"/>
        <w:ind w:left="0"/>
        <w:jc w:val="both"/>
      </w:pPr>
      <w:r>
        <w:rPr>
          <w:rFonts w:ascii="Times New Roman"/>
          <w:b w:val="false"/>
          <w:i w:val="false"/>
          <w:color w:val="000000"/>
          <w:sz w:val="28"/>
        </w:rPr>
        <w:t>
      3) көрсетілетін қызметті берушінің маманы.</w:t>
      </w:r>
    </w:p>
    <w:bookmarkEnd w:id="214"/>
    <w:bookmarkStart w:name="z393" w:id="215"/>
    <w:p>
      <w:pPr>
        <w:spacing w:after="0"/>
        <w:ind w:left="0"/>
        <w:jc w:val="both"/>
      </w:pPr>
      <w:r>
        <w:rPr>
          <w:rFonts w:ascii="Times New Roman"/>
          <w:b w:val="false"/>
          <w:i w:val="false"/>
          <w:color w:val="000000"/>
          <w:sz w:val="28"/>
        </w:rPr>
        <w:t>
      10. Мемлекеттік қызметті көрсету үшін қажетті рәсімдердің (іс-қимылдардың) сипаттамасы:</w:t>
      </w:r>
    </w:p>
    <w:bookmarkEnd w:id="215"/>
    <w:bookmarkStart w:name="z394" w:id="216"/>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216"/>
    <w:bookmarkStart w:name="z395" w:id="217"/>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217"/>
    <w:bookmarkStart w:name="z396" w:id="218"/>
    <w:p>
      <w:pPr>
        <w:spacing w:after="0"/>
        <w:ind w:left="0"/>
        <w:jc w:val="both"/>
      </w:pPr>
      <w:r>
        <w:rPr>
          <w:rFonts w:ascii="Times New Roman"/>
          <w:b w:val="false"/>
          <w:i w:val="false"/>
          <w:color w:val="000000"/>
          <w:sz w:val="28"/>
        </w:rPr>
        <w:t>
      3 іс-қимыл – көрсетілетін қызметті берушінің маманы көрсетілетін қызметті алушының құжаттарын қарайды, акт жазбасы жасалған жерді тексереді  – 30 (отыз) минут;</w:t>
      </w:r>
    </w:p>
    <w:bookmarkEnd w:id="218"/>
    <w:bookmarkStart w:name="z397" w:id="219"/>
    <w:p>
      <w:pPr>
        <w:spacing w:after="0"/>
        <w:ind w:left="0"/>
        <w:jc w:val="both"/>
      </w:pPr>
      <w:r>
        <w:rPr>
          <w:rFonts w:ascii="Times New Roman"/>
          <w:b w:val="false"/>
          <w:i w:val="false"/>
          <w:color w:val="000000"/>
          <w:sz w:val="28"/>
        </w:rPr>
        <w:t>
      1 шарт – егер туу туралы акт жазбасы басқа аймақта тіркелген болса, көрсетілетін қызметті берушінің маманы акт жазбасы жасалған жер бойынша сұрату жібереді және көрсетілетін қызметті алушыға мемлекеттік қызмет көрсету мерзімі күнтізбелік 30 (отыз) күннен аспайтын уақытқа ұзартылғандығы туралы хабарлайды  – 1 (бір) күнтізбелік күн;</w:t>
      </w:r>
    </w:p>
    <w:bookmarkEnd w:id="219"/>
    <w:bookmarkStart w:name="z398" w:id="220"/>
    <w:p>
      <w:pPr>
        <w:spacing w:after="0"/>
        <w:ind w:left="0"/>
        <w:jc w:val="both"/>
      </w:pPr>
      <w:r>
        <w:rPr>
          <w:rFonts w:ascii="Times New Roman"/>
          <w:b w:val="false"/>
          <w:i w:val="false"/>
          <w:color w:val="000000"/>
          <w:sz w:val="28"/>
        </w:rPr>
        <w:t>
      4 іс-қимыл – көрсетілетін қызметті берушінің маманы АХАЖ ТП-да әке болуды анықтау туралы акт жазбасын тіркеуді жүзеге асырады, азаматтық хал актісін тіркеу туралы тиісті куәлікті ресімдейді  – жүгінген күні;</w:t>
      </w:r>
    </w:p>
    <w:bookmarkEnd w:id="220"/>
    <w:bookmarkStart w:name="z399" w:id="221"/>
    <w:p>
      <w:pPr>
        <w:spacing w:after="0"/>
        <w:ind w:left="0"/>
        <w:jc w:val="both"/>
      </w:pPr>
      <w:r>
        <w:rPr>
          <w:rFonts w:ascii="Times New Roman"/>
          <w:b w:val="false"/>
          <w:i w:val="false"/>
          <w:color w:val="000000"/>
          <w:sz w:val="28"/>
        </w:rPr>
        <w:t>
      5 іс-қимыл – көрсетілетін қызметті берушінің басшысы әке болуды анықтау туралы куәлік, туу туралы куәлікке (туу туралы акт жазбаға өзгерістер енгізілген жағдайда)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221"/>
    <w:bookmarkStart w:name="z400" w:id="222"/>
    <w:p>
      <w:pPr>
        <w:spacing w:after="0"/>
        <w:ind w:left="0"/>
        <w:jc w:val="both"/>
      </w:pPr>
      <w:r>
        <w:rPr>
          <w:rFonts w:ascii="Times New Roman"/>
          <w:b w:val="false"/>
          <w:i w:val="false"/>
          <w:color w:val="000000"/>
          <w:sz w:val="28"/>
        </w:rPr>
        <w:t>
      6 іс-қимыл – көрсетілетін қызметті берушінің кеңсесі көрсетілетін қызметті алушыға мемлекеттік қызмет көрсету нәтижесін береді – 10 (он) минут.</w:t>
      </w:r>
    </w:p>
    <w:bookmarkEnd w:id="222"/>
    <w:bookmarkStart w:name="z401" w:id="223"/>
    <w:p>
      <w:pPr>
        <w:spacing w:after="0"/>
        <w:ind w:left="0"/>
        <w:jc w:val="both"/>
      </w:pPr>
      <w:r>
        <w:rPr>
          <w:rFonts w:ascii="Times New Roman"/>
          <w:b w:val="false"/>
          <w:i w:val="false"/>
          <w:color w:val="000000"/>
          <w:sz w:val="28"/>
        </w:rPr>
        <w:t>
      11. Азаматтық хал актілері жазбаларына өзгерістер, толықтырулар мен түзетулер енгізу кезінде мемлекеттік қызметті көрсету үшін қажетті рәсімдердің (іс-қимылдардың) сипаттамасы:</w:t>
      </w:r>
    </w:p>
    <w:bookmarkEnd w:id="223"/>
    <w:bookmarkStart w:name="z402" w:id="224"/>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224"/>
    <w:bookmarkStart w:name="z403" w:id="225"/>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225"/>
    <w:bookmarkStart w:name="z404" w:id="226"/>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226"/>
    <w:bookmarkStart w:name="z405" w:id="227"/>
    <w:p>
      <w:pPr>
        <w:spacing w:after="0"/>
        <w:ind w:left="0"/>
        <w:jc w:val="both"/>
      </w:pPr>
      <w:r>
        <w:rPr>
          <w:rFonts w:ascii="Times New Roman"/>
          <w:b w:val="false"/>
          <w:i w:val="false"/>
          <w:color w:val="000000"/>
          <w:sz w:val="28"/>
        </w:rPr>
        <w:t xml:space="preserve">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 </w:t>
      </w:r>
    </w:p>
    <w:bookmarkEnd w:id="227"/>
    <w:bookmarkStart w:name="z406" w:id="228"/>
    <w:p>
      <w:pPr>
        <w:spacing w:after="0"/>
        <w:ind w:left="0"/>
        <w:jc w:val="both"/>
      </w:pPr>
      <w:r>
        <w:rPr>
          <w:rFonts w:ascii="Times New Roman"/>
          <w:b w:val="false"/>
          <w:i w:val="false"/>
          <w:color w:val="000000"/>
          <w:sz w:val="28"/>
        </w:rPr>
        <w:t>
      "АХАЖ" ТП-да актілік жазбаға өзгерістер, толықтырулар мен түзетулер енгізеді  – 6 (алты) жұмыс күн ішінде;</w:t>
      </w:r>
    </w:p>
    <w:bookmarkEnd w:id="228"/>
    <w:bookmarkStart w:name="z407" w:id="229"/>
    <w:p>
      <w:pPr>
        <w:spacing w:after="0"/>
        <w:ind w:left="0"/>
        <w:jc w:val="both"/>
      </w:pPr>
      <w:r>
        <w:rPr>
          <w:rFonts w:ascii="Times New Roman"/>
          <w:b w:val="false"/>
          <w:i w:val="false"/>
          <w:color w:val="000000"/>
          <w:sz w:val="28"/>
        </w:rPr>
        <w:t>
      4 іс-қимыл – көрсетілетін қызметті берушінің басшысы енгізілген өзгерістерімен, толықтырулармен және түзетулермен қоса әке болуды анықтау туралы қайталама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229"/>
    <w:bookmarkStart w:name="z408" w:id="230"/>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230"/>
    <w:bookmarkStart w:name="z409" w:id="231"/>
    <w:p>
      <w:pPr>
        <w:spacing w:after="0"/>
        <w:ind w:left="0"/>
        <w:jc w:val="left"/>
      </w:pPr>
      <w:r>
        <w:rPr>
          <w:rFonts w:ascii="Times New Roman"/>
          <w:b/>
          <w:i w:val="false"/>
          <w:color w:val="000000"/>
        </w:rPr>
        <w:t xml:space="preserve"> 4. Өзге де көрсетiлетiн қызметтi берушiлермен өзара iс-қимыл тәртiбiн сипаттау</w:t>
      </w:r>
    </w:p>
    <w:bookmarkEnd w:id="231"/>
    <w:bookmarkStart w:name="z410" w:id="232"/>
    <w:p>
      <w:pPr>
        <w:spacing w:after="0"/>
        <w:ind w:left="0"/>
        <w:jc w:val="both"/>
      </w:pPr>
      <w:r>
        <w:rPr>
          <w:rFonts w:ascii="Times New Roman"/>
          <w:b w:val="false"/>
          <w:i w:val="false"/>
          <w:color w:val="000000"/>
          <w:sz w:val="28"/>
        </w:rPr>
        <w:t>
      12. Аудандық маңызы бар қалалардың ЖАО, кенттердің, ауылдардың, ауылдық округтердің әкімдері арқылы мемлекеттік қызмет көрсету кезінде мемлекеттік қызметті көрсету процесінің құрамына кіретін рәсімдердің (іс-қимылдардың) мазмұны:</w:t>
      </w:r>
    </w:p>
    <w:bookmarkEnd w:id="232"/>
    <w:bookmarkStart w:name="z411" w:id="233"/>
    <w:p>
      <w:pPr>
        <w:spacing w:after="0"/>
        <w:ind w:left="0"/>
        <w:jc w:val="both"/>
      </w:pPr>
      <w:r>
        <w:rPr>
          <w:rFonts w:ascii="Times New Roman"/>
          <w:b w:val="false"/>
          <w:i w:val="false"/>
          <w:color w:val="000000"/>
          <w:sz w:val="28"/>
        </w:rPr>
        <w:t>
      1 іс-қимыл – аудандық маңызы бар қалалардың ЖАО, кенттердің, ауылдардың, ауылдық округтер әкімдерінің кеңсесі көрсетілетін қызметті алушы ұсынған құжаттардың стандарттың 9 тармағына сәйкестігін тексереді. Өтінішті қабылдайды, немесе стандарттың 10 тармағында көзделген негіздер бойынша қызмет алушының құжаттарын қабылдаудан бас тартады. Орындалу ұзақтығы – 20 (жиырма) минут;</w:t>
      </w:r>
    </w:p>
    <w:bookmarkEnd w:id="233"/>
    <w:bookmarkStart w:name="z412" w:id="234"/>
    <w:p>
      <w:pPr>
        <w:spacing w:after="0"/>
        <w:ind w:left="0"/>
        <w:jc w:val="both"/>
      </w:pPr>
      <w:r>
        <w:rPr>
          <w:rFonts w:ascii="Times New Roman"/>
          <w:b w:val="false"/>
          <w:i w:val="false"/>
          <w:color w:val="000000"/>
          <w:sz w:val="28"/>
        </w:rPr>
        <w:t xml:space="preserve">
      2 іс-қимыл – аудандық маңызы бар қалалардың ЖАО, кенттердің, ауылдардың, ауылдық округтер әкімдерінің кеңсесі құжаттарды көрсетілетін қызметті берушіге жолдайды. Көрсетілетін қызметті беруші осы регламенттің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тармақтарында</w:t>
      </w:r>
      <w:r>
        <w:rPr>
          <w:rFonts w:ascii="Times New Roman"/>
          <w:b w:val="false"/>
          <w:i w:val="false"/>
          <w:color w:val="000000"/>
          <w:sz w:val="28"/>
        </w:rPr>
        <w:t xml:space="preserve"> көзделген негіздер бойынша тиісті іс-қимыл жасайды. Орындалу ұзақтығы  – 1 (бір) жұмыс күні;</w:t>
      </w:r>
    </w:p>
    <w:bookmarkEnd w:id="234"/>
    <w:bookmarkStart w:name="z413" w:id="235"/>
    <w:p>
      <w:pPr>
        <w:spacing w:after="0"/>
        <w:ind w:left="0"/>
        <w:jc w:val="both"/>
      </w:pPr>
      <w:r>
        <w:rPr>
          <w:rFonts w:ascii="Times New Roman"/>
          <w:b w:val="false"/>
          <w:i w:val="false"/>
          <w:color w:val="000000"/>
          <w:sz w:val="28"/>
        </w:rPr>
        <w:t>
      3-іс-қимыл – аудандық маңызы бар қалалардың ЖАО, кенттердің, ауылдардың, ауылдық округтер әкімдерінің кеңсесі көрсетілетін қызметті алушыға қызмет көрсету нәтижесін береді. Орындалу ұзақтығы – 20 (жиырма) минут.</w:t>
      </w:r>
    </w:p>
    <w:bookmarkEnd w:id="235"/>
    <w:bookmarkStart w:name="z414" w:id="236"/>
    <w:p>
      <w:pPr>
        <w:spacing w:after="0"/>
        <w:ind w:left="0"/>
        <w:jc w:val="both"/>
      </w:pPr>
      <w:r>
        <w:rPr>
          <w:rFonts w:ascii="Times New Roman"/>
          <w:b w:val="false"/>
          <w:i w:val="false"/>
          <w:color w:val="000000"/>
          <w:sz w:val="28"/>
        </w:rPr>
        <w:t xml:space="preserve">
      13.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осы Регламентке </w:t>
      </w:r>
      <w:r>
        <w:rPr>
          <w:rFonts w:ascii="Times New Roman"/>
          <w:b w:val="false"/>
          <w:i w:val="false"/>
          <w:color w:val="000000"/>
          <w:sz w:val="28"/>
        </w:rPr>
        <w:t>1</w:t>
      </w:r>
      <w:r>
        <w:rPr>
          <w:rFonts w:ascii="Times New Roman"/>
          <w:b w:val="false"/>
          <w:i w:val="false"/>
          <w:color w:val="000000"/>
          <w:sz w:val="28"/>
        </w:rPr>
        <w:t>-3 қосымшаға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көрсетілетін қызметті берушінің интернет-ресурсында орналастырылады.</w:t>
      </w:r>
    </w:p>
    <w:bookmarkEnd w:id="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"Әке болуды анықтауды тіркеу, </w:t>
            </w:r>
            <w:r>
              <w:br/>
            </w:r>
            <w:r>
              <w:rPr>
                <w:rFonts w:ascii="Times New Roman"/>
                <w:b w:val="false"/>
                <w:i w:val="false"/>
                <w:color w:val="000000"/>
                <w:sz w:val="20"/>
              </w:rPr>
              <w:t xml:space="preserve">оның ішінде азаматтық хал </w:t>
            </w:r>
            <w:r>
              <w:br/>
            </w:r>
            <w:r>
              <w:rPr>
                <w:rFonts w:ascii="Times New Roman"/>
                <w:b w:val="false"/>
                <w:i w:val="false"/>
                <w:color w:val="000000"/>
                <w:sz w:val="20"/>
              </w:rPr>
              <w:t xml:space="preserve">актілері 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1 қосымша</w:t>
            </w:r>
          </w:p>
        </w:tc>
      </w:tr>
    </w:tbl>
    <w:bookmarkStart w:name="z416" w:id="237"/>
    <w:p>
      <w:pPr>
        <w:spacing w:after="0"/>
        <w:ind w:left="0"/>
        <w:jc w:val="left"/>
      </w:pPr>
      <w:r>
        <w:rPr>
          <w:rFonts w:ascii="Times New Roman"/>
          <w:b/>
          <w:i w:val="false"/>
          <w:color w:val="000000"/>
        </w:rPr>
        <w:t xml:space="preserve"> Мемлекеттік қызмет көрсету бизнес-процестерінің анықтамалығы</w:t>
      </w:r>
    </w:p>
    <w:bookmarkEnd w:id="237"/>
    <w:bookmarkStart w:name="z417" w:id="238"/>
    <w:p>
      <w:pPr>
        <w:spacing w:after="0"/>
        <w:ind w:left="0"/>
        <w:jc w:val="left"/>
      </w:pPr>
      <w:r>
        <w:rPr>
          <w:rFonts w:ascii="Times New Roman"/>
          <w:b/>
          <w:i w:val="false"/>
          <w:color w:val="000000"/>
        </w:rPr>
        <w:t xml:space="preserve"> 1) көрсетілетін қызметті беруші арқылы мемлекеттік қызметті көрсету кезінде</w:t>
      </w:r>
    </w:p>
    <w:bookmarkEnd w:id="238"/>
    <w:bookmarkStart w:name="z418" w:id="239"/>
    <w:p>
      <w:pPr>
        <w:spacing w:after="0"/>
        <w:ind w:left="0"/>
        <w:jc w:val="both"/>
      </w:pPr>
      <w:r>
        <w:rPr>
          <w:rFonts w:ascii="Times New Roman"/>
          <w:b w:val="false"/>
          <w:i w:val="false"/>
          <w:color w:val="000000"/>
          <w:sz w:val="28"/>
        </w:rPr>
        <w:t xml:space="preserve">
      </w:t>
      </w:r>
    </w:p>
    <w:bookmarkEnd w:id="239"/>
    <w:p>
      <w:pPr>
        <w:spacing w:after="0"/>
        <w:ind w:left="0"/>
        <w:jc w:val="both"/>
      </w:pPr>
      <w:r>
        <w:drawing>
          <wp:inline distT="0" distB="0" distL="0" distR="0">
            <wp:extent cx="7810500" cy="412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12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"Әке болуды анықтауды тіркеу, </w:t>
            </w:r>
            <w:r>
              <w:br/>
            </w:r>
            <w:r>
              <w:rPr>
                <w:rFonts w:ascii="Times New Roman"/>
                <w:b w:val="false"/>
                <w:i w:val="false"/>
                <w:color w:val="000000"/>
                <w:sz w:val="20"/>
              </w:rPr>
              <w:t xml:space="preserve">оның ішінде азаматтық хал </w:t>
            </w:r>
            <w:r>
              <w:br/>
            </w:r>
            <w:r>
              <w:rPr>
                <w:rFonts w:ascii="Times New Roman"/>
                <w:b w:val="false"/>
                <w:i w:val="false"/>
                <w:color w:val="000000"/>
                <w:sz w:val="20"/>
              </w:rPr>
              <w:t xml:space="preserve">актілері 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2 қосымша</w:t>
            </w:r>
          </w:p>
        </w:tc>
      </w:tr>
    </w:tbl>
    <w:bookmarkStart w:name="z420" w:id="240"/>
    <w:p>
      <w:pPr>
        <w:spacing w:after="0"/>
        <w:ind w:left="0"/>
        <w:jc w:val="left"/>
      </w:pPr>
      <w:r>
        <w:rPr>
          <w:rFonts w:ascii="Times New Roman"/>
          <w:b/>
          <w:i w:val="false"/>
          <w:color w:val="000000"/>
        </w:rPr>
        <w:t xml:space="preserve"> 2) көрсетілетін қызметті беруші арқылы азаматтық хал актілері жазбаларына өзгерістер, толықтырулар мен түзетулер енгізу</w:t>
      </w:r>
    </w:p>
    <w:bookmarkEnd w:id="240"/>
    <w:bookmarkStart w:name="z421" w:id="241"/>
    <w:p>
      <w:pPr>
        <w:spacing w:after="0"/>
        <w:ind w:left="0"/>
        <w:jc w:val="both"/>
      </w:pPr>
      <w:r>
        <w:rPr>
          <w:rFonts w:ascii="Times New Roman"/>
          <w:b w:val="false"/>
          <w:i w:val="false"/>
          <w:color w:val="000000"/>
          <w:sz w:val="28"/>
        </w:rPr>
        <w:t xml:space="preserve">
      </w:t>
      </w:r>
    </w:p>
    <w:bookmarkEnd w:id="241"/>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"Әке болуды анықтауды тіркеу, </w:t>
            </w:r>
            <w:r>
              <w:br/>
            </w:r>
            <w:r>
              <w:rPr>
                <w:rFonts w:ascii="Times New Roman"/>
                <w:b w:val="false"/>
                <w:i w:val="false"/>
                <w:color w:val="000000"/>
                <w:sz w:val="20"/>
              </w:rPr>
              <w:t xml:space="preserve">оның ішінде азаматтық хал </w:t>
            </w:r>
            <w:r>
              <w:br/>
            </w:r>
            <w:r>
              <w:rPr>
                <w:rFonts w:ascii="Times New Roman"/>
                <w:b w:val="false"/>
                <w:i w:val="false"/>
                <w:color w:val="000000"/>
                <w:sz w:val="20"/>
              </w:rPr>
              <w:t xml:space="preserve">актілері 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3 қосымша</w:t>
            </w:r>
          </w:p>
        </w:tc>
      </w:tr>
    </w:tbl>
    <w:bookmarkStart w:name="z423" w:id="242"/>
    <w:p>
      <w:pPr>
        <w:spacing w:after="0"/>
        <w:ind w:left="0"/>
        <w:jc w:val="left"/>
      </w:pPr>
      <w:r>
        <w:rPr>
          <w:rFonts w:ascii="Times New Roman"/>
          <w:b/>
          <w:i w:val="false"/>
          <w:color w:val="000000"/>
        </w:rPr>
        <w:t xml:space="preserve"> 3) аудандық маңызы бар қалалардың жергілікті атқарушы органдардың, кенттердің, ауылдардың, ауылдық округтер әкімдері арқылы мемлекеттік қызмет көрсету кезінде</w:t>
      </w:r>
    </w:p>
    <w:bookmarkEnd w:id="242"/>
    <w:bookmarkStart w:name="z424" w:id="243"/>
    <w:p>
      <w:pPr>
        <w:spacing w:after="0"/>
        <w:ind w:left="0"/>
        <w:jc w:val="both"/>
      </w:pPr>
      <w:r>
        <w:rPr>
          <w:rFonts w:ascii="Times New Roman"/>
          <w:b w:val="false"/>
          <w:i w:val="false"/>
          <w:color w:val="000000"/>
          <w:sz w:val="28"/>
        </w:rPr>
        <w:t xml:space="preserve">
      </w:t>
      </w:r>
    </w:p>
    <w:bookmarkEnd w:id="243"/>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5" w:id="244"/>
    <w:p>
      <w:pPr>
        <w:spacing w:after="0"/>
        <w:ind w:left="0"/>
        <w:jc w:val="left"/>
      </w:pPr>
      <w:r>
        <w:rPr>
          <w:rFonts w:ascii="Times New Roman"/>
          <w:b/>
          <w:i w:val="false"/>
          <w:color w:val="000000"/>
        </w:rPr>
        <w:t xml:space="preserve"> Шартты белгілер:</w:t>
      </w:r>
    </w:p>
    <w:bookmarkEnd w:id="244"/>
    <w:bookmarkStart w:name="z426" w:id="245"/>
    <w:p>
      <w:pPr>
        <w:spacing w:after="0"/>
        <w:ind w:left="0"/>
        <w:jc w:val="both"/>
      </w:pPr>
      <w:r>
        <w:rPr>
          <w:rFonts w:ascii="Times New Roman"/>
          <w:b w:val="false"/>
          <w:i w:val="false"/>
          <w:color w:val="000000"/>
          <w:sz w:val="28"/>
        </w:rPr>
        <w:t xml:space="preserve">
      </w:t>
      </w:r>
    </w:p>
    <w:bookmarkEnd w:id="245"/>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2015 жылғы "8" қыркүйектегі</w:t>
            </w:r>
            <w:r>
              <w:br/>
            </w:r>
            <w:r>
              <w:rPr>
                <w:rFonts w:ascii="Times New Roman"/>
                <w:b w:val="false"/>
                <w:i w:val="false"/>
                <w:color w:val="000000"/>
                <w:sz w:val="20"/>
              </w:rPr>
              <w:t xml:space="preserve">№ 228 қаулысымен </w:t>
            </w:r>
            <w:r>
              <w:br/>
            </w:r>
            <w:r>
              <w:rPr>
                <w:rFonts w:ascii="Times New Roman"/>
                <w:b w:val="false"/>
                <w:i w:val="false"/>
                <w:color w:val="000000"/>
                <w:sz w:val="20"/>
              </w:rPr>
              <w:t>бекітілген</w:t>
            </w:r>
          </w:p>
        </w:tc>
      </w:tr>
    </w:tbl>
    <w:bookmarkStart w:name="z428" w:id="246"/>
    <w:p>
      <w:pPr>
        <w:spacing w:after="0"/>
        <w:ind w:left="0"/>
        <w:jc w:val="left"/>
      </w:pPr>
      <w:r>
        <w:rPr>
          <w:rFonts w:ascii="Times New Roman"/>
          <w:b/>
          <w:i w:val="false"/>
          <w:color w:val="000000"/>
        </w:rPr>
        <w:t xml:space="preserve">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246"/>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29.12.2017 </w:t>
      </w:r>
      <w:r>
        <w:rPr>
          <w:rFonts w:ascii="Times New Roman"/>
          <w:b w:val="false"/>
          <w:i w:val="false"/>
          <w:color w:val="ff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430" w:id="247"/>
    <w:p>
      <w:pPr>
        <w:spacing w:after="0"/>
        <w:ind w:left="0"/>
        <w:jc w:val="left"/>
      </w:pPr>
      <w:r>
        <w:rPr>
          <w:rFonts w:ascii="Times New Roman"/>
          <w:b/>
          <w:i w:val="false"/>
          <w:color w:val="000000"/>
        </w:rPr>
        <w:t xml:space="preserve"> </w:t>
      </w:r>
      <w:r>
        <w:rPr>
          <w:rFonts w:ascii="Times New Roman"/>
          <w:b/>
          <w:i w:val="false"/>
          <w:color w:val="000000"/>
        </w:rPr>
        <w:t>1. Жалпы ережелер</w:t>
      </w:r>
    </w:p>
    <w:bookmarkEnd w:id="247"/>
    <w:bookmarkStart w:name="z431" w:id="248"/>
    <w:p>
      <w:pPr>
        <w:spacing w:after="0"/>
        <w:ind w:left="0"/>
        <w:jc w:val="both"/>
      </w:pPr>
      <w:r>
        <w:rPr>
          <w:rFonts w:ascii="Times New Roman"/>
          <w:b w:val="false"/>
          <w:i w:val="false"/>
          <w:color w:val="000000"/>
          <w:sz w:val="28"/>
        </w:rPr>
        <w:t>
      1. "Атын, әкесінің атын, тегін ауыстыруды тіркеу, оның ішінде азаматтық хал актілері жазбаларына өзгерістер, толықтырулар мен түзетулер енгізу" мемлекеттiк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bookmarkEnd w:id="248"/>
    <w:bookmarkStart w:name="z432" w:id="249"/>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баламалы негізде:</w:t>
      </w:r>
    </w:p>
    <w:bookmarkEnd w:id="249"/>
    <w:bookmarkStart w:name="z433" w:id="250"/>
    <w:p>
      <w:pPr>
        <w:spacing w:after="0"/>
        <w:ind w:left="0"/>
        <w:jc w:val="both"/>
      </w:pPr>
      <w:r>
        <w:rPr>
          <w:rFonts w:ascii="Times New Roman"/>
          <w:b w:val="false"/>
          <w:i w:val="false"/>
          <w:color w:val="000000"/>
          <w:sz w:val="28"/>
        </w:rPr>
        <w:t>
      1) көрсетілетін қызметті беруші, аудандық маңызы бар қалалардың ЖАО, кенттердің, ауылдардың, ауылдық округтердің әкімдері;</w:t>
      </w:r>
    </w:p>
    <w:bookmarkEnd w:id="250"/>
    <w:bookmarkStart w:name="z434" w:id="251"/>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w:t>
      </w:r>
    </w:p>
    <w:bookmarkEnd w:id="251"/>
    <w:bookmarkStart w:name="z435" w:id="252"/>
    <w:p>
      <w:pPr>
        <w:spacing w:after="0"/>
        <w:ind w:left="0"/>
        <w:jc w:val="both"/>
      </w:pPr>
      <w:r>
        <w:rPr>
          <w:rFonts w:ascii="Times New Roman"/>
          <w:b w:val="false"/>
          <w:i w:val="false"/>
          <w:color w:val="000000"/>
          <w:sz w:val="28"/>
        </w:rPr>
        <w:t>
      3) "электрондық үкіметтің" веб-порталы (бұдан әрі – портал): www.egov.kz арқылы жүзеге асырылады.</w:t>
      </w:r>
    </w:p>
    <w:bookmarkEnd w:id="252"/>
    <w:bookmarkStart w:name="z436" w:id="253"/>
    <w:p>
      <w:pPr>
        <w:spacing w:after="0"/>
        <w:ind w:left="0"/>
        <w:jc w:val="both"/>
      </w:pPr>
      <w:r>
        <w:rPr>
          <w:rFonts w:ascii="Times New Roman"/>
          <w:b w:val="false"/>
          <w:i w:val="false"/>
          <w:color w:val="000000"/>
          <w:sz w:val="28"/>
        </w:rPr>
        <w:t>
      2. Мемлекеттік қызмет көрсету нысаны: электрондық/қағаз түрінде.</w:t>
      </w:r>
    </w:p>
    <w:bookmarkEnd w:id="253"/>
    <w:bookmarkStart w:name="z437" w:id="254"/>
    <w:p>
      <w:pPr>
        <w:spacing w:after="0"/>
        <w:ind w:left="0"/>
        <w:jc w:val="both"/>
      </w:pPr>
      <w:r>
        <w:rPr>
          <w:rFonts w:ascii="Times New Roman"/>
          <w:b w:val="false"/>
          <w:i w:val="false"/>
          <w:color w:val="000000"/>
          <w:sz w:val="28"/>
        </w:rPr>
        <w:t>
      3. Мемлекеттік қызметті көрсетудің нәтижесі:</w:t>
      </w:r>
    </w:p>
    <w:bookmarkEnd w:id="254"/>
    <w:bookmarkStart w:name="z438" w:id="255"/>
    <w:p>
      <w:pPr>
        <w:spacing w:after="0"/>
        <w:ind w:left="0"/>
        <w:jc w:val="both"/>
      </w:pPr>
      <w:r>
        <w:rPr>
          <w:rFonts w:ascii="Times New Roman"/>
          <w:b w:val="false"/>
          <w:i w:val="false"/>
          <w:color w:val="000000"/>
          <w:sz w:val="28"/>
        </w:rPr>
        <w:t xml:space="preserve">
      жеке басын куәландыратын құжатты көрсеткен кезде атын, әкесінің атын, тегін ауыстыру туралы куәлік, туу туралы куәлік (туу туралы акт жазбасын өзгерістер енгізілген жағдайда), енгізілген өзгерістермен, толықтырулармен және түзетулермен атын, әкесінің атын, тегін ауыстыру туралы қайталама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 тармағында</w:t>
      </w:r>
      <w:r>
        <w:rPr>
          <w:rFonts w:ascii="Times New Roman"/>
          <w:b w:val="false"/>
          <w:i w:val="false"/>
          <w:color w:val="000000"/>
          <w:sz w:val="28"/>
        </w:rPr>
        <w:t xml:space="preserve"> көзделген негіздер бойынша және жағдайларда мемлекеттік қызмет көрсетуден бас тарту туралы қағаз жеткізгіштегі дәлелді жауап.</w:t>
      </w:r>
    </w:p>
    <w:bookmarkEnd w:id="255"/>
    <w:bookmarkStart w:name="z439" w:id="256"/>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қызмет берушінің уәкілетті адамының электрондық цифрлық қолтаңбасымен (бұдан әрі – ЭЦҚ) куәландырылған электрондық құжат нысанында электрондық өтініштің қабылданғаны және атын, әкесінің атын, тегін ауыстыруды тіркеу күнінің тағайындалғаны туралы хабарлама немесе стандарттың 10 тармағында көзделген негіздер бойынша және жағдайларда мемлекеттік қызмет көрсетуден бас тарту туралы электронды құжат нысанындағы дәлелді жауап жолданады. </w:t>
      </w:r>
    </w:p>
    <w:bookmarkEnd w:id="256"/>
    <w:bookmarkStart w:name="z440" w:id="257"/>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End w:id="257"/>
    <w:bookmarkStart w:name="z441" w:id="258"/>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bookmarkEnd w:id="258"/>
    <w:bookmarkStart w:name="z442" w:id="259"/>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көрсетілген құжаттар топтамасының болуы негіздеме болып табылады.</w:t>
      </w:r>
    </w:p>
    <w:bookmarkEnd w:id="259"/>
    <w:bookmarkStart w:name="z443" w:id="260"/>
    <w:p>
      <w:pPr>
        <w:spacing w:after="0"/>
        <w:ind w:left="0"/>
        <w:jc w:val="both"/>
      </w:pPr>
      <w:r>
        <w:rPr>
          <w:rFonts w:ascii="Times New Roman"/>
          <w:b w:val="false"/>
          <w:i w:val="false"/>
          <w:color w:val="000000"/>
          <w:sz w:val="28"/>
        </w:rPr>
        <w:t>
      5. Атын, әкесінің атын, тегін ауыстыруды тіркеу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260"/>
    <w:bookmarkStart w:name="z444" w:id="261"/>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"Азаматтық хал актісі жазбасы" тіркеу пункті ақпараттық жүйесінде (бұдан әрі – "АХАЖ" ТП) тіркеуді жүзеге асырады. Өтініштің қабылданғанын растайтын құжаттар топтамасының қабылданған күні мен уақыты көрсетілген тіркеу туралы белгі (бұдан әрі –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261"/>
    <w:bookmarkStart w:name="z445" w:id="262"/>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262"/>
    <w:bookmarkStart w:name="z446" w:id="263"/>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атын, әкесінің атын, тегін ауыстыру туралы қорытынды ресімдейді – 6 (алты) жұмыс күн ішінде;</w:t>
      </w:r>
    </w:p>
    <w:bookmarkEnd w:id="263"/>
    <w:bookmarkStart w:name="z447" w:id="264"/>
    <w:p>
      <w:pPr>
        <w:spacing w:after="0"/>
        <w:ind w:left="0"/>
        <w:jc w:val="both"/>
      </w:pPr>
      <w:r>
        <w:rPr>
          <w:rFonts w:ascii="Times New Roman"/>
          <w:b w:val="false"/>
          <w:i w:val="false"/>
          <w:color w:val="000000"/>
          <w:sz w:val="28"/>
        </w:rPr>
        <w:t>
      4 іс-қимыл – көрсетілетін қызметті берушінің басшысы атын, әкесінің атын, тегін ауыстыру туралы қорытындыны бекітеді – 20 (жиырма) минут;</w:t>
      </w:r>
    </w:p>
    <w:bookmarkEnd w:id="264"/>
    <w:bookmarkStart w:name="z448" w:id="265"/>
    <w:p>
      <w:pPr>
        <w:spacing w:after="0"/>
        <w:ind w:left="0"/>
        <w:jc w:val="both"/>
      </w:pPr>
      <w:r>
        <w:rPr>
          <w:rFonts w:ascii="Times New Roman"/>
          <w:b w:val="false"/>
          <w:i w:val="false"/>
          <w:color w:val="000000"/>
          <w:sz w:val="28"/>
        </w:rPr>
        <w:t>
      5 іс-қимыл – көрсетілетін қызметті берушінің маманы атын, әкесінің атын, тегін ауыстыру туралы бекітілген қорытындының негізінде атын, әкесінің атын, тегін ауыстыру туралы акт жазбаларын "АХАЖ" ТП-да тіркеуді жүзеге асырады, азаматтық хал актісін тіркеу туралы тиісті куәлікті ресімдейді – 1 (бір) жұмыс күн;</w:t>
      </w:r>
    </w:p>
    <w:bookmarkEnd w:id="265"/>
    <w:bookmarkStart w:name="z449" w:id="266"/>
    <w:p>
      <w:pPr>
        <w:spacing w:after="0"/>
        <w:ind w:left="0"/>
        <w:jc w:val="both"/>
      </w:pPr>
      <w:r>
        <w:rPr>
          <w:rFonts w:ascii="Times New Roman"/>
          <w:b w:val="false"/>
          <w:i w:val="false"/>
          <w:color w:val="000000"/>
          <w:sz w:val="28"/>
        </w:rPr>
        <w:t>
      6 іс-қимыл – көрсетілетін қызметті берушінің басшысы азаматтық хал актісін тіркеу туралы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266"/>
    <w:bookmarkStart w:name="z450" w:id="267"/>
    <w:p>
      <w:pPr>
        <w:spacing w:after="0"/>
        <w:ind w:left="0"/>
        <w:jc w:val="both"/>
      </w:pPr>
      <w:r>
        <w:rPr>
          <w:rFonts w:ascii="Times New Roman"/>
          <w:b w:val="false"/>
          <w:i w:val="false"/>
          <w:color w:val="000000"/>
          <w:sz w:val="28"/>
        </w:rPr>
        <w:t>
      7 іс-қимыл – көрсетілетін қызметті берушінің кеңсесі көрсетілетін қызметті алушыға мемлекеттік қызмет көрсету нәтижесін береді – 20 (жиырма) минут.</w:t>
      </w:r>
    </w:p>
    <w:bookmarkEnd w:id="267"/>
    <w:bookmarkStart w:name="z451" w:id="268"/>
    <w:p>
      <w:pPr>
        <w:spacing w:after="0"/>
        <w:ind w:left="0"/>
        <w:jc w:val="both"/>
      </w:pPr>
      <w:r>
        <w:rPr>
          <w:rFonts w:ascii="Times New Roman"/>
          <w:b w:val="false"/>
          <w:i w:val="false"/>
          <w:color w:val="000000"/>
          <w:sz w:val="28"/>
        </w:rPr>
        <w:t>
      6. Азаматтық хал акт жазбасына өзгерістер, толықтырулар мен түзетулер енгізу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268"/>
    <w:bookmarkStart w:name="z452" w:id="269"/>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269"/>
    <w:bookmarkStart w:name="z453" w:id="270"/>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270"/>
    <w:bookmarkStart w:name="z454" w:id="271"/>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271"/>
    <w:bookmarkStart w:name="z455" w:id="272"/>
    <w:p>
      <w:pPr>
        <w:spacing w:after="0"/>
        <w:ind w:left="0"/>
        <w:jc w:val="both"/>
      </w:pPr>
      <w:r>
        <w:rPr>
          <w:rFonts w:ascii="Times New Roman"/>
          <w:b w:val="false"/>
          <w:i w:val="false"/>
          <w:color w:val="000000"/>
          <w:sz w:val="28"/>
        </w:rPr>
        <w:t>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w:t>
      </w:r>
    </w:p>
    <w:bookmarkEnd w:id="272"/>
    <w:bookmarkStart w:name="z456" w:id="273"/>
    <w:p>
      <w:pPr>
        <w:spacing w:after="0"/>
        <w:ind w:left="0"/>
        <w:jc w:val="both"/>
      </w:pPr>
      <w:r>
        <w:rPr>
          <w:rFonts w:ascii="Times New Roman"/>
          <w:b w:val="false"/>
          <w:i w:val="false"/>
          <w:color w:val="000000"/>
          <w:sz w:val="28"/>
        </w:rPr>
        <w:t>
      "АХАЖ" ТП-да акт жазбасына өзгерістер, толықтырулар мен түзетулер енгізеді – 6 (алты) жұмыс күн ішінде;</w:t>
      </w:r>
    </w:p>
    <w:bookmarkEnd w:id="273"/>
    <w:bookmarkStart w:name="z457" w:id="274"/>
    <w:p>
      <w:pPr>
        <w:spacing w:after="0"/>
        <w:ind w:left="0"/>
        <w:jc w:val="both"/>
      </w:pPr>
      <w:r>
        <w:rPr>
          <w:rFonts w:ascii="Times New Roman"/>
          <w:b w:val="false"/>
          <w:i w:val="false"/>
          <w:color w:val="000000"/>
          <w:sz w:val="28"/>
        </w:rPr>
        <w:t>
      4 іс-қимыл – көрсетілетін қызметті берушінің басшысы азаматтық хал актісін тіркеу туралы қайталама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274"/>
    <w:bookmarkStart w:name="z458" w:id="275"/>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275"/>
    <w:bookmarkStart w:name="z459" w:id="276"/>
    <w:p>
      <w:pPr>
        <w:spacing w:after="0"/>
        <w:ind w:left="0"/>
        <w:jc w:val="both"/>
      </w:pPr>
      <w:r>
        <w:rPr>
          <w:rFonts w:ascii="Times New Roman"/>
          <w:b w:val="false"/>
          <w:i w:val="false"/>
          <w:color w:val="000000"/>
          <w:sz w:val="28"/>
        </w:rPr>
        <w:t>
      Мемлекеттік қызмет көрсету мерзімі:</w:t>
      </w:r>
    </w:p>
    <w:bookmarkEnd w:id="276"/>
    <w:bookmarkStart w:name="z460" w:id="277"/>
    <w:p>
      <w:pPr>
        <w:spacing w:after="0"/>
        <w:ind w:left="0"/>
        <w:jc w:val="both"/>
      </w:pPr>
      <w:r>
        <w:rPr>
          <w:rFonts w:ascii="Times New Roman"/>
          <w:b w:val="false"/>
          <w:i w:val="false"/>
          <w:color w:val="000000"/>
          <w:sz w:val="28"/>
        </w:rPr>
        <w:t>
      көрсетілетін қызметті берушіге құжаттар топтамасын тапсырған сәттен бастап – 7 (жеті) жұмыс күн (қабылдау күні мемлекеттік қызмет көрсету мерзіміне кірмейді), басқа мемлекеттік органдарға сұрату салу қажет болған кезде қарау мерзімі көрсетілетін қызметті алушыны 3 (үш) күнтізбелік күн ішінде хабардар ете отырып, күнтізбелік 30 (отыз) күннен аспайтын уақытқа ұзартылады;</w:t>
      </w:r>
    </w:p>
    <w:bookmarkEnd w:id="277"/>
    <w:bookmarkStart w:name="z461" w:id="278"/>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278"/>
    <w:bookmarkStart w:name="z462" w:id="279"/>
    <w:p>
      <w:pPr>
        <w:spacing w:after="0"/>
        <w:ind w:left="0"/>
        <w:jc w:val="both"/>
      </w:pPr>
      <w:r>
        <w:rPr>
          <w:rFonts w:ascii="Times New Roman"/>
          <w:b w:val="false"/>
          <w:i w:val="false"/>
          <w:color w:val="000000"/>
          <w:sz w:val="28"/>
        </w:rPr>
        <w:t xml:space="preserve">
      7.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w:t>
      </w:r>
    </w:p>
    <w:bookmarkEnd w:id="279"/>
    <w:bookmarkStart w:name="z463" w:id="280"/>
    <w:p>
      <w:pPr>
        <w:spacing w:after="0"/>
        <w:ind w:left="0"/>
        <w:jc w:val="both"/>
      </w:pPr>
      <w:r>
        <w:rPr>
          <w:rFonts w:ascii="Times New Roman"/>
          <w:b w:val="false"/>
          <w:i w:val="false"/>
          <w:color w:val="000000"/>
          <w:sz w:val="28"/>
        </w:rPr>
        <w:t>
      Осы Регламенттің 5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w:t>
      </w:r>
    </w:p>
    <w:bookmarkEnd w:id="280"/>
    <w:bookmarkStart w:name="z464" w:id="281"/>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атын, әкесінің атын, тегін ауыстыру туралы қорытынды болып табылады, ол осы Регламенттің 5 тармағында көрсетілген 4 іс-қимылды орындауды бастау үшін негіз болады.</w:t>
      </w:r>
    </w:p>
    <w:bookmarkEnd w:id="281"/>
    <w:bookmarkStart w:name="z465" w:id="282"/>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атын, әкесінің атын, тегін ауыстыру туралы бекітілген қорытынды болып табылады, ол осы Регламенттің 5 тармағында көрсетілген 5 іс-қимылды орындауды бастау үшін негіз болады.</w:t>
      </w:r>
    </w:p>
    <w:bookmarkEnd w:id="282"/>
    <w:bookmarkStart w:name="z466" w:id="283"/>
    <w:p>
      <w:pPr>
        <w:spacing w:after="0"/>
        <w:ind w:left="0"/>
        <w:jc w:val="both"/>
      </w:pPr>
      <w:r>
        <w:rPr>
          <w:rFonts w:ascii="Times New Roman"/>
          <w:b w:val="false"/>
          <w:i w:val="false"/>
          <w:color w:val="000000"/>
          <w:sz w:val="28"/>
        </w:rPr>
        <w:t>
      Осы Регламенттің 5 тармағында көрсетілген 5 іс-қимыл бойынша мемлекеттік қызмет көрсету рәсімінің (іс-қимылының) нәтижесі атын, әкесінің атын, тегін ауыстыру туралы акт жазбасын тіркеу және азаматтық хал актісін тіркеу туралы куәліктің толтырылған бланкі болып табылады, олар осы Регламенттің 6 тармағында көрсетілген 5 іс-қимылды орындауды бастау үшін негіз болады.</w:t>
      </w:r>
    </w:p>
    <w:bookmarkEnd w:id="283"/>
    <w:bookmarkStart w:name="z467" w:id="284"/>
    <w:p>
      <w:pPr>
        <w:spacing w:after="0"/>
        <w:ind w:left="0"/>
        <w:jc w:val="both"/>
      </w:pPr>
      <w:r>
        <w:rPr>
          <w:rFonts w:ascii="Times New Roman"/>
          <w:b w:val="false"/>
          <w:i w:val="false"/>
          <w:color w:val="000000"/>
          <w:sz w:val="28"/>
        </w:rPr>
        <w:t>
      Осы Регламенттің 5 тармағында көрсетілген 6 іс-қимыл бойынша мемлекеттік қызмет көрсету рәсімінің (іс-қимылының) нәтижесі азаматтық хал актісін тіркеу туралы кол қойылған куәлік немесе мемлекеттік қызметті көрсетуден дәлелді бас тарту туралы жауабы болып табылады болып табылады, ол осы Регламенттің 5 тармағында көрсетілген 7 іс-қимылды орындауды бастау үшін негіз болады.</w:t>
      </w:r>
    </w:p>
    <w:bookmarkEnd w:id="284"/>
    <w:bookmarkStart w:name="z468" w:id="285"/>
    <w:p>
      <w:pPr>
        <w:spacing w:after="0"/>
        <w:ind w:left="0"/>
        <w:jc w:val="both"/>
      </w:pPr>
      <w:r>
        <w:rPr>
          <w:rFonts w:ascii="Times New Roman"/>
          <w:b w:val="false"/>
          <w:i w:val="false"/>
          <w:color w:val="000000"/>
          <w:sz w:val="28"/>
        </w:rPr>
        <w:t>
      Осы Регламенттің 5 тармағында көрсетілген 7 іс-қимыл бойынша мемлекеттік қызмет көрсету рәсімінің (іс-қимылының) нәтижесі көрсетілетін қызметті алушыға куәлік беру болып табылады.</w:t>
      </w:r>
    </w:p>
    <w:bookmarkEnd w:id="285"/>
    <w:bookmarkStart w:name="z469" w:id="286"/>
    <w:p>
      <w:pPr>
        <w:spacing w:after="0"/>
        <w:ind w:left="0"/>
        <w:jc w:val="both"/>
      </w:pPr>
      <w:r>
        <w:rPr>
          <w:rFonts w:ascii="Times New Roman"/>
          <w:b w:val="false"/>
          <w:i w:val="false"/>
          <w:color w:val="000000"/>
          <w:sz w:val="28"/>
        </w:rPr>
        <w:t xml:space="preserve">
      8. Осы Регламенттің </w:t>
      </w:r>
      <w:r>
        <w:rPr>
          <w:rFonts w:ascii="Times New Roman"/>
          <w:b w:val="false"/>
          <w:i w:val="false"/>
          <w:color w:val="000000"/>
          <w:sz w:val="28"/>
        </w:rPr>
        <w:t>6 тармағында</w:t>
      </w:r>
      <w:r>
        <w:rPr>
          <w:rFonts w:ascii="Times New Roman"/>
          <w:b w:val="false"/>
          <w:i w:val="false"/>
          <w:color w:val="000000"/>
          <w:sz w:val="28"/>
        </w:rPr>
        <w:t xml:space="preserve"> көрсетілген 1 іс-қимыл бойынша азаматтық хал акт жазбасына өзгерістер, толықтырулар мен түзетулер енгізу кезінде мемлекеттік қызмет көрсету рәсімінің (іс-қимылының) нәтижесі тіркелген құжаттар болып табылады, олар осы Регламенттің 6 тармағында көрсетілген 2 іс-қимылды орындауды бастау үшін негіз болады.</w:t>
      </w:r>
    </w:p>
    <w:bookmarkEnd w:id="286"/>
    <w:bookmarkStart w:name="z470" w:id="287"/>
    <w:p>
      <w:pPr>
        <w:spacing w:after="0"/>
        <w:ind w:left="0"/>
        <w:jc w:val="both"/>
      </w:pPr>
      <w:r>
        <w:rPr>
          <w:rFonts w:ascii="Times New Roman"/>
          <w:b w:val="false"/>
          <w:i w:val="false"/>
          <w:color w:val="000000"/>
          <w:sz w:val="28"/>
        </w:rPr>
        <w:t>
      Осы Регламенттің 6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6 тармағында көрсетілген 3 іс-қимылды орындауды бастау үшін негіз болады.</w:t>
      </w:r>
    </w:p>
    <w:bookmarkEnd w:id="287"/>
    <w:bookmarkStart w:name="z471" w:id="288"/>
    <w:p>
      <w:pPr>
        <w:spacing w:after="0"/>
        <w:ind w:left="0"/>
        <w:jc w:val="both"/>
      </w:pPr>
      <w:r>
        <w:rPr>
          <w:rFonts w:ascii="Times New Roman"/>
          <w:b w:val="false"/>
          <w:i w:val="false"/>
          <w:color w:val="000000"/>
          <w:sz w:val="28"/>
        </w:rPr>
        <w:t>
      Осы Регламенттің 6 тармағында көрсетілген 3 іс-қимыл бойынша мемлекеттік қызмет көрсету рәсімінің (іс-қимылының) нәтижесі акт жазбасына өзгерістер, толықтырулар мен түзетулер енгізу және азаматтық хал актісін тіркеу туралы қайталама куәліктің толтырылған бланкі болып табылады, олар осы Регламенттің 6 тармағында көрсетілген 4 іс-қимылды орындауды бастау үшін негіз болады.</w:t>
      </w:r>
    </w:p>
    <w:bookmarkEnd w:id="288"/>
    <w:bookmarkStart w:name="z472" w:id="289"/>
    <w:p>
      <w:pPr>
        <w:spacing w:after="0"/>
        <w:ind w:left="0"/>
        <w:jc w:val="both"/>
      </w:pPr>
      <w:r>
        <w:rPr>
          <w:rFonts w:ascii="Times New Roman"/>
          <w:b w:val="false"/>
          <w:i w:val="false"/>
          <w:color w:val="000000"/>
          <w:sz w:val="28"/>
        </w:rPr>
        <w:t>
      Осы Регламенттің 6 тармағында көрсетілген 4 іс-қимыл бойынша мемлекеттік қызмет көрсету рәсімінің (іс-қимылының) нәтижесі азаматтық хал актісін тіркеу туралы қайталама куәлікке қол қою немесе мемлекеттік қызметті көрсетуден дәлелді бас тарту туралы жауабы болып табылады болып табылады, ол осы Регламенттің 6 тармағында көрсетілген 5 іс-қимылды орындауды бастау үшін негіз болады.</w:t>
      </w:r>
    </w:p>
    <w:bookmarkEnd w:id="289"/>
    <w:bookmarkStart w:name="z473" w:id="290"/>
    <w:p>
      <w:pPr>
        <w:spacing w:after="0"/>
        <w:ind w:left="0"/>
        <w:jc w:val="both"/>
      </w:pPr>
      <w:r>
        <w:rPr>
          <w:rFonts w:ascii="Times New Roman"/>
          <w:b w:val="false"/>
          <w:i w:val="false"/>
          <w:color w:val="000000"/>
          <w:sz w:val="28"/>
        </w:rPr>
        <w:t>
      Осы Регламенттің 6 тармағында көрсетілген 5 іс-қимыл бойынша мемлекеттік қызмет көрсету рәсімінің (іс-қимылының) нәтижесі көрсетілетін қызметті алушыға куәлік беру болып табылады.</w:t>
      </w:r>
    </w:p>
    <w:bookmarkEnd w:id="290"/>
    <w:bookmarkStart w:name="z474" w:id="291"/>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bookmarkEnd w:id="291"/>
    <w:bookmarkStart w:name="z475" w:id="292"/>
    <w:p>
      <w:pPr>
        <w:spacing w:after="0"/>
        <w:ind w:left="0"/>
        <w:jc w:val="both"/>
      </w:pPr>
      <w:r>
        <w:rPr>
          <w:rFonts w:ascii="Times New Roman"/>
          <w:b w:val="false"/>
          <w:i w:val="false"/>
          <w:color w:val="000000"/>
          <w:sz w:val="28"/>
        </w:rPr>
        <w:t>
      9. Мемлекеттік қызмет көрсету процесіне қатысатын көрсетілетін қызметті берушінің құрылымдық бөлімшелерінің (қызметкерлерінің) тізбесі:</w:t>
      </w:r>
    </w:p>
    <w:bookmarkEnd w:id="292"/>
    <w:bookmarkStart w:name="z476" w:id="293"/>
    <w:p>
      <w:pPr>
        <w:spacing w:after="0"/>
        <w:ind w:left="0"/>
        <w:jc w:val="both"/>
      </w:pPr>
      <w:r>
        <w:rPr>
          <w:rFonts w:ascii="Times New Roman"/>
          <w:b w:val="false"/>
          <w:i w:val="false"/>
          <w:color w:val="000000"/>
          <w:sz w:val="28"/>
        </w:rPr>
        <w:t>
      1) көрсетілетін қызметті берушінің кеңсесі;</w:t>
      </w:r>
    </w:p>
    <w:bookmarkEnd w:id="293"/>
    <w:bookmarkStart w:name="z477" w:id="294"/>
    <w:p>
      <w:pPr>
        <w:spacing w:after="0"/>
        <w:ind w:left="0"/>
        <w:jc w:val="both"/>
      </w:pPr>
      <w:r>
        <w:rPr>
          <w:rFonts w:ascii="Times New Roman"/>
          <w:b w:val="false"/>
          <w:i w:val="false"/>
          <w:color w:val="000000"/>
          <w:sz w:val="28"/>
        </w:rPr>
        <w:t>
      2) көрсетілетін қызметті берушінің басшысы;</w:t>
      </w:r>
    </w:p>
    <w:bookmarkEnd w:id="294"/>
    <w:bookmarkStart w:name="z478" w:id="295"/>
    <w:p>
      <w:pPr>
        <w:spacing w:after="0"/>
        <w:ind w:left="0"/>
        <w:jc w:val="both"/>
      </w:pPr>
      <w:r>
        <w:rPr>
          <w:rFonts w:ascii="Times New Roman"/>
          <w:b w:val="false"/>
          <w:i w:val="false"/>
          <w:color w:val="000000"/>
          <w:sz w:val="28"/>
        </w:rPr>
        <w:t>
      3) көрсетілетін қызметті берушінің маманы.</w:t>
      </w:r>
    </w:p>
    <w:bookmarkEnd w:id="295"/>
    <w:bookmarkStart w:name="z479" w:id="296"/>
    <w:p>
      <w:pPr>
        <w:spacing w:after="0"/>
        <w:ind w:left="0"/>
        <w:jc w:val="both"/>
      </w:pPr>
      <w:r>
        <w:rPr>
          <w:rFonts w:ascii="Times New Roman"/>
          <w:b w:val="false"/>
          <w:i w:val="false"/>
          <w:color w:val="000000"/>
          <w:sz w:val="28"/>
        </w:rPr>
        <w:t>
      10. Мемлекеттік қызметті көрсету үшін қажетті рәсімдердің (іс-қимылдардың) сипаттамасы:</w:t>
      </w:r>
    </w:p>
    <w:bookmarkEnd w:id="296"/>
    <w:bookmarkStart w:name="z480" w:id="297"/>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297"/>
    <w:bookmarkStart w:name="z481" w:id="298"/>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298"/>
    <w:bookmarkStart w:name="z482" w:id="299"/>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атын, әкесінің атын, тегін ауыстыру туралы қорытынды ресімдейді – 6 (алты) жұмыс күн ішінде;</w:t>
      </w:r>
    </w:p>
    <w:bookmarkEnd w:id="299"/>
    <w:bookmarkStart w:name="z483" w:id="300"/>
    <w:p>
      <w:pPr>
        <w:spacing w:after="0"/>
        <w:ind w:left="0"/>
        <w:jc w:val="both"/>
      </w:pPr>
      <w:r>
        <w:rPr>
          <w:rFonts w:ascii="Times New Roman"/>
          <w:b w:val="false"/>
          <w:i w:val="false"/>
          <w:color w:val="000000"/>
          <w:sz w:val="28"/>
        </w:rPr>
        <w:t>
      4 іс-қимыл – көрсетілетін қызметті берушінің басшысы атын, әкесінің атын, тегін ауыстыру туралы қорытындыны бекітеді – 20 (жиырма) минут;</w:t>
      </w:r>
    </w:p>
    <w:bookmarkEnd w:id="300"/>
    <w:bookmarkStart w:name="z484" w:id="301"/>
    <w:p>
      <w:pPr>
        <w:spacing w:after="0"/>
        <w:ind w:left="0"/>
        <w:jc w:val="both"/>
      </w:pPr>
      <w:r>
        <w:rPr>
          <w:rFonts w:ascii="Times New Roman"/>
          <w:b w:val="false"/>
          <w:i w:val="false"/>
          <w:color w:val="000000"/>
          <w:sz w:val="28"/>
        </w:rPr>
        <w:t>
      5 іс-қимыл – көрсетілетін қызметті берушінің маманы атын, әкесінің атын, тегін ауыстыру туралы бекітілген қорытындының негізінде атын, әкесінің атын, тегін ауыстыру туралы акт жазбасын "АХАЖ" ТП-да тіркеуді жүзеге асырады, азаматтық хал актісін тіркеу туралы тиісті куәлікті ресімдейді – 1 (бір) жұмыс күн;</w:t>
      </w:r>
    </w:p>
    <w:bookmarkEnd w:id="301"/>
    <w:bookmarkStart w:name="z485" w:id="302"/>
    <w:p>
      <w:pPr>
        <w:spacing w:after="0"/>
        <w:ind w:left="0"/>
        <w:jc w:val="both"/>
      </w:pPr>
      <w:r>
        <w:rPr>
          <w:rFonts w:ascii="Times New Roman"/>
          <w:b w:val="false"/>
          <w:i w:val="false"/>
          <w:color w:val="000000"/>
          <w:sz w:val="28"/>
        </w:rPr>
        <w:t>
      6 іс-қимыл – көрсетілетін қызметті берушінің басшысы азаматтық хал актісін тіркеу туралы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302"/>
    <w:bookmarkStart w:name="z486" w:id="303"/>
    <w:p>
      <w:pPr>
        <w:spacing w:after="0"/>
        <w:ind w:left="0"/>
        <w:jc w:val="both"/>
      </w:pPr>
      <w:r>
        <w:rPr>
          <w:rFonts w:ascii="Times New Roman"/>
          <w:b w:val="false"/>
          <w:i w:val="false"/>
          <w:color w:val="000000"/>
          <w:sz w:val="28"/>
        </w:rPr>
        <w:t>
      7 іс-қимыл – көрсетілетін қызметті берушінің кеңсесі көрсетілетін қызметті алушыға мемлекеттік қызмет көрсету нәтижесін береді – 20 (жиырма) минут.</w:t>
      </w:r>
    </w:p>
    <w:bookmarkEnd w:id="303"/>
    <w:bookmarkStart w:name="z487" w:id="304"/>
    <w:p>
      <w:pPr>
        <w:spacing w:after="0"/>
        <w:ind w:left="0"/>
        <w:jc w:val="both"/>
      </w:pPr>
      <w:r>
        <w:rPr>
          <w:rFonts w:ascii="Times New Roman"/>
          <w:b w:val="false"/>
          <w:i w:val="false"/>
          <w:color w:val="000000"/>
          <w:sz w:val="28"/>
        </w:rPr>
        <w:t>
      11. Азаматтық хал актілері жазбаларына өзгерістер, толықтырулар мен түзетулер енгізу кезінде мемлекеттік қызметті көрсету үшін қажетті рәсімдердің (іс-қимылдардың) сипаттамасы:</w:t>
      </w:r>
    </w:p>
    <w:bookmarkEnd w:id="304"/>
    <w:bookmarkStart w:name="z488" w:id="305"/>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"АХАЖ" ТП-да тіркеуді жүзеге асырады. Өтінішке белгі қояды.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305"/>
    <w:bookmarkStart w:name="z489" w:id="306"/>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306"/>
    <w:bookmarkStart w:name="z490" w:id="307"/>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307"/>
    <w:bookmarkStart w:name="z491" w:id="308"/>
    <w:p>
      <w:pPr>
        <w:spacing w:after="0"/>
        <w:ind w:left="0"/>
        <w:jc w:val="both"/>
      </w:pPr>
      <w:r>
        <w:rPr>
          <w:rFonts w:ascii="Times New Roman"/>
          <w:b w:val="false"/>
          <w:i w:val="false"/>
          <w:color w:val="000000"/>
          <w:sz w:val="28"/>
        </w:rPr>
        <w:t>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w:t>
      </w:r>
    </w:p>
    <w:bookmarkEnd w:id="308"/>
    <w:bookmarkStart w:name="z492" w:id="309"/>
    <w:p>
      <w:pPr>
        <w:spacing w:after="0"/>
        <w:ind w:left="0"/>
        <w:jc w:val="both"/>
      </w:pPr>
      <w:r>
        <w:rPr>
          <w:rFonts w:ascii="Times New Roman"/>
          <w:b w:val="false"/>
          <w:i w:val="false"/>
          <w:color w:val="000000"/>
          <w:sz w:val="28"/>
        </w:rPr>
        <w:t>
      "АХАЖ" ТП-да акт жазбаларына өзгерістер, толықтырулар мен түзетулер енгізеді, қайталама куәлікті ресімдейді – 6 (алты) жұмыс күн ішінде;</w:t>
      </w:r>
    </w:p>
    <w:bookmarkEnd w:id="309"/>
    <w:bookmarkStart w:name="z493" w:id="310"/>
    <w:p>
      <w:pPr>
        <w:spacing w:after="0"/>
        <w:ind w:left="0"/>
        <w:jc w:val="both"/>
      </w:pPr>
      <w:r>
        <w:rPr>
          <w:rFonts w:ascii="Times New Roman"/>
          <w:b w:val="false"/>
          <w:i w:val="false"/>
          <w:color w:val="000000"/>
          <w:sz w:val="28"/>
        </w:rPr>
        <w:t>
      4 іс-қимыл – көрсетілетін қызметті берушінің басшысы өзгерістер, толықтырулар мен түзетулер енгізілген куәлікке қол қояды және елтаңбалы мөрмен куәландырады, немесе мемлекеттік қызметті көрсетуден дәлелді бас тарту туралы жауап береді  – 10 (он) минут;</w:t>
      </w:r>
    </w:p>
    <w:bookmarkEnd w:id="310"/>
    <w:bookmarkStart w:name="z494" w:id="311"/>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20 (жиырма) минут.</w:t>
      </w:r>
    </w:p>
    <w:bookmarkEnd w:id="311"/>
    <w:bookmarkStart w:name="z495" w:id="312"/>
    <w:p>
      <w:pPr>
        <w:spacing w:after="0"/>
        <w:ind w:left="0"/>
        <w:jc w:val="left"/>
      </w:pPr>
      <w:r>
        <w:rPr>
          <w:rFonts w:ascii="Times New Roman"/>
          <w:b/>
          <w:i w:val="false"/>
          <w:color w:val="000000"/>
        </w:rPr>
        <w:t xml:space="preserve"> 4. Мемлекеттік корпорациямен және (немесе) өзге де көрсетiлетiн қызметтi берушiлермен өзара iс-қимыл тәртiбiн сипаттау, сондай-ақ мемлекеттiк қызмет көрсету процесiнде ақпараттық жүйелердi пайдалану тәртiбi</w:t>
      </w:r>
    </w:p>
    <w:bookmarkEnd w:id="312"/>
    <w:bookmarkStart w:name="z496" w:id="313"/>
    <w:p>
      <w:pPr>
        <w:spacing w:after="0"/>
        <w:ind w:left="0"/>
        <w:jc w:val="both"/>
      </w:pPr>
      <w:r>
        <w:rPr>
          <w:rFonts w:ascii="Times New Roman"/>
          <w:b w:val="false"/>
          <w:i w:val="false"/>
          <w:color w:val="000000"/>
          <w:sz w:val="28"/>
        </w:rPr>
        <w:t xml:space="preserve">
      12. Көрсетілетін қызметті алушылар мемлекеттік қызметті алу үшін стандарттың </w:t>
      </w:r>
      <w:r>
        <w:rPr>
          <w:rFonts w:ascii="Times New Roman"/>
          <w:b w:val="false"/>
          <w:i w:val="false"/>
          <w:color w:val="000000"/>
          <w:sz w:val="28"/>
        </w:rPr>
        <w:t>9 тармағындағы</w:t>
      </w:r>
      <w:r>
        <w:rPr>
          <w:rFonts w:ascii="Times New Roman"/>
          <w:b w:val="false"/>
          <w:i w:val="false"/>
          <w:color w:val="000000"/>
          <w:sz w:val="28"/>
        </w:rPr>
        <w:t xml:space="preserve"> талаптарға сәйкес қажетті құжаттарды ұсына отырып, Мемлекеттік корпорацияға жүгінуге құқылы. Мемлекеттік корпорация арқылы өтініштің қабылданғанын растайтын: сұрау салудың нөмірі мен қабылданған күні, сұратылып отырған мемлекеттік көрсетілетін қызметтің түрі, қоса берілген құжаттардың саны мен атауы, құжаттарды беру күні, уақыты және орны, құжаттарды рәсімдеуге қабылдаған Мемлекеттік корпорация қызметкерінің тегі, аты, әкесінің аты (бар болған жағдайда), көрсетілетін қызметті алушының тегі, аты, әкесінің аты (бар болған жағдайда), уәкілетті өкілдің тегі, аты, әкесінің аты және олардың байланыс телефондары көрсетілген қолхат (бұдан әрі – қолхат) болып табылады.</w:t>
      </w:r>
    </w:p>
    <w:bookmarkEnd w:id="313"/>
    <w:bookmarkStart w:name="z497" w:id="314"/>
    <w:p>
      <w:pPr>
        <w:spacing w:after="0"/>
        <w:ind w:left="0"/>
        <w:jc w:val="both"/>
      </w:pPr>
      <w:r>
        <w:rPr>
          <w:rFonts w:ascii="Times New Roman"/>
          <w:b w:val="false"/>
          <w:i w:val="false"/>
          <w:color w:val="000000"/>
          <w:sz w:val="28"/>
        </w:rPr>
        <w:t>
      Көрсетілетін қызметті алушы осы мемлекеттік көрсетілетін қызмет стандартының 9 тармағында көзделген тізбеге сәйкес құжаттардың толық емес топтамасын берген жағдайда Мемлекеттік корпорация қызметкері өтінішті қабылдап алудан бас тартады және стандартқа 3-қосымшаға сәйкес нысан бойынша құжаттарды қабылдаудан бас тарту туралы қолхат береді.</w:t>
      </w:r>
    </w:p>
    <w:bookmarkEnd w:id="314"/>
    <w:bookmarkStart w:name="z498" w:id="315"/>
    <w:p>
      <w:pPr>
        <w:spacing w:after="0"/>
        <w:ind w:left="0"/>
        <w:jc w:val="both"/>
      </w:pPr>
      <w:r>
        <w:rPr>
          <w:rFonts w:ascii="Times New Roman"/>
          <w:b w:val="false"/>
          <w:i w:val="false"/>
          <w:color w:val="000000"/>
          <w:sz w:val="28"/>
        </w:rPr>
        <w:t>
      Көрсетілетін қызметті алушының сұратуын өңдеу ұзақтығы – 15 (он бес) минут.</w:t>
      </w:r>
    </w:p>
    <w:bookmarkEnd w:id="315"/>
    <w:bookmarkStart w:name="z499" w:id="316"/>
    <w:p>
      <w:pPr>
        <w:spacing w:after="0"/>
        <w:ind w:left="0"/>
        <w:jc w:val="both"/>
      </w:pPr>
      <w:r>
        <w:rPr>
          <w:rFonts w:ascii="Times New Roman"/>
          <w:b w:val="false"/>
          <w:i w:val="false"/>
          <w:color w:val="000000"/>
          <w:sz w:val="28"/>
        </w:rPr>
        <w:t>
      Көрсетілетін қызметті берушінің сұратуын дайындау және жолдау тәртiбiнің сипаттамасы, көрсетілетін қызметті алушының сұратуын өңдеу ұзақтығы, мемлекеттік қызмет көрсету нәтижесін алу тәртібі:</w:t>
      </w:r>
    </w:p>
    <w:bookmarkEnd w:id="316"/>
    <w:bookmarkStart w:name="z500" w:id="317"/>
    <w:p>
      <w:pPr>
        <w:spacing w:after="0"/>
        <w:ind w:left="0"/>
        <w:jc w:val="both"/>
      </w:pPr>
      <w:r>
        <w:rPr>
          <w:rFonts w:ascii="Times New Roman"/>
          <w:b w:val="false"/>
          <w:i w:val="false"/>
          <w:color w:val="000000"/>
          <w:sz w:val="28"/>
        </w:rPr>
        <w:t>
      1 процесс – Мемлекеттік корпорация операторының мемлекеттік қызметті көрсету үшін "Халыққа қызмет көрсету орталығы" ақпараттық жүйесінде (бұдан әрі – ХҚО АЖ) авторландыру процесі;</w:t>
      </w:r>
    </w:p>
    <w:bookmarkEnd w:id="317"/>
    <w:bookmarkStart w:name="z501" w:id="318"/>
    <w:p>
      <w:pPr>
        <w:spacing w:after="0"/>
        <w:ind w:left="0"/>
        <w:jc w:val="both"/>
      </w:pPr>
      <w:r>
        <w:rPr>
          <w:rFonts w:ascii="Times New Roman"/>
          <w:b w:val="false"/>
          <w:i w:val="false"/>
          <w:color w:val="000000"/>
          <w:sz w:val="28"/>
        </w:rPr>
        <w:t>
      1 шарт – ХҚО АЖ-да тіркелген оператор туралы деректерінің түпнұсқалығын ЭЦҚ арқылы тексеру;</w:t>
      </w:r>
    </w:p>
    <w:bookmarkEnd w:id="318"/>
    <w:bookmarkStart w:name="z502" w:id="319"/>
    <w:p>
      <w:pPr>
        <w:spacing w:after="0"/>
        <w:ind w:left="0"/>
        <w:jc w:val="both"/>
      </w:pPr>
      <w:r>
        <w:rPr>
          <w:rFonts w:ascii="Times New Roman"/>
          <w:b w:val="false"/>
          <w:i w:val="false"/>
          <w:color w:val="000000"/>
          <w:sz w:val="28"/>
        </w:rPr>
        <w:t>
      2 процесс – Мемлекеттік корпорация операторын авторландыру немесе деректерінде талап бұзушылықтардың болуына байланысты ХҚО АЖ-де авторландырудан бас тарту туралы хабарлама қалыптастыру;</w:t>
      </w:r>
    </w:p>
    <w:bookmarkEnd w:id="319"/>
    <w:bookmarkStart w:name="z503" w:id="320"/>
    <w:p>
      <w:pPr>
        <w:spacing w:after="0"/>
        <w:ind w:left="0"/>
        <w:jc w:val="both"/>
      </w:pPr>
      <w:r>
        <w:rPr>
          <w:rFonts w:ascii="Times New Roman"/>
          <w:b w:val="false"/>
          <w:i w:val="false"/>
          <w:color w:val="000000"/>
          <w:sz w:val="28"/>
        </w:rPr>
        <w:t>
      3 процесс – Мемлекеттік корпорация операторының мемлекеттік қызметті таңдауы, мемлекеттік қызметті көрсету үшін сұрату нысанын экранға шығаруы және Мемлекеттік корпорация операторының көрсетілетін қызметті алушының деректерін енгізуі;</w:t>
      </w:r>
    </w:p>
    <w:bookmarkEnd w:id="320"/>
    <w:bookmarkStart w:name="z504" w:id="321"/>
    <w:p>
      <w:pPr>
        <w:spacing w:after="0"/>
        <w:ind w:left="0"/>
        <w:jc w:val="both"/>
      </w:pPr>
      <w:r>
        <w:rPr>
          <w:rFonts w:ascii="Times New Roman"/>
          <w:b w:val="false"/>
          <w:i w:val="false"/>
          <w:color w:val="000000"/>
          <w:sz w:val="28"/>
        </w:rPr>
        <w:t>
      4 процесс – көрсетілетін қызметті алушының деректері туралы сұратуды электронды үкіметтің шлюзі (бұдан әрі – ЭҮШ) арқылы "Жеке тұлғалар" мемлекеттік деректер базасына (бұдан әрі – ЖТ МДБ) жіберу;</w:t>
      </w:r>
    </w:p>
    <w:bookmarkEnd w:id="321"/>
    <w:bookmarkStart w:name="z505" w:id="322"/>
    <w:p>
      <w:pPr>
        <w:spacing w:after="0"/>
        <w:ind w:left="0"/>
        <w:jc w:val="both"/>
      </w:pPr>
      <w:r>
        <w:rPr>
          <w:rFonts w:ascii="Times New Roman"/>
          <w:b w:val="false"/>
          <w:i w:val="false"/>
          <w:color w:val="000000"/>
          <w:sz w:val="28"/>
        </w:rPr>
        <w:t>
      2 шарт – көрсетілетін қызмет алушы деректерінің ЖТ МДБ-да болуын тексеру;</w:t>
      </w:r>
    </w:p>
    <w:bookmarkEnd w:id="322"/>
    <w:bookmarkStart w:name="z506" w:id="323"/>
    <w:p>
      <w:pPr>
        <w:spacing w:after="0"/>
        <w:ind w:left="0"/>
        <w:jc w:val="both"/>
      </w:pPr>
      <w:r>
        <w:rPr>
          <w:rFonts w:ascii="Times New Roman"/>
          <w:b w:val="false"/>
          <w:i w:val="false"/>
          <w:color w:val="000000"/>
          <w:sz w:val="28"/>
        </w:rPr>
        <w:t>
      5 процесс – көрсетілетін қызметті алушы деректерінің ЖТ МДБ-да болмауына байланысты деректерді алу мүмкіндігі жоқтығы туралы хабарлама қалыптастыру;</w:t>
      </w:r>
    </w:p>
    <w:bookmarkEnd w:id="323"/>
    <w:bookmarkStart w:name="z507" w:id="324"/>
    <w:p>
      <w:pPr>
        <w:spacing w:after="0"/>
        <w:ind w:left="0"/>
        <w:jc w:val="both"/>
      </w:pPr>
      <w:r>
        <w:rPr>
          <w:rFonts w:ascii="Times New Roman"/>
          <w:b w:val="false"/>
          <w:i w:val="false"/>
          <w:color w:val="000000"/>
          <w:sz w:val="28"/>
        </w:rPr>
        <w:t>
      6 процесс – Мемлекеттік корпорация операторының сұраным нысанын құжаттардың қағаз түрінде бар болуы бөлігінде толтыруы және мемлекеттік көрсетілетін қызметті алушы ұсынған құжаттарды сканерден өткізуі, оларды сұраным нысанына қоса тіркеуі және мемлекеттік қызметті көрсетуге сұранымның толтырылған нысанын (енгізілген деректерді) ЭЦҚ арқылы куәландыру;</w:t>
      </w:r>
    </w:p>
    <w:bookmarkEnd w:id="324"/>
    <w:bookmarkStart w:name="z508" w:id="325"/>
    <w:p>
      <w:pPr>
        <w:spacing w:after="0"/>
        <w:ind w:left="0"/>
        <w:jc w:val="both"/>
      </w:pPr>
      <w:r>
        <w:rPr>
          <w:rFonts w:ascii="Times New Roman"/>
          <w:b w:val="false"/>
          <w:i w:val="false"/>
          <w:color w:val="000000"/>
          <w:sz w:val="28"/>
        </w:rPr>
        <w:t>
      7 процесс  – көрсетілетін қызметті алушыға қолхат беру;</w:t>
      </w:r>
    </w:p>
    <w:bookmarkEnd w:id="325"/>
    <w:bookmarkStart w:name="z509" w:id="326"/>
    <w:p>
      <w:pPr>
        <w:spacing w:after="0"/>
        <w:ind w:left="0"/>
        <w:jc w:val="both"/>
      </w:pPr>
      <w:r>
        <w:rPr>
          <w:rFonts w:ascii="Times New Roman"/>
          <w:b w:val="false"/>
          <w:i w:val="false"/>
          <w:color w:val="000000"/>
          <w:sz w:val="28"/>
        </w:rPr>
        <w:t>
      8 процесс – Мемлекеттік корпорация операторының ЭЦҚ қол қойылған электрондық құжатты (көрсетілетін қызметті алушының сұратуын) ЭҮШ арқылы электронды үкіметтің аймақтық шлюзі автоматтандырылған жұмыс орнына (бұдан әрі  – ЭҮАШ АЖО) жіберу;</w:t>
      </w:r>
    </w:p>
    <w:bookmarkEnd w:id="326"/>
    <w:bookmarkStart w:name="z510" w:id="327"/>
    <w:p>
      <w:pPr>
        <w:spacing w:after="0"/>
        <w:ind w:left="0"/>
        <w:jc w:val="both"/>
      </w:pPr>
      <w:r>
        <w:rPr>
          <w:rFonts w:ascii="Times New Roman"/>
          <w:b w:val="false"/>
          <w:i w:val="false"/>
          <w:color w:val="000000"/>
          <w:sz w:val="28"/>
        </w:rPr>
        <w:t>
      9 процесс – мемлекеттік көрсетілетін қызметті өңдеу және көрсетілетін қызметті беруші маманының мемлекеттік қызмет көрсету нәтижесі – куәлікті қалыптастыруы және мемлекеттік қызмет нәтижесін Мемлекеттік корпорацияға жеткізуді қамтамасыз ету (стандартта белгіленген мемлекеттік қызмет көрсету мерзімі аяқталғанға дейін бір тәулік бұрын);</w:t>
      </w:r>
    </w:p>
    <w:bookmarkEnd w:id="327"/>
    <w:bookmarkStart w:name="z511" w:id="328"/>
    <w:p>
      <w:pPr>
        <w:spacing w:after="0"/>
        <w:ind w:left="0"/>
        <w:jc w:val="both"/>
      </w:pPr>
      <w:r>
        <w:rPr>
          <w:rFonts w:ascii="Times New Roman"/>
          <w:b w:val="false"/>
          <w:i w:val="false"/>
          <w:color w:val="000000"/>
          <w:sz w:val="28"/>
        </w:rPr>
        <w:t>
      10 процесс – Мемлекеттік корпорация қызметкерінің көрсетілетін қызметті алушының жеке басын куәландыратын құжатты ұсынуы арқылы (немесе нотариалды куәландырылған сенімхат бойынша өкілінің) қолхат негізінде мемлекеттік қызмет көрсету нәтижесін (куәлікті) қолма-қол беруі.</w:t>
      </w:r>
    </w:p>
    <w:bookmarkEnd w:id="328"/>
    <w:bookmarkStart w:name="z512" w:id="329"/>
    <w:p>
      <w:pPr>
        <w:spacing w:after="0"/>
        <w:ind w:left="0"/>
        <w:jc w:val="both"/>
      </w:pPr>
      <w:r>
        <w:rPr>
          <w:rFonts w:ascii="Times New Roman"/>
          <w:b w:val="false"/>
          <w:i w:val="false"/>
          <w:color w:val="000000"/>
          <w:sz w:val="28"/>
        </w:rPr>
        <w:t>
      Мемлекеттік қызмет көрсету мерзімдері:</w:t>
      </w:r>
    </w:p>
    <w:bookmarkEnd w:id="329"/>
    <w:bookmarkStart w:name="z513" w:id="330"/>
    <w:p>
      <w:pPr>
        <w:spacing w:after="0"/>
        <w:ind w:left="0"/>
        <w:jc w:val="both"/>
      </w:pPr>
      <w:r>
        <w:rPr>
          <w:rFonts w:ascii="Times New Roman"/>
          <w:b w:val="false"/>
          <w:i w:val="false"/>
          <w:color w:val="000000"/>
          <w:sz w:val="28"/>
        </w:rPr>
        <w:t>
      Мемлекеттік корпорацияға құжаттар топтамасын тапсырған сәттен бастап – 7 (жеті) жұмыс күн (қабылдау күні мемлекеттік қызмет көрсету мерзіміне кірмейді), басқа мемлекеттік органдарға сұрату салу қажет болған кезде қарау мерзімі көрсетілетін қызметті алушыны 3 (үш) күнтізбелік күн ішінде хабардар ете отырып, күнтізбелік 30 (отыз) күннен аспайтын уақытқа ұзартылады;</w:t>
      </w:r>
    </w:p>
    <w:bookmarkEnd w:id="330"/>
    <w:bookmarkStart w:name="z514" w:id="331"/>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331"/>
    <w:bookmarkStart w:name="z515" w:id="332"/>
    <w:p>
      <w:pPr>
        <w:spacing w:after="0"/>
        <w:ind w:left="0"/>
        <w:jc w:val="both"/>
      </w:pPr>
      <w:r>
        <w:rPr>
          <w:rFonts w:ascii="Times New Roman"/>
          <w:b w:val="false"/>
          <w:i w:val="false"/>
          <w:color w:val="000000"/>
          <w:sz w:val="28"/>
        </w:rPr>
        <w:t>
      13. Көрсетілетін қызметті алушының мемлекеттік көрсетілетін қызметті портал арқылы алуы үшін жүгіну тәртібі мен рәсімдерінің реттілігінің сипаттамасы:</w:t>
      </w:r>
    </w:p>
    <w:bookmarkEnd w:id="332"/>
    <w:bookmarkStart w:name="z516" w:id="333"/>
    <w:p>
      <w:pPr>
        <w:spacing w:after="0"/>
        <w:ind w:left="0"/>
        <w:jc w:val="both"/>
      </w:pPr>
      <w:r>
        <w:rPr>
          <w:rFonts w:ascii="Times New Roman"/>
          <w:b w:val="false"/>
          <w:i w:val="false"/>
          <w:color w:val="000000"/>
          <w:sz w:val="28"/>
        </w:rPr>
        <w:t>
      1 процесс – көрсетілетін қызметті алушының мемлекеттік қызметті алуы үшін порталда ЭЦҚ көмегімен авторландыру процесі;</w:t>
      </w:r>
    </w:p>
    <w:bookmarkEnd w:id="333"/>
    <w:bookmarkStart w:name="z517" w:id="334"/>
    <w:p>
      <w:pPr>
        <w:spacing w:after="0"/>
        <w:ind w:left="0"/>
        <w:jc w:val="both"/>
      </w:pPr>
      <w:r>
        <w:rPr>
          <w:rFonts w:ascii="Times New Roman"/>
          <w:b w:val="false"/>
          <w:i w:val="false"/>
          <w:color w:val="000000"/>
          <w:sz w:val="28"/>
        </w:rPr>
        <w:t>
      1 шарт – тіркелген көрсетілетін қызметті алушы туралы деректерінің түпнұсқалығын ЭЦҚ арқылы тексеру;</w:t>
      </w:r>
    </w:p>
    <w:bookmarkEnd w:id="334"/>
    <w:bookmarkStart w:name="z518" w:id="335"/>
    <w:p>
      <w:pPr>
        <w:spacing w:after="0"/>
        <w:ind w:left="0"/>
        <w:jc w:val="both"/>
      </w:pPr>
      <w:r>
        <w:rPr>
          <w:rFonts w:ascii="Times New Roman"/>
          <w:b w:val="false"/>
          <w:i w:val="false"/>
          <w:color w:val="000000"/>
          <w:sz w:val="28"/>
        </w:rPr>
        <w:t>
      2 процесс – көрсетілетін қызметті алушының деректерінде талап бұзушылықтардың болуына байланысты авторландырудан бас тарту туралы хабарлама қалыптастыру;</w:t>
      </w:r>
    </w:p>
    <w:bookmarkEnd w:id="335"/>
    <w:bookmarkStart w:name="z519" w:id="336"/>
    <w:p>
      <w:pPr>
        <w:spacing w:after="0"/>
        <w:ind w:left="0"/>
        <w:jc w:val="both"/>
      </w:pPr>
      <w:r>
        <w:rPr>
          <w:rFonts w:ascii="Times New Roman"/>
          <w:b w:val="false"/>
          <w:i w:val="false"/>
          <w:color w:val="000000"/>
          <w:sz w:val="28"/>
        </w:rPr>
        <w:t>
      3 процесс – көрсетілетін қызметті алушының мемлекеттік көрсетілетін қызметтi таңдауы, қызмет көрсету үшін сұрату нысанын экранға шығаруы және көрсетілетін қызметті алушының нысанды оның құрылымы мен форматтық талаптарын ескерумен толтыруы (деректер енгізу);</w:t>
      </w:r>
    </w:p>
    <w:bookmarkEnd w:id="336"/>
    <w:bookmarkStart w:name="z520" w:id="337"/>
    <w:p>
      <w:pPr>
        <w:spacing w:after="0"/>
        <w:ind w:left="0"/>
        <w:jc w:val="both"/>
      </w:pPr>
      <w:r>
        <w:rPr>
          <w:rFonts w:ascii="Times New Roman"/>
          <w:b w:val="false"/>
          <w:i w:val="false"/>
          <w:color w:val="000000"/>
          <w:sz w:val="28"/>
        </w:rPr>
        <w:t>
      4 процесс – көрсетілетін қызметті алушының ЭЦҚ арқылы мемлекеттік қызмет көрсетуге сұратудың толтырылған нысанына қол қою;</w:t>
      </w:r>
    </w:p>
    <w:bookmarkEnd w:id="337"/>
    <w:bookmarkStart w:name="z521" w:id="338"/>
    <w:p>
      <w:pPr>
        <w:spacing w:after="0"/>
        <w:ind w:left="0"/>
        <w:jc w:val="both"/>
      </w:pPr>
      <w:r>
        <w:rPr>
          <w:rFonts w:ascii="Times New Roman"/>
          <w:b w:val="false"/>
          <w:i w:val="false"/>
          <w:color w:val="000000"/>
          <w:sz w:val="28"/>
        </w:rPr>
        <w:t>
      5 процесс – көрсетілетін қызметті алушының ЭЦҚ қол қойылған электрондық құжатты (көрсетілетін қызметті алушының сұратуын) ЭҮШ арқылы ЭҮАШ АЖО-ға жіберу және көрсетілетін қызметті беруші маманының мемлекеттік көрсетілетін қызметті өңдеуі;</w:t>
      </w:r>
    </w:p>
    <w:bookmarkEnd w:id="338"/>
    <w:bookmarkStart w:name="z522" w:id="339"/>
    <w:p>
      <w:pPr>
        <w:spacing w:after="0"/>
        <w:ind w:left="0"/>
        <w:jc w:val="both"/>
      </w:pPr>
      <w:r>
        <w:rPr>
          <w:rFonts w:ascii="Times New Roman"/>
          <w:b w:val="false"/>
          <w:i w:val="false"/>
          <w:color w:val="000000"/>
          <w:sz w:val="28"/>
        </w:rPr>
        <w:t>
      6 процесс – бөлім маманының мемлекеттік қызмет көрсету нәтижесін қалыптастыруы (өтінішті қабылданғанын растау туралы хабарлама). Электронды құжат ЭЦҚ қолдану арқылы бөлім маманымен қалыптастырылады және порталдағы жеке кабинетіне жолданады;</w:t>
      </w:r>
    </w:p>
    <w:bookmarkEnd w:id="339"/>
    <w:bookmarkStart w:name="z523" w:id="340"/>
    <w:p>
      <w:pPr>
        <w:spacing w:after="0"/>
        <w:ind w:left="0"/>
        <w:jc w:val="both"/>
      </w:pPr>
      <w:r>
        <w:rPr>
          <w:rFonts w:ascii="Times New Roman"/>
          <w:b w:val="false"/>
          <w:i w:val="false"/>
          <w:color w:val="000000"/>
          <w:sz w:val="28"/>
        </w:rPr>
        <w:t>
      7 процесс – көрсетілетін қызметті алушының "жеке кабинетінде" мемлекеттік қызмет көрсету нәтижесін алу тәртібі туралы сұратудың қабылданғаны туралы мәртебесін көрсету.</w:t>
      </w:r>
    </w:p>
    <w:bookmarkEnd w:id="340"/>
    <w:bookmarkStart w:name="z524" w:id="341"/>
    <w:p>
      <w:pPr>
        <w:spacing w:after="0"/>
        <w:ind w:left="0"/>
        <w:jc w:val="both"/>
      </w:pPr>
      <w:r>
        <w:rPr>
          <w:rFonts w:ascii="Times New Roman"/>
          <w:b w:val="false"/>
          <w:i w:val="false"/>
          <w:color w:val="000000"/>
          <w:sz w:val="28"/>
        </w:rPr>
        <w:t>
      Құжаттарды тапсырған сәттен бастап мемлекеттік қызметті порталда көрсету – өтінішті қабылдағанын растау бөлігінде хабарламаны алу мерзімі –   1 (бір) жұмыс күні.</w:t>
      </w:r>
    </w:p>
    <w:bookmarkEnd w:id="341"/>
    <w:bookmarkStart w:name="z525" w:id="342"/>
    <w:p>
      <w:pPr>
        <w:spacing w:after="0"/>
        <w:ind w:left="0"/>
        <w:jc w:val="both"/>
      </w:pPr>
      <w:r>
        <w:rPr>
          <w:rFonts w:ascii="Times New Roman"/>
          <w:b w:val="false"/>
          <w:i w:val="false"/>
          <w:color w:val="000000"/>
          <w:sz w:val="28"/>
        </w:rPr>
        <w:t xml:space="preserve">
      Портал арқылы мемлекеттiк қызмет көрсету кезiнде жүгiну және көрсетілетін қызметті берушінің рәсiмдерінiң (iс-қимылдарының) реттiлiк тәртiбiнің сипаттамасы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сәйкес мемлекеттiк қызмет көрсетуге қатысатын ақпараттық жүйелердiң функционалдық өзара iс-қимыл диаграммасында көрсетілген.</w:t>
      </w:r>
    </w:p>
    <w:bookmarkEnd w:id="342"/>
    <w:bookmarkStart w:name="z526" w:id="343"/>
    <w:p>
      <w:pPr>
        <w:spacing w:after="0"/>
        <w:ind w:left="0"/>
        <w:jc w:val="both"/>
      </w:pPr>
      <w:r>
        <w:rPr>
          <w:rFonts w:ascii="Times New Roman"/>
          <w:b w:val="false"/>
          <w:i w:val="false"/>
          <w:color w:val="000000"/>
          <w:sz w:val="28"/>
        </w:rPr>
        <w:t>
      14. Аудандық маңызы бар қалалардың ЖАО, кенттердің, ауылдардың, ауылдық округтердің әкімдері арқылы мемлекеттік қызмет көрсету кезінде мемлекеттік қызметті көрсету процесінің құрамына кіретін рәсімдердің (іс-қимылдардың) мазмұны:</w:t>
      </w:r>
    </w:p>
    <w:bookmarkEnd w:id="343"/>
    <w:bookmarkStart w:name="z527" w:id="344"/>
    <w:p>
      <w:pPr>
        <w:spacing w:after="0"/>
        <w:ind w:left="0"/>
        <w:jc w:val="both"/>
      </w:pPr>
      <w:r>
        <w:rPr>
          <w:rFonts w:ascii="Times New Roman"/>
          <w:b w:val="false"/>
          <w:i w:val="false"/>
          <w:color w:val="000000"/>
          <w:sz w:val="28"/>
        </w:rPr>
        <w:t>
      1 іс-қимыл – аудандық маңызы бар қалалардың ЖАО, кенттердің, ауылдардың, ауылдық округтер әкімдерінің кеңсесі көрсетілетін қызметті алушы ұсынған құжаттардың стандарттың 9 тармағына сәйкестігін тексереді. Өтінішті қабылдайды, немесе стандарттың 10 тармағында көзделген негіздер бойынша қызмет алушылардың құжаттарын қабылдаудан бас тартады. Орындалу ұзақтығы – 20 (жиырма) минут;</w:t>
      </w:r>
    </w:p>
    <w:bookmarkEnd w:id="344"/>
    <w:bookmarkStart w:name="z528" w:id="345"/>
    <w:p>
      <w:pPr>
        <w:spacing w:after="0"/>
        <w:ind w:left="0"/>
        <w:jc w:val="both"/>
      </w:pPr>
      <w:r>
        <w:rPr>
          <w:rFonts w:ascii="Times New Roman"/>
          <w:b w:val="false"/>
          <w:i w:val="false"/>
          <w:color w:val="000000"/>
          <w:sz w:val="28"/>
        </w:rPr>
        <w:t xml:space="preserve">
      2 іс-қимыл – аудандық маңызы бар қалалардың ЖАО, кенттердің, ауылдардың, ауылдық округтер әкімдерінің кеңсесі құжаттарды көрсетілетін қызметті берушіге жолдайды. Көрсетілетін қызметті берушімен регламенттің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тармақтарында</w:t>
      </w:r>
      <w:r>
        <w:rPr>
          <w:rFonts w:ascii="Times New Roman"/>
          <w:b w:val="false"/>
          <w:i w:val="false"/>
          <w:color w:val="000000"/>
          <w:sz w:val="28"/>
        </w:rPr>
        <w:t xml:space="preserve"> көзделген негіздер бойынша тиісті іс-қимыл жасалады. Орындалу ұзақтығы – 1 (бір) жұмыс күн;</w:t>
      </w:r>
    </w:p>
    <w:bookmarkEnd w:id="345"/>
    <w:bookmarkStart w:name="z529" w:id="346"/>
    <w:p>
      <w:pPr>
        <w:spacing w:after="0"/>
        <w:ind w:left="0"/>
        <w:jc w:val="both"/>
      </w:pPr>
      <w:r>
        <w:rPr>
          <w:rFonts w:ascii="Times New Roman"/>
          <w:b w:val="false"/>
          <w:i w:val="false"/>
          <w:color w:val="000000"/>
          <w:sz w:val="28"/>
        </w:rPr>
        <w:t>
      3-іс-қимыл – аудандық маңызы бар қалалардың ЖАО, кенттердің, ауылдардың, ауылдық округтер әкімдерінің кеңсесі көрсетілетін қызметті алушыға қызмет көрсету нәтижесін береді. Орындалу ұзақтығы – 20 (жиырма) минут.</w:t>
      </w:r>
    </w:p>
    <w:bookmarkEnd w:id="346"/>
    <w:bookmarkStart w:name="z530" w:id="347"/>
    <w:p>
      <w:pPr>
        <w:spacing w:after="0"/>
        <w:ind w:left="0"/>
        <w:jc w:val="both"/>
      </w:pPr>
      <w:r>
        <w:rPr>
          <w:rFonts w:ascii="Times New Roman"/>
          <w:b w:val="false"/>
          <w:i w:val="false"/>
          <w:color w:val="000000"/>
          <w:sz w:val="28"/>
        </w:rPr>
        <w:t xml:space="preserve">
      15.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сонымен қатар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w:t>
      </w:r>
      <w:r>
        <w:rPr>
          <w:rFonts w:ascii="Times New Roman"/>
          <w:b w:val="false"/>
          <w:i w:val="false"/>
          <w:color w:val="000000"/>
          <w:sz w:val="28"/>
        </w:rPr>
        <w:t>-6 қосымшаға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көрсетілетін қызметті берушінің интернет-ресурсында орналастырылады.</w:t>
      </w:r>
    </w:p>
    <w:bookmarkEnd w:id="3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"Атын, әкесінің атын, тегін </w:t>
            </w:r>
            <w:r>
              <w:br/>
            </w:r>
            <w:r>
              <w:rPr>
                <w:rFonts w:ascii="Times New Roman"/>
                <w:b w:val="false"/>
                <w:i w:val="false"/>
                <w:color w:val="000000"/>
                <w:sz w:val="20"/>
              </w:rPr>
              <w:t xml:space="preserve">ауыстыруды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1 қосымша</w:t>
            </w:r>
          </w:p>
        </w:tc>
      </w:tr>
    </w:tbl>
    <w:p>
      <w:pPr>
        <w:spacing w:after="0"/>
        <w:ind w:left="0"/>
        <w:jc w:val="left"/>
      </w:pPr>
      <w:r>
        <w:rPr>
          <w:rFonts w:ascii="Times New Roman"/>
          <w:b/>
          <w:i w:val="false"/>
          <w:color w:val="000000"/>
        </w:rPr>
        <w:t xml:space="preserve"> Портал арқылы мемлекеттік қызмет көрсетуге әрекет етілген ақпараттық жүйелерінің функционалдық өзара іс-қимыл диаграммасы</w:t>
      </w:r>
    </w:p>
    <w:p>
      <w:pPr>
        <w:spacing w:after="0"/>
        <w:ind w:left="0"/>
        <w:jc w:val="left"/>
      </w:pPr>
      <w:r>
        <w:br/>
      </w:r>
    </w:p>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41529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1529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"Атын, әкесінің атын, тегін </w:t>
            </w:r>
            <w:r>
              <w:br/>
            </w:r>
            <w:r>
              <w:rPr>
                <w:rFonts w:ascii="Times New Roman"/>
                <w:b w:val="false"/>
                <w:i w:val="false"/>
                <w:color w:val="000000"/>
                <w:sz w:val="20"/>
              </w:rPr>
              <w:t xml:space="preserve">ауыстыруды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2 қосымша</w:t>
            </w:r>
          </w:p>
        </w:tc>
      </w:tr>
    </w:tbl>
    <w:p>
      <w:pPr>
        <w:spacing w:after="0"/>
        <w:ind w:left="0"/>
        <w:jc w:val="left"/>
      </w:pPr>
      <w:r>
        <w:rPr>
          <w:rFonts w:ascii="Times New Roman"/>
          <w:b/>
          <w:i w:val="false"/>
          <w:color w:val="000000"/>
        </w:rPr>
        <w:t xml:space="preserve"> Мемлекеттік қызмет көрсету бизнес-процестерінің анықтамалығы 1) көрсетілетін қызметті беруші арқылы мемлекеттік қызметті көрсету кезінде</w:t>
      </w:r>
    </w:p>
    <w:p>
      <w:pPr>
        <w:spacing w:after="0"/>
        <w:ind w:left="0"/>
        <w:jc w:val="left"/>
      </w:pPr>
      <w:r>
        <w:br/>
      </w:r>
    </w:p>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"Атын, әкесінің атын, тегін </w:t>
            </w:r>
            <w:r>
              <w:br/>
            </w:r>
            <w:r>
              <w:rPr>
                <w:rFonts w:ascii="Times New Roman"/>
                <w:b w:val="false"/>
                <w:i w:val="false"/>
                <w:color w:val="000000"/>
                <w:sz w:val="20"/>
              </w:rPr>
              <w:t xml:space="preserve">ауыстыруды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3 қосымша</w:t>
            </w:r>
          </w:p>
        </w:tc>
      </w:tr>
    </w:tbl>
    <w:p>
      <w:pPr>
        <w:spacing w:after="0"/>
        <w:ind w:left="0"/>
        <w:jc w:val="left"/>
      </w:pPr>
      <w:r>
        <w:rPr>
          <w:rFonts w:ascii="Times New Roman"/>
          <w:b/>
          <w:i w:val="false"/>
          <w:color w:val="000000"/>
        </w:rPr>
        <w:t xml:space="preserve"> 2) көрсетілетін қызметті беруші арқылы азаматтық хал актілері жазбаларына өзгерістер, толықтырулар мен түзетулер енгізу</w:t>
      </w:r>
    </w:p>
    <w:p>
      <w:pPr>
        <w:spacing w:after="0"/>
        <w:ind w:left="0"/>
        <w:jc w:val="left"/>
      </w:pPr>
      <w:r>
        <w:br/>
      </w:r>
    </w:p>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"Атын, әкесінің атын, тегін </w:t>
            </w:r>
            <w:r>
              <w:br/>
            </w:r>
            <w:r>
              <w:rPr>
                <w:rFonts w:ascii="Times New Roman"/>
                <w:b w:val="false"/>
                <w:i w:val="false"/>
                <w:color w:val="000000"/>
                <w:sz w:val="20"/>
              </w:rPr>
              <w:t xml:space="preserve">ауыстыруды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4 қосымша</w:t>
            </w:r>
          </w:p>
        </w:tc>
      </w:tr>
    </w:tbl>
    <w:p>
      <w:pPr>
        <w:spacing w:after="0"/>
        <w:ind w:left="0"/>
        <w:jc w:val="left"/>
      </w:pPr>
      <w:r>
        <w:rPr>
          <w:rFonts w:ascii="Times New Roman"/>
          <w:b/>
          <w:i w:val="false"/>
          <w:color w:val="000000"/>
        </w:rPr>
        <w:t xml:space="preserve"> 3) Мемлекеттік корпорация арқылы мемлекеттік қызмет көрсету кезінде</w:t>
      </w:r>
    </w:p>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"Атын, әкесінің атын, тегін </w:t>
            </w:r>
            <w:r>
              <w:br/>
            </w:r>
            <w:r>
              <w:rPr>
                <w:rFonts w:ascii="Times New Roman"/>
                <w:b w:val="false"/>
                <w:i w:val="false"/>
                <w:color w:val="000000"/>
                <w:sz w:val="20"/>
              </w:rPr>
              <w:t xml:space="preserve">ауыстыруды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5 қосымша</w:t>
            </w:r>
          </w:p>
        </w:tc>
      </w:tr>
    </w:tbl>
    <w:p>
      <w:pPr>
        <w:spacing w:after="0"/>
        <w:ind w:left="0"/>
        <w:jc w:val="left"/>
      </w:pPr>
      <w:r>
        <w:rPr>
          <w:rFonts w:ascii="Times New Roman"/>
          <w:b/>
          <w:i w:val="false"/>
          <w:color w:val="000000"/>
        </w:rPr>
        <w:t xml:space="preserve"> 4) портал арқылы мемлекеттік қызмет көрсету кезінде</w:t>
      </w:r>
    </w:p>
    <w:p>
      <w:pPr>
        <w:spacing w:after="0"/>
        <w:ind w:left="0"/>
        <w:jc w:val="left"/>
      </w:pPr>
      <w:r>
        <w:br/>
      </w:r>
    </w:p>
    <w:p>
      <w:pPr>
        <w:spacing w:after="0"/>
        <w:ind w:left="0"/>
        <w:jc w:val="both"/>
      </w:pPr>
      <w:r>
        <w:drawing>
          <wp:inline distT="0" distB="0" distL="0" distR="0">
            <wp:extent cx="7810500" cy="341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341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"Атын, әкесінің атын, тегін </w:t>
            </w:r>
            <w:r>
              <w:br/>
            </w:r>
            <w:r>
              <w:rPr>
                <w:rFonts w:ascii="Times New Roman"/>
                <w:b w:val="false"/>
                <w:i w:val="false"/>
                <w:color w:val="000000"/>
                <w:sz w:val="20"/>
              </w:rPr>
              <w:t xml:space="preserve">ауыстыруды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6 қосымша</w:t>
            </w:r>
          </w:p>
        </w:tc>
      </w:tr>
    </w:tbl>
    <w:p>
      <w:pPr>
        <w:spacing w:after="0"/>
        <w:ind w:left="0"/>
        <w:jc w:val="left"/>
      </w:pPr>
      <w:r>
        <w:rPr>
          <w:rFonts w:ascii="Times New Roman"/>
          <w:b/>
          <w:i w:val="false"/>
          <w:color w:val="000000"/>
        </w:rPr>
        <w:t xml:space="preserve"> 5) аудандық маңызы бар қалалардың жергілікті атқарушы органдардың, кенттердің, ауылдардың, ауылдық округтер әкімдері арқылы мемлекеттік қызмет көрсету кезінде</w:t>
      </w:r>
    </w:p>
    <w:p>
      <w:pPr>
        <w:spacing w:after="0"/>
        <w:ind w:left="0"/>
        <w:jc w:val="left"/>
      </w:pPr>
      <w:r>
        <w:br/>
      </w:r>
    </w:p>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2015 жылғы "8" қыркүйектегі</w:t>
            </w:r>
            <w:r>
              <w:br/>
            </w:r>
            <w:r>
              <w:rPr>
                <w:rFonts w:ascii="Times New Roman"/>
                <w:b w:val="false"/>
                <w:i w:val="false"/>
                <w:color w:val="000000"/>
                <w:sz w:val="20"/>
              </w:rPr>
              <w:t xml:space="preserve">№ 228 қаулысымен </w:t>
            </w:r>
            <w:r>
              <w:br/>
            </w:r>
            <w:r>
              <w:rPr>
                <w:rFonts w:ascii="Times New Roman"/>
                <w:b w:val="false"/>
                <w:i w:val="false"/>
                <w:color w:val="000000"/>
                <w:sz w:val="20"/>
              </w:rPr>
              <w:t>бекітілген</w:t>
            </w:r>
          </w:p>
        </w:tc>
      </w:tr>
    </w:tbl>
    <w:bookmarkStart w:name="z547" w:id="348"/>
    <w:p>
      <w:pPr>
        <w:spacing w:after="0"/>
        <w:ind w:left="0"/>
        <w:jc w:val="left"/>
      </w:pPr>
      <w:r>
        <w:rPr>
          <w:rFonts w:ascii="Times New Roman"/>
          <w:b/>
          <w:i w:val="false"/>
          <w:color w:val="000000"/>
        </w:rPr>
        <w:t xml:space="preserve"> "Азаматтық хал актілерінің жазбаларын қалпына келтіру"</w:t>
      </w:r>
      <w:r>
        <w:rPr>
          <w:rFonts w:ascii="Times New Roman"/>
          <w:b/>
          <w:i w:val="false"/>
          <w:color w:val="000000"/>
        </w:rPr>
        <w:t xml:space="preserve"> мемлекеттік көрсетілетін қызмет регламенті</w:t>
      </w:r>
    </w:p>
    <w:bookmarkEnd w:id="348"/>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29.12.2017 </w:t>
      </w:r>
      <w:r>
        <w:rPr>
          <w:rFonts w:ascii="Times New Roman"/>
          <w:b w:val="false"/>
          <w:i w:val="false"/>
          <w:color w:val="ff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630" w:id="349"/>
    <w:p>
      <w:pPr>
        <w:spacing w:after="0"/>
        <w:ind w:left="0"/>
        <w:jc w:val="left"/>
      </w:pPr>
      <w:r>
        <w:rPr>
          <w:rFonts w:ascii="Times New Roman"/>
          <w:b/>
          <w:i w:val="false"/>
          <w:color w:val="000000"/>
        </w:rPr>
        <w:t xml:space="preserve"> 1. Жалпы ережелер</w:t>
      </w:r>
    </w:p>
    <w:bookmarkEnd w:id="349"/>
    <w:p>
      <w:pPr>
        <w:spacing w:after="0"/>
        <w:ind w:left="0"/>
        <w:jc w:val="both"/>
      </w:pPr>
      <w:r>
        <w:rPr>
          <w:rFonts w:ascii="Times New Roman"/>
          <w:b w:val="false"/>
          <w:i w:val="false"/>
          <w:color w:val="000000"/>
          <w:sz w:val="28"/>
        </w:rPr>
        <w:t>
      1. "Азаматтық хал актілерінің жазбаларын қалпына келтіру" мемлекеттiк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баламалы негізде:</w:t>
      </w:r>
    </w:p>
    <w:p>
      <w:pPr>
        <w:spacing w:after="0"/>
        <w:ind w:left="0"/>
        <w:jc w:val="both"/>
      </w:pPr>
      <w:r>
        <w:rPr>
          <w:rFonts w:ascii="Times New Roman"/>
          <w:b w:val="false"/>
          <w:i w:val="false"/>
          <w:color w:val="000000"/>
          <w:sz w:val="28"/>
        </w:rPr>
        <w:t>
      1) көрсетілетін қызметті беруші, аудандық маңызы бар қалалардың ЖАО,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 арқылы жүзеге асырылады.</w:t>
      </w:r>
    </w:p>
    <w:p>
      <w:pPr>
        <w:spacing w:after="0"/>
        <w:ind w:left="0"/>
        <w:jc w:val="both"/>
      </w:pPr>
      <w:r>
        <w:rPr>
          <w:rFonts w:ascii="Times New Roman"/>
          <w:b w:val="false"/>
          <w:i w:val="false"/>
          <w:color w:val="000000"/>
          <w:sz w:val="28"/>
        </w:rPr>
        <w:t>
      2. Мемлекеттік қызмет көрсету нысаны: қағаз түрінде.</w:t>
      </w:r>
    </w:p>
    <w:p>
      <w:pPr>
        <w:spacing w:after="0"/>
        <w:ind w:left="0"/>
        <w:jc w:val="both"/>
      </w:pPr>
      <w:r>
        <w:rPr>
          <w:rFonts w:ascii="Times New Roman"/>
          <w:b w:val="false"/>
          <w:i w:val="false"/>
          <w:color w:val="000000"/>
          <w:sz w:val="28"/>
        </w:rPr>
        <w:t>
      3. Мемлекеттік қызметті көрсетудің нәтижесі:</w:t>
      </w:r>
    </w:p>
    <w:p>
      <w:pPr>
        <w:spacing w:after="0"/>
        <w:ind w:left="0"/>
        <w:jc w:val="both"/>
      </w:pPr>
      <w:r>
        <w:rPr>
          <w:rFonts w:ascii="Times New Roman"/>
          <w:b w:val="false"/>
          <w:i w:val="false"/>
          <w:color w:val="000000"/>
          <w:sz w:val="28"/>
        </w:rPr>
        <w:t xml:space="preserve">
      жеке басын куәландыратын құжатты көрсету кезінде азаматтық хал актісін мемлекеттік тіркеу туралы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"Азаматтық хал актілерінің жазбаларын қалпына келтіру" мемлекеттік көрсетілетін қызмет стандартының (бұдан әрі – стандарт) </w:t>
      </w:r>
      <w:r>
        <w:rPr>
          <w:rFonts w:ascii="Times New Roman"/>
          <w:b w:val="false"/>
          <w:i w:val="false"/>
          <w:color w:val="000000"/>
          <w:sz w:val="28"/>
        </w:rPr>
        <w:t>10 тармағында</w:t>
      </w:r>
      <w:r>
        <w:rPr>
          <w:rFonts w:ascii="Times New Roman"/>
          <w:b w:val="false"/>
          <w:i w:val="false"/>
          <w:color w:val="000000"/>
          <w:sz w:val="28"/>
        </w:rPr>
        <w:t xml:space="preserve"> көзделген негіздер бойынша және жағдайда мемлекеттік қызмет көрсетуден бас тарту туралы қағаз жеткізгіштегі дәлелді жауап.</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p>
      <w:pPr>
        <w:spacing w:after="0"/>
        <w:ind w:left="0"/>
        <w:jc w:val="both"/>
      </w:pPr>
      <w:r>
        <w:rPr>
          <w:rFonts w:ascii="Times New Roman"/>
          <w:b w:val="false"/>
          <w:i w:val="false"/>
          <w:color w:val="000000"/>
          <w:sz w:val="28"/>
        </w:rPr>
        <w:t>
      4. Мемлекеттік қызмет көрсету бойынша рәсімді (іс-қимылды) бастауға стандарттың 9 тармағында көрсетілген құжаттар топтамасының болуы негіздеме болып табылады.</w:t>
      </w:r>
    </w:p>
    <w:bookmarkStart w:name="z812" w:id="350"/>
    <w:p>
      <w:pPr>
        <w:spacing w:after="0"/>
        <w:ind w:left="0"/>
        <w:jc w:val="both"/>
      </w:pPr>
      <w:r>
        <w:rPr>
          <w:rFonts w:ascii="Times New Roman"/>
          <w:b w:val="false"/>
          <w:i w:val="false"/>
          <w:color w:val="000000"/>
          <w:sz w:val="28"/>
        </w:rPr>
        <w:t>
      5. Мемлекеттік қызмет көрсету процесінің құрамына кіретін рәсімдердің (іс-қимылдардың) мазмұны, орындалу ұзақтығы:</w:t>
      </w:r>
    </w:p>
    <w:bookmarkEnd w:id="350"/>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"Азаматтық хал актісі жазбасы" тіркеу пункті ақпараттық жүйесінде (бұдан әрі – "АХАЖ" ТП) тіркеуді жүзеге асырады. Өтініштің қабылданғанын растайтын құжаттар топтамасының қабылданған күні мен уақыты көрсетілген тіркеу туралы белгі (бұдан әрі –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p>
      <w:pPr>
        <w:spacing w:after="0"/>
        <w:ind w:left="0"/>
        <w:jc w:val="both"/>
      </w:pPr>
      <w:r>
        <w:rPr>
          <w:rFonts w:ascii="Times New Roman"/>
          <w:b w:val="false"/>
          <w:i w:val="false"/>
          <w:color w:val="000000"/>
          <w:sz w:val="28"/>
        </w:rPr>
        <w:t>
      3 іс-қимыл – көрсетілетін қызметті берушінің маманы өтініш пен құжаттар топтамасын қарайды, акт жазбасын қалпына келтіру туралы қорытынды ресімдейді – 3 (үш) жұмыс күні;</w:t>
      </w:r>
    </w:p>
    <w:p>
      <w:pPr>
        <w:spacing w:after="0"/>
        <w:ind w:left="0"/>
        <w:jc w:val="both"/>
      </w:pPr>
      <w:r>
        <w:rPr>
          <w:rFonts w:ascii="Times New Roman"/>
          <w:b w:val="false"/>
          <w:i w:val="false"/>
          <w:color w:val="000000"/>
          <w:sz w:val="28"/>
        </w:rPr>
        <w:t>
      1 шарт – басқа мемлекеттік органдарға сұрау салу және қосымша зерделеу немесе тексеру қажет болған кезде қызметті берушінің маманы көрсетілетін қызметті алушыны мемлекеттік қызметті көрсету мерзімі ұзартылғаны туралы қарау мерзімі ұзартылған кезден бастап 3 (үш) күнтізбелік күн ішінде хабардар ете отырып, күнтізбелік 30 (отыз) күннен аспайтын уақытқа ұзартылады;</w:t>
      </w:r>
    </w:p>
    <w:p>
      <w:pPr>
        <w:spacing w:after="0"/>
        <w:ind w:left="0"/>
        <w:jc w:val="both"/>
      </w:pPr>
      <w:r>
        <w:rPr>
          <w:rFonts w:ascii="Times New Roman"/>
          <w:b w:val="false"/>
          <w:i w:val="false"/>
          <w:color w:val="000000"/>
          <w:sz w:val="28"/>
        </w:rPr>
        <w:t>
      4 іс-қимыл – көрсетілетін қызметті берушінің басшысы актілік жазбаларын қалпына келтіру туралы қорытындыны бекітеді – 20 (жиырма) минут;</w:t>
      </w:r>
    </w:p>
    <w:p>
      <w:pPr>
        <w:spacing w:after="0"/>
        <w:ind w:left="0"/>
        <w:jc w:val="both"/>
      </w:pPr>
      <w:r>
        <w:rPr>
          <w:rFonts w:ascii="Times New Roman"/>
          <w:b w:val="false"/>
          <w:i w:val="false"/>
          <w:color w:val="000000"/>
          <w:sz w:val="28"/>
        </w:rPr>
        <w:t>
      5 іс-қимыл – көрсетілетін қызметті берушінің маманы қалпына келтірілген жазбаны тіркеу үшін азаматтық хал актісі жазбасын қалпына келтіру туралы қорытындыны жоғалтылған жазба болған жер бойынша тіркеуші органға жолдайды – 1 (бір) жұмыс күні;</w:t>
      </w:r>
    </w:p>
    <w:p>
      <w:pPr>
        <w:spacing w:after="0"/>
        <w:ind w:left="0"/>
        <w:jc w:val="both"/>
      </w:pPr>
      <w:r>
        <w:rPr>
          <w:rFonts w:ascii="Times New Roman"/>
          <w:b w:val="false"/>
          <w:i w:val="false"/>
          <w:color w:val="000000"/>
          <w:sz w:val="28"/>
        </w:rPr>
        <w:t>
      6 іс-қимыл – жоғалтылған жазба болған жер бойынша тіркеуші орган қалпына келтірілген жазбаны мемлекеттік тіркеуден өткізеді, куәлікті ресімдейді,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куәлікті көрсетілетін қызметті берушіге жолдайды – 2 (екі) жұмыс күні;</w:t>
      </w:r>
    </w:p>
    <w:p>
      <w:pPr>
        <w:spacing w:after="0"/>
        <w:ind w:left="0"/>
        <w:jc w:val="both"/>
      </w:pPr>
      <w:r>
        <w:rPr>
          <w:rFonts w:ascii="Times New Roman"/>
          <w:b w:val="false"/>
          <w:i w:val="false"/>
          <w:color w:val="000000"/>
          <w:sz w:val="28"/>
        </w:rPr>
        <w:t>
      7 іс-қимыл – көрсетілетін қызметті берушінің кеңсесі көрсетілетін қызметті алушыға мемлекеттік қызмет көрсету нәтижесін береді – 20 (жиырма) минут.</w:t>
      </w:r>
    </w:p>
    <w:p>
      <w:pPr>
        <w:spacing w:after="0"/>
        <w:ind w:left="0"/>
        <w:jc w:val="both"/>
      </w:pPr>
      <w:r>
        <w:rPr>
          <w:rFonts w:ascii="Times New Roman"/>
          <w:b w:val="false"/>
          <w:i w:val="false"/>
          <w:color w:val="000000"/>
          <w:sz w:val="28"/>
        </w:rPr>
        <w:t>
      Мемлекеттік қызмет көрсету мерзімі:</w:t>
      </w:r>
    </w:p>
    <w:p>
      <w:pPr>
        <w:spacing w:after="0"/>
        <w:ind w:left="0"/>
        <w:jc w:val="both"/>
      </w:pPr>
      <w:r>
        <w:rPr>
          <w:rFonts w:ascii="Times New Roman"/>
          <w:b w:val="false"/>
          <w:i w:val="false"/>
          <w:color w:val="000000"/>
          <w:sz w:val="28"/>
        </w:rPr>
        <w:t>
      көрсетілетін қызметті берушіге құжаттар топтамасын тапсырған сәттен – "АХАЖ" ТП ақпараттық жүйесінде акт жазбаларының электрондық нұсқалары болған кезде – 7 (жеті) жұмыс күн (қабылдау күні мемлекеттік қызмет көрсету мерзіміне кірмейді), басқа мемлекеттік органдарға сұрау салу және қосымша зерделеу немесе тексеру қажет болған кезде – көрсетілетін қызметті алушыны қарау мерзімі ұзартылған кезден бастап 3 (үш) күнтізбелік күн ішінде хабардар ете отырып, күнтізбелік 30 (отыз) күннен аспайтын уақытқа ұзартылады.</w:t>
      </w:r>
    </w:p>
    <w:bookmarkStart w:name="z813" w:id="351"/>
    <w:p>
      <w:pPr>
        <w:spacing w:after="0"/>
        <w:ind w:left="0"/>
        <w:jc w:val="both"/>
      </w:pPr>
      <w:r>
        <w:rPr>
          <w:rFonts w:ascii="Times New Roman"/>
          <w:b w:val="false"/>
          <w:i w:val="false"/>
          <w:color w:val="000000"/>
          <w:sz w:val="28"/>
        </w:rPr>
        <w:t xml:space="preserve">
      6.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w:t>
      </w:r>
    </w:p>
    <w:bookmarkEnd w:id="351"/>
    <w:p>
      <w:pPr>
        <w:spacing w:after="0"/>
        <w:ind w:left="0"/>
        <w:jc w:val="both"/>
      </w:pPr>
      <w:r>
        <w:rPr>
          <w:rFonts w:ascii="Times New Roman"/>
          <w:b w:val="false"/>
          <w:i w:val="false"/>
          <w:color w:val="000000"/>
          <w:sz w:val="28"/>
        </w:rPr>
        <w:t>
      Осы Регламенттің 5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акт жазбасын қалпына келтіру туралы қорытынды болып табылады, ол осы Регламенттің 5 тармағында көрсетілген 4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акт жазбасын қалпына келтіру туралы бекітілген қорытынды болып табылады, ол осы Регламенттің 5 тармағында көрсетілген 5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5 іс-қимыл бойынша мемлекеттік қызмет көрсету рәсімінің (іс-қимылының) нәтижесі акт жазбасын қалпына келтіру туралы қорытындыны жоғалтылған жазба болған жер бойынша тіркеуші органға жолдау болып табылады, олар осы Регламенттің 5 тармағында көрсетілген 6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6 іс-қимыл бойынша мемлекеттік қызмет көрсету рәсімінің (іс-қимылының) нәтижесі азаматтық хал актісін тіркеу туралы кол қойылған куәлік және оны көрсетілетін қызметті берушіге жолдау болып табылады, ол осы Регламенттің 5 тармағында көрсетілген 7 іс-қимылды орындауды бастау үшін негіз болады.</w:t>
      </w:r>
    </w:p>
    <w:p>
      <w:pPr>
        <w:spacing w:after="0"/>
        <w:ind w:left="0"/>
        <w:jc w:val="both"/>
      </w:pPr>
      <w:r>
        <w:rPr>
          <w:rFonts w:ascii="Times New Roman"/>
          <w:b w:val="false"/>
          <w:i w:val="false"/>
          <w:color w:val="000000"/>
          <w:sz w:val="28"/>
        </w:rPr>
        <w:t>
      Осы Регламенттің 5 тармағында көрсетілген 7 іс-қимыл бойынша мемлекеттік қызмет көрсету рәсімінің (іс-қимылының) нәтижесі көрсетілетін қызметті алушыға куәлік беру болып табылады.</w:t>
      </w:r>
    </w:p>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(қызметкерлерінің) тізбесі:</w:t>
      </w:r>
    </w:p>
    <w:p>
      <w:pPr>
        <w:spacing w:after="0"/>
        <w:ind w:left="0"/>
        <w:jc w:val="both"/>
      </w:pPr>
      <w:r>
        <w:rPr>
          <w:rFonts w:ascii="Times New Roman"/>
          <w:b w:val="false"/>
          <w:i w:val="false"/>
          <w:color w:val="000000"/>
          <w:sz w:val="28"/>
        </w:rPr>
        <w:t>
      1) көрсетілетін қызметті берушінің кеңсесі;</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p>
      <w:pPr>
        <w:spacing w:after="0"/>
        <w:ind w:left="0"/>
        <w:jc w:val="both"/>
      </w:pPr>
      <w:r>
        <w:rPr>
          <w:rFonts w:ascii="Times New Roman"/>
          <w:b w:val="false"/>
          <w:i w:val="false"/>
          <w:color w:val="000000"/>
          <w:sz w:val="28"/>
        </w:rPr>
        <w:t>
      8. Мемлекеттік қызметті көрсету үшін қажетті рәсімдердің (іс-қимылдардың) сипаттамасы:</w:t>
      </w:r>
    </w:p>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p>
      <w:pPr>
        <w:spacing w:after="0"/>
        <w:ind w:left="0"/>
        <w:jc w:val="both"/>
      </w:pPr>
      <w:r>
        <w:rPr>
          <w:rFonts w:ascii="Times New Roman"/>
          <w:b w:val="false"/>
          <w:i w:val="false"/>
          <w:color w:val="000000"/>
          <w:sz w:val="28"/>
        </w:rPr>
        <w:t>
      3 іс-қимыл – көрсетілетін қызметті берушінің маманы өтініш пен құжаттар топтамасын қарайды, акт жазбасын қалпына келтіру туралы қорытынды ресімдейді – 3 (үш) жұмыс күн;</w:t>
      </w:r>
    </w:p>
    <w:p>
      <w:pPr>
        <w:spacing w:after="0"/>
        <w:ind w:left="0"/>
        <w:jc w:val="both"/>
      </w:pPr>
      <w:r>
        <w:rPr>
          <w:rFonts w:ascii="Times New Roman"/>
          <w:b w:val="false"/>
          <w:i w:val="false"/>
          <w:color w:val="000000"/>
          <w:sz w:val="28"/>
        </w:rPr>
        <w:t>
      1 шарт – басқа мемлекеттік органдарға сұрау салу және қосымша зерделеу немесе тексеру қажет болған кезде қызметті берушінің маманы көрсетілетін қызметті алушыны мемлекеттік қызметті көрсету мерзімі ұзартылғаны туралы қарау мерзімі ұзартылған кезден бастап 3 (үш) күнтізбелік күн ішінде хабардар ете отырып, күнтізбелік 30 (отыз) күннен аспайтын уақытқа ұзартылады;</w:t>
      </w:r>
    </w:p>
    <w:p>
      <w:pPr>
        <w:spacing w:after="0"/>
        <w:ind w:left="0"/>
        <w:jc w:val="both"/>
      </w:pPr>
      <w:r>
        <w:rPr>
          <w:rFonts w:ascii="Times New Roman"/>
          <w:b w:val="false"/>
          <w:i w:val="false"/>
          <w:color w:val="000000"/>
          <w:sz w:val="28"/>
        </w:rPr>
        <w:t>
      4 іс-қимыл – көрсетілетін қызметті берушінің басшысы актілік жазбаларын қалпына келтіру туралы қорытындыны бекітеді – 20 (жиырма) минут;</w:t>
      </w:r>
    </w:p>
    <w:p>
      <w:pPr>
        <w:spacing w:after="0"/>
        <w:ind w:left="0"/>
        <w:jc w:val="both"/>
      </w:pPr>
      <w:r>
        <w:rPr>
          <w:rFonts w:ascii="Times New Roman"/>
          <w:b w:val="false"/>
          <w:i w:val="false"/>
          <w:color w:val="000000"/>
          <w:sz w:val="28"/>
        </w:rPr>
        <w:t>
      5 іс-қимыл – көрсетілетін қызметті берушінің маманы қалпына келтірілген жазбаны тіркеу үшін азаматтық хал актісі жазбасын қалпына келтіру туралы қорытындыны жоғалтылған жазба болған жер бойынша тіркеуші органға жолдайды – 1 (бір) жұмыс күн;</w:t>
      </w:r>
    </w:p>
    <w:p>
      <w:pPr>
        <w:spacing w:after="0"/>
        <w:ind w:left="0"/>
        <w:jc w:val="both"/>
      </w:pPr>
      <w:r>
        <w:rPr>
          <w:rFonts w:ascii="Times New Roman"/>
          <w:b w:val="false"/>
          <w:i w:val="false"/>
          <w:color w:val="000000"/>
          <w:sz w:val="28"/>
        </w:rPr>
        <w:t>
      6 іс-қимыл – жоғалтылған жазба болған жер бойынша тіркеуші орган қалпына келтірілген жазбаны мемлекеттік тіркеуден өткізеді, куәлікті ресімдейді,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куәлікті көрсетілетін қызметті берушіге жолдайды – 2 (екі) жұмыс күні;</w:t>
      </w:r>
    </w:p>
    <w:p>
      <w:pPr>
        <w:spacing w:after="0"/>
        <w:ind w:left="0"/>
        <w:jc w:val="both"/>
      </w:pPr>
      <w:r>
        <w:rPr>
          <w:rFonts w:ascii="Times New Roman"/>
          <w:b w:val="false"/>
          <w:i w:val="false"/>
          <w:color w:val="000000"/>
          <w:sz w:val="28"/>
        </w:rPr>
        <w:t>
      7 іс-қимыл – көрсетілетін қызметті берушінің кеңсесі көрсетілетін қызметті алушыға мемлекеттік қызмет көрсету нәтижесін береді – 20 (жиырма) минут.</w:t>
      </w:r>
    </w:p>
    <w:p>
      <w:pPr>
        <w:spacing w:after="0"/>
        <w:ind w:left="0"/>
        <w:jc w:val="left"/>
      </w:pPr>
      <w:r>
        <w:rPr>
          <w:rFonts w:ascii="Times New Roman"/>
          <w:b/>
          <w:i w:val="false"/>
          <w:color w:val="000000"/>
        </w:rPr>
        <w:t xml:space="preserve"> 4. Мемлекеттік корпорациямен және (немесе) өзге де көрсетiлетiн қызметтi берушiлермен өзара iс-қимыл тәртiбiн сипаттау, сондай-ақ мемлекеттiк қызмет көрсету процесiнде ақпараттық жүйелердi пайдалану тәртiбi</w:t>
      </w:r>
    </w:p>
    <w:p>
      <w:pPr>
        <w:spacing w:after="0"/>
        <w:ind w:left="0"/>
        <w:jc w:val="both"/>
      </w:pPr>
      <w:r>
        <w:rPr>
          <w:rFonts w:ascii="Times New Roman"/>
          <w:b w:val="false"/>
          <w:i w:val="false"/>
          <w:color w:val="000000"/>
          <w:sz w:val="28"/>
        </w:rPr>
        <w:t xml:space="preserve">
      9. Көрсетілетін қызметті алушылар мемлекеттік қызметті алу үшін стандарттың </w:t>
      </w:r>
      <w:r>
        <w:rPr>
          <w:rFonts w:ascii="Times New Roman"/>
          <w:b w:val="false"/>
          <w:i w:val="false"/>
          <w:color w:val="000000"/>
          <w:sz w:val="28"/>
        </w:rPr>
        <w:t>9 тармағындағы</w:t>
      </w:r>
      <w:r>
        <w:rPr>
          <w:rFonts w:ascii="Times New Roman"/>
          <w:b w:val="false"/>
          <w:i w:val="false"/>
          <w:color w:val="000000"/>
          <w:sz w:val="28"/>
        </w:rPr>
        <w:t xml:space="preserve"> талаптарға сәйкес қажетті құжаттарды ұсына отырып, Мемлекеттік корпорацияға жүгінуге құқылы. Мемлекеттік корпорация арқылы өтініштің қабылданғанын растайтын: сұрау салудың нөмірі мен қабылданған күні, сұратылып отырған мемлекеттік көрсетілетін қызметтің түрі, қоса берілген құжаттардың саны мен атауы, құжаттарды беру күні, уақыты және орны, құжаттарды рәсімдеуге қабылдаған Мемлекеттік корпорация қызметкерінің тегі, аты, әкесінің аты (бар болған жағдайда), көрсетілетін қызметті алушының тегі, аты, әкесінің аты (бар болған жағдайда), уәкілетті өкілдің тегі, аты, әкесінің аты және олардың байланыс телефондары көрсетілген қолхат (бұдан әрі - қолхат) болып табылады.</w:t>
      </w:r>
    </w:p>
    <w:p>
      <w:pPr>
        <w:spacing w:after="0"/>
        <w:ind w:left="0"/>
        <w:jc w:val="both"/>
      </w:pPr>
      <w:r>
        <w:rPr>
          <w:rFonts w:ascii="Times New Roman"/>
          <w:b w:val="false"/>
          <w:i w:val="false"/>
          <w:color w:val="000000"/>
          <w:sz w:val="28"/>
        </w:rPr>
        <w:t xml:space="preserve">
      Көрсетілетін қызметті алушы осы мемлекеттік көрсетілетін қызмет стандартының 9-тармағында көзделген тізбеге сәйкес құжаттардың толық емес топтамасын берген жағдайда Мемлекеттік корпорация қызметкері өтінішті қабылдап алудан бас тартады және осы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Көрсетілетін қызметті алушының сұратуын өңдеу ұзақтығы – 15 (он бес) минут.</w:t>
      </w:r>
    </w:p>
    <w:p>
      <w:pPr>
        <w:spacing w:after="0"/>
        <w:ind w:left="0"/>
        <w:jc w:val="both"/>
      </w:pPr>
      <w:r>
        <w:rPr>
          <w:rFonts w:ascii="Times New Roman"/>
          <w:b w:val="false"/>
          <w:i w:val="false"/>
          <w:color w:val="000000"/>
          <w:sz w:val="28"/>
        </w:rPr>
        <w:t>
      Көрсетілетін қызметті берушінің сұратуын дайындау және жолдау тәртiбiнің сипаттамасы, көрсетілетін қызметті алушының сұратуын өңдеу ұзақтығы, мемлекеттік қызмет көрсету нәтижесін алу тәртібі:</w:t>
      </w:r>
    </w:p>
    <w:p>
      <w:pPr>
        <w:spacing w:after="0"/>
        <w:ind w:left="0"/>
        <w:jc w:val="both"/>
      </w:pPr>
      <w:r>
        <w:rPr>
          <w:rFonts w:ascii="Times New Roman"/>
          <w:b w:val="false"/>
          <w:i w:val="false"/>
          <w:color w:val="000000"/>
          <w:sz w:val="28"/>
        </w:rPr>
        <w:t>
      1 процесс – Мемлекеттік корпорация операторының мемлекеттік қызметті көрсету үшін "Халыққа қызмет көрсету орталығы" ақпараттық жүйесінде (бұдан әрі – ХҚО АЖ) авторландыру процесі;</w:t>
      </w:r>
    </w:p>
    <w:p>
      <w:pPr>
        <w:spacing w:after="0"/>
        <w:ind w:left="0"/>
        <w:jc w:val="both"/>
      </w:pPr>
      <w:r>
        <w:rPr>
          <w:rFonts w:ascii="Times New Roman"/>
          <w:b w:val="false"/>
          <w:i w:val="false"/>
          <w:color w:val="000000"/>
          <w:sz w:val="28"/>
        </w:rPr>
        <w:t>
      1 шарт – ХҚО АЖ-да тіркелген оператор туралы деректерінің түпнұсқалығын ЭЦҚ арқылы тексеру;</w:t>
      </w:r>
    </w:p>
    <w:p>
      <w:pPr>
        <w:spacing w:after="0"/>
        <w:ind w:left="0"/>
        <w:jc w:val="both"/>
      </w:pPr>
      <w:r>
        <w:rPr>
          <w:rFonts w:ascii="Times New Roman"/>
          <w:b w:val="false"/>
          <w:i w:val="false"/>
          <w:color w:val="000000"/>
          <w:sz w:val="28"/>
        </w:rPr>
        <w:t>
      2 процесс – Мемлекеттік корпорация операторын авторландыру немесе деректерінде талап бұзушылықтардың болуына байланысты ХҚО АЖ-де авторландырудан бас тарту туралы хабарлама қалыптастыру;</w:t>
      </w:r>
    </w:p>
    <w:p>
      <w:pPr>
        <w:spacing w:after="0"/>
        <w:ind w:left="0"/>
        <w:jc w:val="both"/>
      </w:pPr>
      <w:r>
        <w:rPr>
          <w:rFonts w:ascii="Times New Roman"/>
          <w:b w:val="false"/>
          <w:i w:val="false"/>
          <w:color w:val="000000"/>
          <w:sz w:val="28"/>
        </w:rPr>
        <w:t>
      3 процесс – Мемлекеттік корпорация операторының мемлекеттік қызметті таңдауы, мемлекеттік қызметті көрсету үшін сұрату нысанын экранға шығаруы және Мемлекеттік корпорация операторының көрсетілетін қызметті алушының деректерін енгізуі;</w:t>
      </w:r>
    </w:p>
    <w:p>
      <w:pPr>
        <w:spacing w:after="0"/>
        <w:ind w:left="0"/>
        <w:jc w:val="both"/>
      </w:pPr>
      <w:r>
        <w:rPr>
          <w:rFonts w:ascii="Times New Roman"/>
          <w:b w:val="false"/>
          <w:i w:val="false"/>
          <w:color w:val="000000"/>
          <w:sz w:val="28"/>
        </w:rPr>
        <w:t>
      4 процесс – көрсетілетін қызметті алушының деректері туралы сұратуды электронды үкіметтің шлюзі (бұдан әрі – ЭҮШ) арқылы "Жеке тұлғалар" мемлекеттік деректер базасына (бұдан әрі – ЖТ МДБ) жіберу;</w:t>
      </w:r>
    </w:p>
    <w:p>
      <w:pPr>
        <w:spacing w:after="0"/>
        <w:ind w:left="0"/>
        <w:jc w:val="both"/>
      </w:pPr>
      <w:r>
        <w:rPr>
          <w:rFonts w:ascii="Times New Roman"/>
          <w:b w:val="false"/>
          <w:i w:val="false"/>
          <w:color w:val="000000"/>
          <w:sz w:val="28"/>
        </w:rPr>
        <w:t>
      2 шарт – көрсетілетін қызмет алушы деректерінің ЖТ МДБ-да болуын тексеру;</w:t>
      </w:r>
    </w:p>
    <w:p>
      <w:pPr>
        <w:spacing w:after="0"/>
        <w:ind w:left="0"/>
        <w:jc w:val="both"/>
      </w:pPr>
      <w:r>
        <w:rPr>
          <w:rFonts w:ascii="Times New Roman"/>
          <w:b w:val="false"/>
          <w:i w:val="false"/>
          <w:color w:val="000000"/>
          <w:sz w:val="28"/>
        </w:rPr>
        <w:t>
      5 процесс – көрсетілетін қызметті алушы деректерінің ЖТ МДБ-да болмауына байланысты деректерді алу мүмкіндігі жоқтығы туралы хабарлама қалыптастыру;</w:t>
      </w:r>
    </w:p>
    <w:p>
      <w:pPr>
        <w:spacing w:after="0"/>
        <w:ind w:left="0"/>
        <w:jc w:val="both"/>
      </w:pPr>
      <w:r>
        <w:rPr>
          <w:rFonts w:ascii="Times New Roman"/>
          <w:b w:val="false"/>
          <w:i w:val="false"/>
          <w:color w:val="000000"/>
          <w:sz w:val="28"/>
        </w:rPr>
        <w:t>
      6 процесс – Мемлекеттік корпорация операторының сұраным нысанын құжаттардың қағаз түрінде бар болуы бөлігінде толтыруы және мемлекеттік көрсетілетін қызметті алушы ұсынған құжаттарды сканерден өткізуі, оларды сұраным нысанына қоса тіркеуі және мемлекеттік қызметті көрсетуге сұранымның толтырылған нысанын (енгізілген деректерді) ЭЦҚ арқылы куәландыру;</w:t>
      </w:r>
    </w:p>
    <w:p>
      <w:pPr>
        <w:spacing w:after="0"/>
        <w:ind w:left="0"/>
        <w:jc w:val="both"/>
      </w:pPr>
      <w:r>
        <w:rPr>
          <w:rFonts w:ascii="Times New Roman"/>
          <w:b w:val="false"/>
          <w:i w:val="false"/>
          <w:color w:val="000000"/>
          <w:sz w:val="28"/>
        </w:rPr>
        <w:t>
      7 процесс – көрсетілетін қызметті алушыға қолхат беру;</w:t>
      </w:r>
    </w:p>
    <w:p>
      <w:pPr>
        <w:spacing w:after="0"/>
        <w:ind w:left="0"/>
        <w:jc w:val="both"/>
      </w:pPr>
      <w:r>
        <w:rPr>
          <w:rFonts w:ascii="Times New Roman"/>
          <w:b w:val="false"/>
          <w:i w:val="false"/>
          <w:color w:val="000000"/>
          <w:sz w:val="28"/>
        </w:rPr>
        <w:t>
      8 процесс – Мемлекеттік корпорация операторының ЭЦҚ қол қойылған электрондық құжатты (көрсетілетін қызметті алушының сұратуын) ЭҮШ арқылы электронды үкіметтің аймақтық шлюзі автоматтандырылған жұмыс орнына (бұдан әрі – ЭҮАШ АЖО) жіберу;</w:t>
      </w:r>
    </w:p>
    <w:p>
      <w:pPr>
        <w:spacing w:after="0"/>
        <w:ind w:left="0"/>
        <w:jc w:val="both"/>
      </w:pPr>
      <w:r>
        <w:rPr>
          <w:rFonts w:ascii="Times New Roman"/>
          <w:b w:val="false"/>
          <w:i w:val="false"/>
          <w:color w:val="000000"/>
          <w:sz w:val="28"/>
        </w:rPr>
        <w:t>
      9 процесс – мемлекеттік көрсетілетін қызметті өңдеу және көрсетілетін қызметті беруші маманының мемлекеттік қызмет көрсету нәтижесі – куәлікті қалыптастыруы;</w:t>
      </w:r>
    </w:p>
    <w:p>
      <w:pPr>
        <w:spacing w:after="0"/>
        <w:ind w:left="0"/>
        <w:jc w:val="both"/>
      </w:pPr>
      <w:r>
        <w:rPr>
          <w:rFonts w:ascii="Times New Roman"/>
          <w:b w:val="false"/>
          <w:i w:val="false"/>
          <w:color w:val="000000"/>
          <w:sz w:val="28"/>
        </w:rPr>
        <w:t>
      10 процесс – Мемлекеттік корпорация қызметкерінің көрсетілетін қызметті алушының жеке басын куәландыратын құжатты ұсынуы арқылы (немесе нотариалды куәландырылған сенімхат бойынша өкілінің) қолхат негізінде мемлекеттік қызмет көрсету нәтижесін (куәлікті) қолма-қол беруі.</w:t>
      </w:r>
    </w:p>
    <w:p>
      <w:pPr>
        <w:spacing w:after="0"/>
        <w:ind w:left="0"/>
        <w:jc w:val="both"/>
      </w:pPr>
      <w:r>
        <w:rPr>
          <w:rFonts w:ascii="Times New Roman"/>
          <w:b w:val="false"/>
          <w:i w:val="false"/>
          <w:color w:val="000000"/>
          <w:sz w:val="28"/>
        </w:rPr>
        <w:t>
      Мемлекеттік қызмет көрсету мерзімдері:</w:t>
      </w:r>
    </w:p>
    <w:p>
      <w:pPr>
        <w:spacing w:after="0"/>
        <w:ind w:left="0"/>
        <w:jc w:val="both"/>
      </w:pPr>
      <w:r>
        <w:rPr>
          <w:rFonts w:ascii="Times New Roman"/>
          <w:b w:val="false"/>
          <w:i w:val="false"/>
          <w:color w:val="000000"/>
          <w:sz w:val="28"/>
        </w:rPr>
        <w:t>
      көрсетілетін қызметті берушіге құжаттар топтамасын тапсырған сәттен – "АХАЖ" ТП ақпараттық жүйесінде акт жазбаларының электрондық нұсқалары болған кезде – 7 (жеті) жұмыс күн (қабылдау күні мемлекеттік қызмет көрсету мерзіміне кірмейді), басқа мемлекеттік органдарға сұрау салу және қосымша зерделеу немесе тексеру қажет болған кезде – көрсетілетін қызметті алушыны қарау мерзімі ұзартылған кезден бастап 3 (үш) күнтізбелік күн ішінде хабардар ете отырып, күнтізбелік 30 (отыз) күннен аспайтын уақытқа ұзартылады.</w:t>
      </w:r>
    </w:p>
    <w:p>
      <w:pPr>
        <w:spacing w:after="0"/>
        <w:ind w:left="0"/>
        <w:jc w:val="both"/>
      </w:pPr>
      <w:r>
        <w:rPr>
          <w:rFonts w:ascii="Times New Roman"/>
          <w:b w:val="false"/>
          <w:i w:val="false"/>
          <w:color w:val="000000"/>
          <w:sz w:val="28"/>
        </w:rPr>
        <w:t>
      10. Аудандық маңызы бар қалалардың ЖАО, кенттердің, ауылдардың, ауылдық округтердің әкімдері арқылы мемлекеттік қызмет көрсету кезінде мемлекеттік қызметті көрсету үшін қажетті процесінің құрамына кіретін рәсімдердің (іс-қимылдардың) мазмұны:</w:t>
      </w:r>
    </w:p>
    <w:p>
      <w:pPr>
        <w:spacing w:after="0"/>
        <w:ind w:left="0"/>
        <w:jc w:val="both"/>
      </w:pPr>
      <w:r>
        <w:rPr>
          <w:rFonts w:ascii="Times New Roman"/>
          <w:b w:val="false"/>
          <w:i w:val="false"/>
          <w:color w:val="000000"/>
          <w:sz w:val="28"/>
        </w:rPr>
        <w:t xml:space="preserve">
      1 іс-қимыл – аудандық маңызы бар қалалардың ЖАО, кенттердің, ауылдардың, ауылдық округтер әкімдерінің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Өтінішті қабылдайды, немесе стандарттың 10 тармағында көзделген негіздер бойынша қызмет алушылардың құжаттарын қабылдаудан бас тартады. Орындалу ұзақтығы – 20 (жиырма) минут;</w:t>
      </w:r>
    </w:p>
    <w:p>
      <w:pPr>
        <w:spacing w:after="0"/>
        <w:ind w:left="0"/>
        <w:jc w:val="both"/>
      </w:pPr>
      <w:r>
        <w:rPr>
          <w:rFonts w:ascii="Times New Roman"/>
          <w:b w:val="false"/>
          <w:i w:val="false"/>
          <w:color w:val="000000"/>
          <w:sz w:val="28"/>
        </w:rPr>
        <w:t xml:space="preserve">
      2 іс-қимыл – аудандық маңызы бар қалалардың ЖАО, кенттердің, ауылдардың, ауылдық округтер әкімдерінің кеңсесі құжаттарды көрсетілетін қызметті берушіге жолдайды. Көрсетілетін қызметті берушімен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көзделген негіздер бойынша тиісті іс-қимыл жасалады. Орындалу ұзақтығы – 1 (бір) жұмыс күн;</w:t>
      </w:r>
    </w:p>
    <w:p>
      <w:pPr>
        <w:spacing w:after="0"/>
        <w:ind w:left="0"/>
        <w:jc w:val="both"/>
      </w:pPr>
      <w:r>
        <w:rPr>
          <w:rFonts w:ascii="Times New Roman"/>
          <w:b w:val="false"/>
          <w:i w:val="false"/>
          <w:color w:val="000000"/>
          <w:sz w:val="28"/>
        </w:rPr>
        <w:t>
      3-іс-қимыл – аудандық маңызы бар қалалардың ЖАО, кенттердің, ауылдардың, ауылдық округтер әкімдерінің кеңсесі көрсетілетін қызметті алушыға қызмет көрсету нәтижесін береді. Орындалу ұзақтығы – 20 (жиырма) минут.</w:t>
      </w:r>
    </w:p>
    <w:bookmarkStart w:name="z622" w:id="352"/>
    <w:p>
      <w:pPr>
        <w:spacing w:after="0"/>
        <w:ind w:left="0"/>
        <w:jc w:val="both"/>
      </w:pPr>
      <w:r>
        <w:rPr>
          <w:rFonts w:ascii="Times New Roman"/>
          <w:b w:val="false"/>
          <w:i w:val="false"/>
          <w:color w:val="000000"/>
          <w:sz w:val="28"/>
        </w:rPr>
        <w:t xml:space="preserve">
      11.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сонымен қатар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1</w:t>
      </w:r>
      <w:r>
        <w:rPr>
          <w:rFonts w:ascii="Times New Roman"/>
          <w:b w:val="false"/>
          <w:i w:val="false"/>
          <w:color w:val="000000"/>
          <w:sz w:val="28"/>
        </w:rPr>
        <w:t>-3 қосымшаға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көрсетілетін қызметті берушінің интернет-ресурсында орналастырылады.</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актілерінің </w:t>
            </w:r>
            <w:r>
              <w:br/>
            </w:r>
            <w:r>
              <w:rPr>
                <w:rFonts w:ascii="Times New Roman"/>
                <w:b w:val="false"/>
                <w:i w:val="false"/>
                <w:color w:val="000000"/>
                <w:sz w:val="20"/>
              </w:rPr>
              <w:t xml:space="preserve">жазбаларын қалпына келтіру" </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қызмет регламентіне 1 қосымша</w:t>
            </w:r>
          </w:p>
        </w:tc>
      </w:tr>
    </w:tbl>
    <w:bookmarkStart w:name="z624" w:id="353"/>
    <w:p>
      <w:pPr>
        <w:spacing w:after="0"/>
        <w:ind w:left="0"/>
        <w:jc w:val="left"/>
      </w:pPr>
      <w:r>
        <w:rPr>
          <w:rFonts w:ascii="Times New Roman"/>
          <w:b/>
          <w:i w:val="false"/>
          <w:color w:val="000000"/>
        </w:rPr>
        <w:t xml:space="preserve"> Мемлекеттік қызмет көрсету бизнес-процестерінің анықтамалығы </w:t>
      </w:r>
    </w:p>
    <w:bookmarkEnd w:id="353"/>
    <w:bookmarkStart w:name="z625" w:id="354"/>
    <w:p>
      <w:pPr>
        <w:spacing w:after="0"/>
        <w:ind w:left="0"/>
        <w:jc w:val="left"/>
      </w:pPr>
      <w:r>
        <w:rPr>
          <w:rFonts w:ascii="Times New Roman"/>
          <w:b/>
          <w:i w:val="false"/>
          <w:color w:val="000000"/>
        </w:rPr>
        <w:t xml:space="preserve"> 1) көрсетілетін қызметті беруші арқылы мемлекеттік қызметті көрсету кезінде</w:t>
      </w:r>
    </w:p>
    <w:bookmarkEnd w:id="354"/>
    <w:bookmarkStart w:name="z626" w:id="355"/>
    <w:p>
      <w:pPr>
        <w:spacing w:after="0"/>
        <w:ind w:left="0"/>
        <w:jc w:val="both"/>
      </w:pPr>
      <w:r>
        <w:rPr>
          <w:rFonts w:ascii="Times New Roman"/>
          <w:b w:val="false"/>
          <w:i w:val="false"/>
          <w:color w:val="000000"/>
          <w:sz w:val="28"/>
        </w:rPr>
        <w:t xml:space="preserve">
      </w:t>
      </w:r>
    </w:p>
    <w:bookmarkEnd w:id="355"/>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актілерінің </w:t>
            </w:r>
            <w:r>
              <w:br/>
            </w:r>
            <w:r>
              <w:rPr>
                <w:rFonts w:ascii="Times New Roman"/>
                <w:b w:val="false"/>
                <w:i w:val="false"/>
                <w:color w:val="000000"/>
                <w:sz w:val="20"/>
              </w:rPr>
              <w:t xml:space="preserve">жазбаларын қалпына келтіру" </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қызмет регламентіне 2 қосымша</w:t>
            </w:r>
          </w:p>
        </w:tc>
      </w:tr>
    </w:tbl>
    <w:bookmarkStart w:name="z628" w:id="356"/>
    <w:p>
      <w:pPr>
        <w:spacing w:after="0"/>
        <w:ind w:left="0"/>
        <w:jc w:val="left"/>
      </w:pPr>
      <w:r>
        <w:rPr>
          <w:rFonts w:ascii="Times New Roman"/>
          <w:b/>
          <w:i w:val="false"/>
          <w:color w:val="000000"/>
        </w:rPr>
        <w:t xml:space="preserve"> 2) Мемлекеттік корпорация арқылы мемлекеттік қызмет көрсету кезінде</w:t>
      </w:r>
    </w:p>
    <w:bookmarkEnd w:id="356"/>
    <w:bookmarkStart w:name="z629" w:id="357"/>
    <w:p>
      <w:pPr>
        <w:spacing w:after="0"/>
        <w:ind w:left="0"/>
        <w:jc w:val="both"/>
      </w:pPr>
      <w:r>
        <w:rPr>
          <w:rFonts w:ascii="Times New Roman"/>
          <w:b w:val="false"/>
          <w:i w:val="false"/>
          <w:color w:val="000000"/>
          <w:sz w:val="28"/>
        </w:rPr>
        <w:t xml:space="preserve">
      </w:t>
      </w:r>
    </w:p>
    <w:bookmarkEnd w:id="357"/>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актілерінің </w:t>
            </w:r>
            <w:r>
              <w:br/>
            </w:r>
            <w:r>
              <w:rPr>
                <w:rFonts w:ascii="Times New Roman"/>
                <w:b w:val="false"/>
                <w:i w:val="false"/>
                <w:color w:val="000000"/>
                <w:sz w:val="20"/>
              </w:rPr>
              <w:t xml:space="preserve">жазбаларын қалпына келтіру" </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қызмет регламентіне 3 қосымша</w:t>
            </w:r>
          </w:p>
        </w:tc>
      </w:tr>
    </w:tbl>
    <w:p>
      <w:pPr>
        <w:spacing w:after="0"/>
        <w:ind w:left="0"/>
        <w:jc w:val="left"/>
      </w:pPr>
      <w:r>
        <w:rPr>
          <w:rFonts w:ascii="Times New Roman"/>
          <w:b/>
          <w:i w:val="false"/>
          <w:color w:val="000000"/>
        </w:rPr>
        <w:t xml:space="preserve"> 3) аудандық маңызы бар қалалардың жергілікті атқарушы органдардың, кенттердің, ауылдардың, ауылдық округтер әкімдері арқылы мемлекеттік қызмет көрсету кезінде</w:t>
      </w:r>
    </w:p>
    <w:bookmarkStart w:name="z632" w:id="358"/>
    <w:p>
      <w:pPr>
        <w:spacing w:after="0"/>
        <w:ind w:left="0"/>
        <w:jc w:val="both"/>
      </w:pPr>
      <w:r>
        <w:rPr>
          <w:rFonts w:ascii="Times New Roman"/>
          <w:b w:val="false"/>
          <w:i w:val="false"/>
          <w:color w:val="000000"/>
          <w:sz w:val="28"/>
        </w:rPr>
        <w:t xml:space="preserve">
      </w:t>
      </w:r>
    </w:p>
    <w:bookmarkEnd w:id="358"/>
    <w:p>
      <w:pPr>
        <w:spacing w:after="0"/>
        <w:ind w:left="0"/>
        <w:jc w:val="both"/>
      </w:pPr>
      <w:r>
        <w:drawing>
          <wp:inline distT="0" distB="0" distL="0" distR="0">
            <wp:extent cx="7810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3" w:id="359"/>
    <w:p>
      <w:pPr>
        <w:spacing w:after="0"/>
        <w:ind w:left="0"/>
        <w:jc w:val="left"/>
      </w:pPr>
      <w:r>
        <w:rPr>
          <w:rFonts w:ascii="Times New Roman"/>
          <w:b/>
          <w:i w:val="false"/>
          <w:color w:val="000000"/>
        </w:rPr>
        <w:t xml:space="preserve"> Шартты белгілер:</w:t>
      </w:r>
    </w:p>
    <w:bookmarkEnd w:id="359"/>
    <w:bookmarkStart w:name="z634" w:id="360"/>
    <w:p>
      <w:pPr>
        <w:spacing w:after="0"/>
        <w:ind w:left="0"/>
        <w:jc w:val="both"/>
      </w:pPr>
      <w:r>
        <w:rPr>
          <w:rFonts w:ascii="Times New Roman"/>
          <w:b w:val="false"/>
          <w:i w:val="false"/>
          <w:color w:val="000000"/>
          <w:sz w:val="28"/>
        </w:rPr>
        <w:t xml:space="preserve">
      </w:t>
      </w:r>
    </w:p>
    <w:bookmarkEnd w:id="360"/>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2015 жылғы "8" қыркүйектегі</w:t>
            </w:r>
            <w:r>
              <w:br/>
            </w:r>
            <w:r>
              <w:rPr>
                <w:rFonts w:ascii="Times New Roman"/>
                <w:b w:val="false"/>
                <w:i w:val="false"/>
                <w:color w:val="000000"/>
                <w:sz w:val="20"/>
              </w:rPr>
              <w:t xml:space="preserve">№ 228 қаулысымен </w:t>
            </w:r>
            <w:r>
              <w:br/>
            </w:r>
            <w:r>
              <w:rPr>
                <w:rFonts w:ascii="Times New Roman"/>
                <w:b w:val="false"/>
                <w:i w:val="false"/>
                <w:color w:val="000000"/>
                <w:sz w:val="20"/>
              </w:rPr>
              <w:t>бекітілген</w:t>
            </w:r>
          </w:p>
        </w:tc>
      </w:tr>
    </w:tbl>
    <w:bookmarkStart w:name="z631" w:id="361"/>
    <w:p>
      <w:pPr>
        <w:spacing w:after="0"/>
        <w:ind w:left="0"/>
        <w:jc w:val="left"/>
      </w:pPr>
      <w:r>
        <w:rPr>
          <w:rFonts w:ascii="Times New Roman"/>
          <w:b/>
          <w:i w:val="false"/>
          <w:color w:val="000000"/>
        </w:rPr>
        <w:t xml:space="preserve"> "Қайтыс болуды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361"/>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29.12.2017 </w:t>
      </w:r>
      <w:r>
        <w:rPr>
          <w:rFonts w:ascii="Times New Roman"/>
          <w:b w:val="false"/>
          <w:i w:val="false"/>
          <w:color w:val="ff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638" w:id="362"/>
    <w:p>
      <w:pPr>
        <w:spacing w:after="0"/>
        <w:ind w:left="0"/>
        <w:jc w:val="left"/>
      </w:pPr>
      <w:r>
        <w:rPr>
          <w:rFonts w:ascii="Times New Roman"/>
          <w:b/>
          <w:i w:val="false"/>
          <w:color w:val="000000"/>
        </w:rPr>
        <w:t xml:space="preserve"> </w:t>
      </w:r>
      <w:r>
        <w:rPr>
          <w:rFonts w:ascii="Times New Roman"/>
          <w:b/>
          <w:i w:val="false"/>
          <w:color w:val="000000"/>
        </w:rPr>
        <w:t>1. Жалпы ережелер</w:t>
      </w:r>
    </w:p>
    <w:bookmarkEnd w:id="362"/>
    <w:bookmarkStart w:name="z639" w:id="363"/>
    <w:p>
      <w:pPr>
        <w:spacing w:after="0"/>
        <w:ind w:left="0"/>
        <w:jc w:val="both"/>
      </w:pPr>
      <w:r>
        <w:rPr>
          <w:rFonts w:ascii="Times New Roman"/>
          <w:b w:val="false"/>
          <w:i w:val="false"/>
          <w:color w:val="000000"/>
          <w:sz w:val="28"/>
        </w:rPr>
        <w:t>
      1. "Қайтыс болуды тіркеу, оның ішінде азаматтық хал актілері жазбаларына өзгерістер, толықтырулар мен түзетулер енгізу" мемлекеттiк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bookmarkEnd w:id="363"/>
    <w:bookmarkStart w:name="z640" w:id="364"/>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баламалы негізде:</w:t>
      </w:r>
    </w:p>
    <w:bookmarkEnd w:id="364"/>
    <w:bookmarkStart w:name="z641" w:id="365"/>
    <w:p>
      <w:pPr>
        <w:spacing w:after="0"/>
        <w:ind w:left="0"/>
        <w:jc w:val="both"/>
      </w:pPr>
      <w:r>
        <w:rPr>
          <w:rFonts w:ascii="Times New Roman"/>
          <w:b w:val="false"/>
          <w:i w:val="false"/>
          <w:color w:val="000000"/>
          <w:sz w:val="28"/>
        </w:rPr>
        <w:t>
      1) көрсетілетін қызметті беруші, аудандық маңызы бар қалалардың ЖАО, кенттердің, ауылдардың, ауылдық округтердің әкімдері;</w:t>
      </w:r>
    </w:p>
    <w:bookmarkEnd w:id="365"/>
    <w:bookmarkStart w:name="z642" w:id="366"/>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 арқылы жүзеге асырылады.</w:t>
      </w:r>
    </w:p>
    <w:bookmarkEnd w:id="366"/>
    <w:bookmarkStart w:name="z643" w:id="367"/>
    <w:p>
      <w:pPr>
        <w:spacing w:after="0"/>
        <w:ind w:left="0"/>
        <w:jc w:val="both"/>
      </w:pPr>
      <w:r>
        <w:rPr>
          <w:rFonts w:ascii="Times New Roman"/>
          <w:b w:val="false"/>
          <w:i w:val="false"/>
          <w:color w:val="000000"/>
          <w:sz w:val="28"/>
        </w:rPr>
        <w:t>
      2. Мемлекеттік қызмет көрсету нысаны: қағаз түрінде.</w:t>
      </w:r>
    </w:p>
    <w:bookmarkEnd w:id="367"/>
    <w:bookmarkStart w:name="z644" w:id="368"/>
    <w:p>
      <w:pPr>
        <w:spacing w:after="0"/>
        <w:ind w:left="0"/>
        <w:jc w:val="both"/>
      </w:pPr>
      <w:r>
        <w:rPr>
          <w:rFonts w:ascii="Times New Roman"/>
          <w:b w:val="false"/>
          <w:i w:val="false"/>
          <w:color w:val="000000"/>
          <w:sz w:val="28"/>
        </w:rPr>
        <w:t>
      3. Мемлекеттік қызметті көрсетудің нәтижесі:</w:t>
      </w:r>
    </w:p>
    <w:bookmarkEnd w:id="368"/>
    <w:bookmarkStart w:name="z645" w:id="369"/>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қайтыс болу туралы куәлік, енгізілген өзгерістерімен, толықтыруларымен және түзетулерімен қоса қайтыс болу туралы қайталама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"Қайтыс болуды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 тармағында</w:t>
      </w:r>
      <w:r>
        <w:rPr>
          <w:rFonts w:ascii="Times New Roman"/>
          <w:b w:val="false"/>
          <w:i w:val="false"/>
          <w:color w:val="000000"/>
          <w:sz w:val="28"/>
        </w:rPr>
        <w:t xml:space="preserve"> көзделген жағдайларда және негіздер бойынша мемлекеттік қызмет көрсетуден бас тарту туралы дәлелді жауап.</w:t>
      </w:r>
    </w:p>
    <w:bookmarkEnd w:id="369"/>
    <w:bookmarkStart w:name="z646" w:id="370"/>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End w:id="370"/>
    <w:bookmarkStart w:name="z647" w:id="371"/>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bookmarkEnd w:id="371"/>
    <w:bookmarkStart w:name="z648" w:id="372"/>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көрсетілген құжаттар топтамасының болуы негіздеме болып табылады.</w:t>
      </w:r>
    </w:p>
    <w:bookmarkEnd w:id="372"/>
    <w:bookmarkStart w:name="z649" w:id="373"/>
    <w:p>
      <w:pPr>
        <w:spacing w:after="0"/>
        <w:ind w:left="0"/>
        <w:jc w:val="both"/>
      </w:pPr>
      <w:r>
        <w:rPr>
          <w:rFonts w:ascii="Times New Roman"/>
          <w:b w:val="false"/>
          <w:i w:val="false"/>
          <w:color w:val="000000"/>
          <w:sz w:val="28"/>
        </w:rPr>
        <w:t>
      5. Мемлекеттік қызмет көрсету процесінің құрамына кіретін рәсімдердің (іс-қимылдардың) мазмұны, орындалу ұзақтығы:</w:t>
      </w:r>
    </w:p>
    <w:bookmarkEnd w:id="373"/>
    <w:bookmarkStart w:name="z650" w:id="374"/>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"Азаматтық хал актісі жазбасы" тіркеу пункті ақпараттық жүйесінде (бұдан әрі – "АХАЖ" ТП) тіркеуді жүзеге асырады. Өтініштің қабылданғанын растайтын құжаттар топтамасының қабылданған күні мен уақыты көрсетілген тіркеу туралы белгі (бұдан әрі –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374"/>
    <w:bookmarkStart w:name="z651" w:id="375"/>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375"/>
    <w:bookmarkStart w:name="z652" w:id="376"/>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АХАЖ ТП-да акт жазбасын тіркеуді жүзеге асырады, азаматтық хал актілерін тіркеу туралы тиісті куәлік – 1 (бір) сағат ішінде;</w:t>
      </w:r>
    </w:p>
    <w:bookmarkEnd w:id="376"/>
    <w:bookmarkStart w:name="z653" w:id="377"/>
    <w:p>
      <w:pPr>
        <w:spacing w:after="0"/>
        <w:ind w:left="0"/>
        <w:jc w:val="both"/>
      </w:pPr>
      <w:r>
        <w:rPr>
          <w:rFonts w:ascii="Times New Roman"/>
          <w:b w:val="false"/>
          <w:i w:val="false"/>
          <w:color w:val="000000"/>
          <w:sz w:val="28"/>
        </w:rPr>
        <w:t xml:space="preserve">
      1-шарт – стандарттың </w:t>
      </w:r>
      <w:r>
        <w:rPr>
          <w:rFonts w:ascii="Times New Roman"/>
          <w:b w:val="false"/>
          <w:i w:val="false"/>
          <w:color w:val="000000"/>
          <w:sz w:val="28"/>
        </w:rPr>
        <w:t>9 тармағы</w:t>
      </w:r>
      <w:r>
        <w:rPr>
          <w:rFonts w:ascii="Times New Roman"/>
          <w:b w:val="false"/>
          <w:i w:val="false"/>
          <w:color w:val="000000"/>
          <w:sz w:val="28"/>
        </w:rPr>
        <w:t>мен белгіленген құжаттарды қайта тексеру қажет болған жағдайда көрсетілетін қызметті берушінің маманы көрсетілетін қызметті алушынға мемлекеттік қызмет көрсету мерзімі күнтізбелік 30 (отыз) күнге дейін ұзартылғандығы туралы хабарлайды – қарау мерзімі ұзартылған сәттен бастап 3 (үш) күнтізбелік күн ішінде;</w:t>
      </w:r>
    </w:p>
    <w:bookmarkEnd w:id="377"/>
    <w:bookmarkStart w:name="z654" w:id="378"/>
    <w:p>
      <w:pPr>
        <w:spacing w:after="0"/>
        <w:ind w:left="0"/>
        <w:jc w:val="both"/>
      </w:pPr>
      <w:r>
        <w:rPr>
          <w:rFonts w:ascii="Times New Roman"/>
          <w:b w:val="false"/>
          <w:i w:val="false"/>
          <w:color w:val="000000"/>
          <w:sz w:val="28"/>
        </w:rPr>
        <w:t>
      4 іс-қимыл – көрсетілетін қызметті берушінің басшысы қайтыс болу туралы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378"/>
    <w:bookmarkStart w:name="z655" w:id="379"/>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20 (жиырма) минут.</w:t>
      </w:r>
    </w:p>
    <w:bookmarkEnd w:id="379"/>
    <w:bookmarkStart w:name="z656" w:id="380"/>
    <w:p>
      <w:pPr>
        <w:spacing w:after="0"/>
        <w:ind w:left="0"/>
        <w:jc w:val="both"/>
      </w:pPr>
      <w:r>
        <w:rPr>
          <w:rFonts w:ascii="Times New Roman"/>
          <w:b w:val="false"/>
          <w:i w:val="false"/>
          <w:color w:val="000000"/>
          <w:sz w:val="28"/>
        </w:rPr>
        <w:t>
      6. Азаматтық хал акт жазбасына өзгерістер, толықтырулар мен түзетулер енгізу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380"/>
    <w:bookmarkStart w:name="z657" w:id="381"/>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381"/>
    <w:bookmarkStart w:name="z658" w:id="382"/>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382"/>
    <w:bookmarkStart w:name="z659" w:id="383"/>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"АХАЖ" ТП-да акт жазбасына өзгерістер, толықтырулар мен түзетулер енгізеді, қайталама куәлікті ресімдейді  –  6 (алты) жүмыс күн ішінде;</w:t>
      </w:r>
    </w:p>
    <w:bookmarkEnd w:id="383"/>
    <w:bookmarkStart w:name="z660" w:id="384"/>
    <w:p>
      <w:pPr>
        <w:spacing w:after="0"/>
        <w:ind w:left="0"/>
        <w:jc w:val="both"/>
      </w:pPr>
      <w:r>
        <w:rPr>
          <w:rFonts w:ascii="Times New Roman"/>
          <w:b w:val="false"/>
          <w:i w:val="false"/>
          <w:color w:val="000000"/>
          <w:sz w:val="28"/>
        </w:rPr>
        <w:t>
      1 шарт – қажет болған жағдайда көрсетілетін қызметті берушінің маманы басқа мемлекеттік органдарға сұрату жібереді және көрсетілетін қызметті алушыға өтінішті қарау мерзімі күнтізбелік 30 (отыз) күнге дейін ұзартылғандығы туралы хабарлайды – қарау мерзімі ұзартылған сәттен бастап  3 (үш) күнтізбелік күн ішінде;</w:t>
      </w:r>
    </w:p>
    <w:bookmarkEnd w:id="384"/>
    <w:bookmarkStart w:name="z661" w:id="385"/>
    <w:p>
      <w:pPr>
        <w:spacing w:after="0"/>
        <w:ind w:left="0"/>
        <w:jc w:val="both"/>
      </w:pPr>
      <w:r>
        <w:rPr>
          <w:rFonts w:ascii="Times New Roman"/>
          <w:b w:val="false"/>
          <w:i w:val="false"/>
          <w:color w:val="000000"/>
          <w:sz w:val="28"/>
        </w:rPr>
        <w:t>
      4 іс-қимыл – көрсетілетін қызметті берушінің басшысы немесе өзгерістер, толықтырулар мен түзетулер енгізілген қайтыс болу туралы қайталама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385"/>
    <w:bookmarkStart w:name="z662" w:id="386"/>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386"/>
    <w:bookmarkStart w:name="z663" w:id="387"/>
    <w:p>
      <w:pPr>
        <w:spacing w:after="0"/>
        <w:ind w:left="0"/>
        <w:jc w:val="both"/>
      </w:pPr>
      <w:r>
        <w:rPr>
          <w:rFonts w:ascii="Times New Roman"/>
          <w:b w:val="false"/>
          <w:i w:val="false"/>
          <w:color w:val="000000"/>
          <w:sz w:val="28"/>
        </w:rPr>
        <w:t>
      Мемлекеттік қызмет көрсету мерзімі:</w:t>
      </w:r>
    </w:p>
    <w:bookmarkEnd w:id="387"/>
    <w:bookmarkStart w:name="z664" w:id="388"/>
    <w:p>
      <w:pPr>
        <w:spacing w:after="0"/>
        <w:ind w:left="0"/>
        <w:jc w:val="both"/>
      </w:pPr>
      <w:r>
        <w:rPr>
          <w:rFonts w:ascii="Times New Roman"/>
          <w:b w:val="false"/>
          <w:i w:val="false"/>
          <w:color w:val="000000"/>
          <w:sz w:val="28"/>
        </w:rPr>
        <w:t>
      құжаттарды көрсетілетін қызметті берушіге тапсырған сәттен бастап – 1 (бір) жұмыс күні (қабылдау күні мемлекеттік қызмет көрсету мерзіміне кірмейді).</w:t>
      </w:r>
    </w:p>
    <w:bookmarkEnd w:id="388"/>
    <w:bookmarkStart w:name="z665" w:id="389"/>
    <w:p>
      <w:pPr>
        <w:spacing w:after="0"/>
        <w:ind w:left="0"/>
        <w:jc w:val="both"/>
      </w:pPr>
      <w:r>
        <w:rPr>
          <w:rFonts w:ascii="Times New Roman"/>
          <w:b w:val="false"/>
          <w:i w:val="false"/>
          <w:color w:val="000000"/>
          <w:sz w:val="28"/>
        </w:rPr>
        <w:t xml:space="preserve">
      осы мемлекеттік көрсетілетін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389"/>
    <w:bookmarkStart w:name="z666" w:id="390"/>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390"/>
    <w:bookmarkStart w:name="z667" w:id="391"/>
    <w:p>
      <w:pPr>
        <w:spacing w:after="0"/>
        <w:ind w:left="0"/>
        <w:jc w:val="both"/>
      </w:pPr>
      <w:r>
        <w:rPr>
          <w:rFonts w:ascii="Times New Roman"/>
          <w:b w:val="false"/>
          <w:i w:val="false"/>
          <w:color w:val="000000"/>
          <w:sz w:val="28"/>
        </w:rPr>
        <w:t xml:space="preserve">
      7.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w:t>
      </w:r>
    </w:p>
    <w:bookmarkEnd w:id="391"/>
    <w:bookmarkStart w:name="z668" w:id="392"/>
    <w:p>
      <w:pPr>
        <w:spacing w:after="0"/>
        <w:ind w:left="0"/>
        <w:jc w:val="both"/>
      </w:pPr>
      <w:r>
        <w:rPr>
          <w:rFonts w:ascii="Times New Roman"/>
          <w:b w:val="false"/>
          <w:i w:val="false"/>
          <w:color w:val="000000"/>
          <w:sz w:val="28"/>
        </w:rPr>
        <w:t>
      Осы Регламенттің 5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w:t>
      </w:r>
    </w:p>
    <w:bookmarkEnd w:id="392"/>
    <w:bookmarkStart w:name="z669" w:id="393"/>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қайтыс болу акт жазбасын тіркеу және азаматтық хал актісін тіркеу туралы куәліктің толтырылған бланкі болып табылады, ол осы Регламенттің 5 тармағында көрсетілген 4 іс-қимылды орындауды бастау үшін негіз болады.</w:t>
      </w:r>
    </w:p>
    <w:bookmarkEnd w:id="393"/>
    <w:bookmarkStart w:name="z670" w:id="394"/>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қол қойылған қайтыс болу туралы куәлік немесе мемлекеттік қызметті көрсетуден дәлелді бас тарту туралы жауабы болып табылады, ол осы Регламенттің 5 тармағында көрсетілген 5 іс-қимылды орындауды бастау үшін негіз болады.</w:t>
      </w:r>
    </w:p>
    <w:bookmarkEnd w:id="394"/>
    <w:bookmarkStart w:name="z671" w:id="395"/>
    <w:p>
      <w:pPr>
        <w:spacing w:after="0"/>
        <w:ind w:left="0"/>
        <w:jc w:val="both"/>
      </w:pPr>
      <w:r>
        <w:rPr>
          <w:rFonts w:ascii="Times New Roman"/>
          <w:b w:val="false"/>
          <w:i w:val="false"/>
          <w:color w:val="000000"/>
          <w:sz w:val="28"/>
        </w:rPr>
        <w:t>
      Осы Регламенттің 5 тармағында көрсетілген 5 іс-қимыл бойынша мемлекеттік қызмет көрсету рәсімінің (іс-қимылының) нәтижесі көрсетілетін қызметті алушыға куәлік беру болып табылады.</w:t>
      </w:r>
    </w:p>
    <w:bookmarkEnd w:id="395"/>
    <w:bookmarkStart w:name="z672" w:id="396"/>
    <w:p>
      <w:pPr>
        <w:spacing w:after="0"/>
        <w:ind w:left="0"/>
        <w:jc w:val="both"/>
      </w:pPr>
      <w:r>
        <w:rPr>
          <w:rFonts w:ascii="Times New Roman"/>
          <w:b w:val="false"/>
          <w:i w:val="false"/>
          <w:color w:val="000000"/>
          <w:sz w:val="28"/>
        </w:rPr>
        <w:t xml:space="preserve">
      8. Осы Регламенттің </w:t>
      </w:r>
      <w:r>
        <w:rPr>
          <w:rFonts w:ascii="Times New Roman"/>
          <w:b w:val="false"/>
          <w:i w:val="false"/>
          <w:color w:val="000000"/>
          <w:sz w:val="28"/>
        </w:rPr>
        <w:t>6 тармағында</w:t>
      </w:r>
      <w:r>
        <w:rPr>
          <w:rFonts w:ascii="Times New Roman"/>
          <w:b w:val="false"/>
          <w:i w:val="false"/>
          <w:color w:val="000000"/>
          <w:sz w:val="28"/>
        </w:rPr>
        <w:t xml:space="preserve"> көрсетілген 1 іс-қимыл бойынша азаматтық хал акт жазбасына өзгерістер, толықтырулар мен түзетулер енгізу кезінде мемлекеттік қызмет көрсету рәсімінің (іс-қимылының) нәтижесі тіркелген құжаттар болып табылады, олар осы Регламенттің 6 тармағында көрсетілген 2 іс-қимылды орындауды бастау үшін негіз болады.</w:t>
      </w:r>
    </w:p>
    <w:bookmarkEnd w:id="396"/>
    <w:bookmarkStart w:name="z673" w:id="397"/>
    <w:p>
      <w:pPr>
        <w:spacing w:after="0"/>
        <w:ind w:left="0"/>
        <w:jc w:val="both"/>
      </w:pPr>
      <w:r>
        <w:rPr>
          <w:rFonts w:ascii="Times New Roman"/>
          <w:b w:val="false"/>
          <w:i w:val="false"/>
          <w:color w:val="000000"/>
          <w:sz w:val="28"/>
        </w:rPr>
        <w:t>
      Осы Регламенттің 6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6 тармағында көрсетілген 3 іс-қимылды орындауды бастау үшін негіз болады.</w:t>
      </w:r>
    </w:p>
    <w:bookmarkEnd w:id="397"/>
    <w:bookmarkStart w:name="z674" w:id="398"/>
    <w:p>
      <w:pPr>
        <w:spacing w:after="0"/>
        <w:ind w:left="0"/>
        <w:jc w:val="both"/>
      </w:pPr>
      <w:r>
        <w:rPr>
          <w:rFonts w:ascii="Times New Roman"/>
          <w:b w:val="false"/>
          <w:i w:val="false"/>
          <w:color w:val="000000"/>
          <w:sz w:val="28"/>
        </w:rPr>
        <w:t>
      Осы Регламенттің 6 тармағында көрсетілген 3 іс-қимыл бойынша мемлекеттік қызмет көрсету рәсімінің (іс-қимылының) нәтижесі акт жазбасына өзгерістер, толықтырулар мен түзетулер енгізу және азаматтық хал актісін тіркеу туралы қайталама куәліктің толтырылған бланкі болып табылады, олар осы Регламенттің 6 тармағында көрсетілген 4 іс-қимылды орындауды бастау үшін негіз болады.</w:t>
      </w:r>
    </w:p>
    <w:bookmarkEnd w:id="398"/>
    <w:bookmarkStart w:name="z675" w:id="399"/>
    <w:p>
      <w:pPr>
        <w:spacing w:after="0"/>
        <w:ind w:left="0"/>
        <w:jc w:val="both"/>
      </w:pPr>
      <w:r>
        <w:rPr>
          <w:rFonts w:ascii="Times New Roman"/>
          <w:b w:val="false"/>
          <w:i w:val="false"/>
          <w:color w:val="000000"/>
          <w:sz w:val="28"/>
        </w:rPr>
        <w:t>
      Осы Регламенттің 6 тармағында көрсетілген 4 іс-қимыл бойынша мемлекеттік қызмет көрсету рәсімінің (іс-қимылының) нәтижесі қол қойылған өзгерістер, толықтырулар мен түзетулер енгізілген қайтыс болу туралы қайталама куәлігі немесе мемлекеттік қызметті көрсетуден дәлелді бас тарту туралы жауабы болып табылады, ол осы Регламенттің 6 тармағында көрсетілген 5 іс-қимылды орындауды бастау үшін негіз болады.</w:t>
      </w:r>
    </w:p>
    <w:bookmarkEnd w:id="399"/>
    <w:bookmarkStart w:name="z676" w:id="400"/>
    <w:p>
      <w:pPr>
        <w:spacing w:after="0"/>
        <w:ind w:left="0"/>
        <w:jc w:val="both"/>
      </w:pPr>
      <w:r>
        <w:rPr>
          <w:rFonts w:ascii="Times New Roman"/>
          <w:b w:val="false"/>
          <w:i w:val="false"/>
          <w:color w:val="000000"/>
          <w:sz w:val="28"/>
        </w:rPr>
        <w:t>
      Осы Регламенттің 6 тармағында көрсетілген 5 іс-қимыл бойынша мемлекеттік қызмет көрсету рәсімінің (іс-қимылының) нәтижесі көрсетілетін қызметті алушыға куәлік беру болып табылады.</w:t>
      </w:r>
    </w:p>
    <w:bookmarkEnd w:id="400"/>
    <w:bookmarkStart w:name="z677" w:id="401"/>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bookmarkEnd w:id="401"/>
    <w:bookmarkStart w:name="z678" w:id="402"/>
    <w:p>
      <w:pPr>
        <w:spacing w:after="0"/>
        <w:ind w:left="0"/>
        <w:jc w:val="both"/>
      </w:pPr>
      <w:r>
        <w:rPr>
          <w:rFonts w:ascii="Times New Roman"/>
          <w:b w:val="false"/>
          <w:i w:val="false"/>
          <w:color w:val="000000"/>
          <w:sz w:val="28"/>
        </w:rPr>
        <w:t>
      9. Мемлекеттік қызмет көрсету процесіне қатысатын көрсетілетін қызметті берушінің құрылымдық бөлімшелерінің (қызметкерлерінің) тізбесі:</w:t>
      </w:r>
    </w:p>
    <w:bookmarkEnd w:id="402"/>
    <w:bookmarkStart w:name="z679" w:id="403"/>
    <w:p>
      <w:pPr>
        <w:spacing w:after="0"/>
        <w:ind w:left="0"/>
        <w:jc w:val="both"/>
      </w:pPr>
      <w:r>
        <w:rPr>
          <w:rFonts w:ascii="Times New Roman"/>
          <w:b w:val="false"/>
          <w:i w:val="false"/>
          <w:color w:val="000000"/>
          <w:sz w:val="28"/>
        </w:rPr>
        <w:t>
      1) көрсетілетін қызметті берушінің кеңсесі;</w:t>
      </w:r>
    </w:p>
    <w:bookmarkEnd w:id="403"/>
    <w:bookmarkStart w:name="z680" w:id="404"/>
    <w:p>
      <w:pPr>
        <w:spacing w:after="0"/>
        <w:ind w:left="0"/>
        <w:jc w:val="both"/>
      </w:pPr>
      <w:r>
        <w:rPr>
          <w:rFonts w:ascii="Times New Roman"/>
          <w:b w:val="false"/>
          <w:i w:val="false"/>
          <w:color w:val="000000"/>
          <w:sz w:val="28"/>
        </w:rPr>
        <w:t>
      2) көрсетілетін қызметті берушінің басшысы;</w:t>
      </w:r>
    </w:p>
    <w:bookmarkEnd w:id="404"/>
    <w:bookmarkStart w:name="z681" w:id="405"/>
    <w:p>
      <w:pPr>
        <w:spacing w:after="0"/>
        <w:ind w:left="0"/>
        <w:jc w:val="both"/>
      </w:pPr>
      <w:r>
        <w:rPr>
          <w:rFonts w:ascii="Times New Roman"/>
          <w:b w:val="false"/>
          <w:i w:val="false"/>
          <w:color w:val="000000"/>
          <w:sz w:val="28"/>
        </w:rPr>
        <w:t>
      3) көрсетілетін қызметті берушінің маманы.</w:t>
      </w:r>
    </w:p>
    <w:bookmarkEnd w:id="405"/>
    <w:bookmarkStart w:name="z682" w:id="406"/>
    <w:p>
      <w:pPr>
        <w:spacing w:after="0"/>
        <w:ind w:left="0"/>
        <w:jc w:val="both"/>
      </w:pPr>
      <w:r>
        <w:rPr>
          <w:rFonts w:ascii="Times New Roman"/>
          <w:b w:val="false"/>
          <w:i w:val="false"/>
          <w:color w:val="000000"/>
          <w:sz w:val="28"/>
        </w:rPr>
        <w:t>
      10. Мемлекеттік қызметті көрсету үшін қажетті рәсімдердің (іс-қимылдардың) сипаттамасы:</w:t>
      </w:r>
    </w:p>
    <w:bookmarkEnd w:id="406"/>
    <w:bookmarkStart w:name="z683" w:id="407"/>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407"/>
    <w:bookmarkStart w:name="z684" w:id="408"/>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408"/>
    <w:bookmarkStart w:name="z685" w:id="409"/>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АХАЖ ТП-да акт жазбасын тіркеуді жүзеге асырады, азаматтық хал актілерін тіркеу туралы тиісті куәлік – 1 (бір) сағат ішінде;</w:t>
      </w:r>
    </w:p>
    <w:bookmarkEnd w:id="409"/>
    <w:bookmarkStart w:name="z686" w:id="410"/>
    <w:p>
      <w:pPr>
        <w:spacing w:after="0"/>
        <w:ind w:left="0"/>
        <w:jc w:val="both"/>
      </w:pPr>
      <w:r>
        <w:rPr>
          <w:rFonts w:ascii="Times New Roman"/>
          <w:b w:val="false"/>
          <w:i w:val="false"/>
          <w:color w:val="000000"/>
          <w:sz w:val="28"/>
        </w:rPr>
        <w:t>
      1-шарт – стандарттың 9 тармағымен белгіленген құжаттарды қайта тексеру қажет болған жағдайда көрсетілетін қызметті берушінің маманы көрсетілетін қызметті алушынға мемлекеттік қызмет көрсету мерзімі күнтізбелік 30 (отыз) күнге дейін ұзартылғандығы туралы хабарлайды – қарау мерзімі ұзартылған сәттен бастап 3 (үш) күнтізбелік күн ішінде;</w:t>
      </w:r>
    </w:p>
    <w:bookmarkEnd w:id="410"/>
    <w:bookmarkStart w:name="z687" w:id="411"/>
    <w:p>
      <w:pPr>
        <w:spacing w:after="0"/>
        <w:ind w:left="0"/>
        <w:jc w:val="both"/>
      </w:pPr>
      <w:r>
        <w:rPr>
          <w:rFonts w:ascii="Times New Roman"/>
          <w:b w:val="false"/>
          <w:i w:val="false"/>
          <w:color w:val="000000"/>
          <w:sz w:val="28"/>
        </w:rPr>
        <w:t>
      4 іс-қимыл – көрсетілетін қызметті берушінің басшысы қайтыс болу туралы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411"/>
    <w:bookmarkStart w:name="z688" w:id="412"/>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20 (жиырма) минут.</w:t>
      </w:r>
    </w:p>
    <w:bookmarkEnd w:id="412"/>
    <w:bookmarkStart w:name="z689" w:id="413"/>
    <w:p>
      <w:pPr>
        <w:spacing w:after="0"/>
        <w:ind w:left="0"/>
        <w:jc w:val="both"/>
      </w:pPr>
      <w:r>
        <w:rPr>
          <w:rFonts w:ascii="Times New Roman"/>
          <w:b w:val="false"/>
          <w:i w:val="false"/>
          <w:color w:val="000000"/>
          <w:sz w:val="28"/>
        </w:rPr>
        <w:t>
      11. Азаматтық хал актілері жазбаларына өзгерістер, толықтырулар мен түзетулер енгізу кезінде мемлекеттік қызметті көрсету үшін қажетті рәсімдердің (іс-қимылдардың) сипаттамасы:</w:t>
      </w:r>
    </w:p>
    <w:bookmarkEnd w:id="413"/>
    <w:bookmarkStart w:name="z690" w:id="414"/>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Өтінішке белгі қояды.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414"/>
    <w:bookmarkStart w:name="z691" w:id="415"/>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415"/>
    <w:bookmarkStart w:name="z692" w:id="416"/>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 "АХАЖ" ТП-да акт жазбасына өзгерістер, толықтырулар мен түзетулер енгізеді, қайталама куәлікті ресімдейді  – 6 (алты) жүмыс күн ішінде;</w:t>
      </w:r>
    </w:p>
    <w:bookmarkEnd w:id="416"/>
    <w:bookmarkStart w:name="z693" w:id="417"/>
    <w:p>
      <w:pPr>
        <w:spacing w:after="0"/>
        <w:ind w:left="0"/>
        <w:jc w:val="both"/>
      </w:pPr>
      <w:r>
        <w:rPr>
          <w:rFonts w:ascii="Times New Roman"/>
          <w:b w:val="false"/>
          <w:i w:val="false"/>
          <w:color w:val="000000"/>
          <w:sz w:val="28"/>
        </w:rPr>
        <w:t>
      1 шарт – қажет болған жағдайда көрсетілетін қызметті берушінің маманы басқа мемлекеттік органдарға сұрату жібереді және көрсетілетін қызметті алушыға өтінішті қарау мерзімі күнтізбелік 30 (отыз) күнге дейін ұзартылғандығы туралы хабарлайды – қарау мерзімі ұзартылған сәттен бастап  3 (үш) күнтізбелік күн ішінде;</w:t>
      </w:r>
    </w:p>
    <w:bookmarkEnd w:id="417"/>
    <w:bookmarkStart w:name="z694" w:id="418"/>
    <w:p>
      <w:pPr>
        <w:spacing w:after="0"/>
        <w:ind w:left="0"/>
        <w:jc w:val="both"/>
      </w:pPr>
      <w:r>
        <w:rPr>
          <w:rFonts w:ascii="Times New Roman"/>
          <w:b w:val="false"/>
          <w:i w:val="false"/>
          <w:color w:val="000000"/>
          <w:sz w:val="28"/>
        </w:rPr>
        <w:t>
      4 іс-қимыл – көрсетілетін қызметті берушінің басшысы немесе өзгерістер, толықтырулар мен түзетулер енгізілген қайтыс болу туралы қайталама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418"/>
    <w:bookmarkStart w:name="z695" w:id="419"/>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419"/>
    <w:bookmarkStart w:name="z696" w:id="420"/>
    <w:p>
      <w:pPr>
        <w:spacing w:after="0"/>
        <w:ind w:left="0"/>
        <w:jc w:val="left"/>
      </w:pPr>
      <w:r>
        <w:rPr>
          <w:rFonts w:ascii="Times New Roman"/>
          <w:b/>
          <w:i w:val="false"/>
          <w:color w:val="000000"/>
        </w:rPr>
        <w:t xml:space="preserve"> 4. Мемлекеттік корпорациямен және (немесе) өзге де көрсетiлетiн қызметтi берушiлермен өзара iс-қимыл тәртiбiн сипаттау, сондай-ақ мемлекеттiк қызмет көрсету процесiнде ақпараттық жүйелердi пайдалану тәртiбi</w:t>
      </w:r>
    </w:p>
    <w:bookmarkEnd w:id="420"/>
    <w:bookmarkStart w:name="z697" w:id="421"/>
    <w:p>
      <w:pPr>
        <w:spacing w:after="0"/>
        <w:ind w:left="0"/>
        <w:jc w:val="both"/>
      </w:pPr>
      <w:r>
        <w:rPr>
          <w:rFonts w:ascii="Times New Roman"/>
          <w:b w:val="false"/>
          <w:i w:val="false"/>
          <w:color w:val="000000"/>
          <w:sz w:val="28"/>
        </w:rPr>
        <w:t>
      12. Көрсетілетін қызметті алушылар мемлекеттік қызметті алу үшін стандарттың 9 тармағындағы талаптарға сәйкес қажетті құжаттарды ұсына отырып, Мемлекеттік корпорацияға жүгінуге құқылы. Мемлекеттік корпорация арқылы өтініштің қабылданғанын растайтын: сұрау салудың нөмірі мен қабылданған күні, сұратылып отырған мемлекеттік көрсетілетін қызметтің түрі, қоса берілген құжаттардың саны мен атауы, құжаттарды беру күні, уақыты және орны, құжаттарды рәсімдеуге қабылдаған Мемлекеттік корпорация қызметкерінің тегі, аты, әкесінің аты (бар болған жағдайда), көрсетілетін қызметті алушының тегі, аты, әкесінің аты (бар болған жағдайда), уәкілетті өкілдің тегі, аты, әкесінің аты және олардың байланыс телефондары көрсетілген қолхат (бұдан әрі - қолхат) болып табылады.</w:t>
      </w:r>
    </w:p>
    <w:bookmarkEnd w:id="421"/>
    <w:bookmarkStart w:name="z698" w:id="422"/>
    <w:p>
      <w:pPr>
        <w:spacing w:after="0"/>
        <w:ind w:left="0"/>
        <w:jc w:val="both"/>
      </w:pPr>
      <w:r>
        <w:rPr>
          <w:rFonts w:ascii="Times New Roman"/>
          <w:b w:val="false"/>
          <w:i w:val="false"/>
          <w:color w:val="000000"/>
          <w:sz w:val="28"/>
        </w:rPr>
        <w:t xml:space="preserve">
      Көрсетілетін қызметті алушы осы мемлекеттік көрсетілетін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көзделген тізбеге сәйкес құжаттардың толық емес топтамасын берген жағдайда Мемлекеттік корпорация қызметкері өтінішті қабылдап алудан бас тартады және осы мемлекеттік көрсетілетін қызмет стандартына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422"/>
    <w:bookmarkStart w:name="z699" w:id="423"/>
    <w:p>
      <w:pPr>
        <w:spacing w:after="0"/>
        <w:ind w:left="0"/>
        <w:jc w:val="both"/>
      </w:pPr>
      <w:r>
        <w:rPr>
          <w:rFonts w:ascii="Times New Roman"/>
          <w:b w:val="false"/>
          <w:i w:val="false"/>
          <w:color w:val="000000"/>
          <w:sz w:val="28"/>
        </w:rPr>
        <w:t>
      Көрсетілетін қызметті алушының сұратуын өңдеу ұзақтығы – 15 (он бес) минут.</w:t>
      </w:r>
    </w:p>
    <w:bookmarkEnd w:id="423"/>
    <w:bookmarkStart w:name="z700" w:id="424"/>
    <w:p>
      <w:pPr>
        <w:spacing w:after="0"/>
        <w:ind w:left="0"/>
        <w:jc w:val="both"/>
      </w:pPr>
      <w:r>
        <w:rPr>
          <w:rFonts w:ascii="Times New Roman"/>
          <w:b w:val="false"/>
          <w:i w:val="false"/>
          <w:color w:val="000000"/>
          <w:sz w:val="28"/>
        </w:rPr>
        <w:t>
      Көрсетілетін қызметті берушінің сұратуын дайындау және жолдау тәртiбiнің сипаттамасы, көрсетілетін қызметті алушының сұратуын өңдеу ұзақтығы, мемлекеттік қызмет көрсету нәтижесін алу тәртібі:</w:t>
      </w:r>
    </w:p>
    <w:bookmarkEnd w:id="424"/>
    <w:bookmarkStart w:name="z701" w:id="425"/>
    <w:p>
      <w:pPr>
        <w:spacing w:after="0"/>
        <w:ind w:left="0"/>
        <w:jc w:val="both"/>
      </w:pPr>
      <w:r>
        <w:rPr>
          <w:rFonts w:ascii="Times New Roman"/>
          <w:b w:val="false"/>
          <w:i w:val="false"/>
          <w:color w:val="000000"/>
          <w:sz w:val="28"/>
        </w:rPr>
        <w:t>
      1 процесс – Мемлекеттік корпорация операторының мемлекеттік қызметті көрсету үшін "Халыққа қызмет көрсету орталығы" ақпараттық жүйесінде (бұдан әрі – ХҚО АЖ) авторландыру процесі;</w:t>
      </w:r>
    </w:p>
    <w:bookmarkEnd w:id="425"/>
    <w:bookmarkStart w:name="z702" w:id="426"/>
    <w:p>
      <w:pPr>
        <w:spacing w:after="0"/>
        <w:ind w:left="0"/>
        <w:jc w:val="both"/>
      </w:pPr>
      <w:r>
        <w:rPr>
          <w:rFonts w:ascii="Times New Roman"/>
          <w:b w:val="false"/>
          <w:i w:val="false"/>
          <w:color w:val="000000"/>
          <w:sz w:val="28"/>
        </w:rPr>
        <w:t>
      1 шарт – ХҚО АЖ-да тіркелген оператор туралы деректерінің түпнұсқалығын ЭЦҚ арқылы тексеру;</w:t>
      </w:r>
    </w:p>
    <w:bookmarkEnd w:id="426"/>
    <w:bookmarkStart w:name="z703" w:id="427"/>
    <w:p>
      <w:pPr>
        <w:spacing w:after="0"/>
        <w:ind w:left="0"/>
        <w:jc w:val="both"/>
      </w:pPr>
      <w:r>
        <w:rPr>
          <w:rFonts w:ascii="Times New Roman"/>
          <w:b w:val="false"/>
          <w:i w:val="false"/>
          <w:color w:val="000000"/>
          <w:sz w:val="28"/>
        </w:rPr>
        <w:t>
      2 процесс – Мемлекеттік корпорация операторын авторландыру немесе деректерінде талап бұзушылықтардың болуына байланысты ХҚО АЖ-де авторландырудан бас тарту туралы хабарлама қалыптастыру;</w:t>
      </w:r>
    </w:p>
    <w:bookmarkEnd w:id="427"/>
    <w:bookmarkStart w:name="z704" w:id="428"/>
    <w:p>
      <w:pPr>
        <w:spacing w:after="0"/>
        <w:ind w:left="0"/>
        <w:jc w:val="both"/>
      </w:pPr>
      <w:r>
        <w:rPr>
          <w:rFonts w:ascii="Times New Roman"/>
          <w:b w:val="false"/>
          <w:i w:val="false"/>
          <w:color w:val="000000"/>
          <w:sz w:val="28"/>
        </w:rPr>
        <w:t>
      3 процесс – Мемлекеттік корпорация операторының мемлекеттік қызметті таңдауы, мемлекеттік қызметті көрсету үшін сұрату нысанын экранға шығаруы және Мемлекеттік корпорация операторының көрсетілетін қызметті алушының деректерін енгізуі;</w:t>
      </w:r>
    </w:p>
    <w:bookmarkEnd w:id="428"/>
    <w:bookmarkStart w:name="z705" w:id="429"/>
    <w:p>
      <w:pPr>
        <w:spacing w:after="0"/>
        <w:ind w:left="0"/>
        <w:jc w:val="both"/>
      </w:pPr>
      <w:r>
        <w:rPr>
          <w:rFonts w:ascii="Times New Roman"/>
          <w:b w:val="false"/>
          <w:i w:val="false"/>
          <w:color w:val="000000"/>
          <w:sz w:val="28"/>
        </w:rPr>
        <w:t>
      4 процесс – көрсетілетін қызметті алушының деректері туралы сұратуды электронды үкіметтің шлюзі (бұдан әрі – ЭҮШ) арқылы "Жеке тұлғалар" мемлекеттік деректер базасына (бұдан әрі – ЖТ МДБ) жіберу;</w:t>
      </w:r>
    </w:p>
    <w:bookmarkEnd w:id="429"/>
    <w:bookmarkStart w:name="z706" w:id="430"/>
    <w:p>
      <w:pPr>
        <w:spacing w:after="0"/>
        <w:ind w:left="0"/>
        <w:jc w:val="both"/>
      </w:pPr>
      <w:r>
        <w:rPr>
          <w:rFonts w:ascii="Times New Roman"/>
          <w:b w:val="false"/>
          <w:i w:val="false"/>
          <w:color w:val="000000"/>
          <w:sz w:val="28"/>
        </w:rPr>
        <w:t>
      2 шарт – көрсетілетін қызмет алушы деректерінің ЖТ МДБ-да болуын тексеру;</w:t>
      </w:r>
    </w:p>
    <w:bookmarkEnd w:id="430"/>
    <w:bookmarkStart w:name="z707" w:id="431"/>
    <w:p>
      <w:pPr>
        <w:spacing w:after="0"/>
        <w:ind w:left="0"/>
        <w:jc w:val="both"/>
      </w:pPr>
      <w:r>
        <w:rPr>
          <w:rFonts w:ascii="Times New Roman"/>
          <w:b w:val="false"/>
          <w:i w:val="false"/>
          <w:color w:val="000000"/>
          <w:sz w:val="28"/>
        </w:rPr>
        <w:t>
      5 процесс – көрсетілетін қызметті алушы деректерінің ЖТ МДБ-да болмауына байланысты деректерді алу мүмкіндігі жоқтығы туралы хабарлама қалыптастыру;</w:t>
      </w:r>
    </w:p>
    <w:bookmarkEnd w:id="431"/>
    <w:bookmarkStart w:name="z708" w:id="432"/>
    <w:p>
      <w:pPr>
        <w:spacing w:after="0"/>
        <w:ind w:left="0"/>
        <w:jc w:val="both"/>
      </w:pPr>
      <w:r>
        <w:rPr>
          <w:rFonts w:ascii="Times New Roman"/>
          <w:b w:val="false"/>
          <w:i w:val="false"/>
          <w:color w:val="000000"/>
          <w:sz w:val="28"/>
        </w:rPr>
        <w:t>
      6 процесс – Мемлекеттік корпорация операторының сұраным нысанын құжаттардың қағаз түрінде бар болуы бөлігінде толтыруы және мемлекеттік көрсетілетін қызметті алушы ұсынған құжаттарды сканерден өткізуі, оларды сұраным нысанына қоса тіркеуі және мемлекеттік қызметті көрсетуге сұранымның толтырылған нысанын (енгізілген деректерді) ЭЦҚ арқылы куәландыру;</w:t>
      </w:r>
    </w:p>
    <w:bookmarkEnd w:id="432"/>
    <w:bookmarkStart w:name="z709" w:id="433"/>
    <w:p>
      <w:pPr>
        <w:spacing w:after="0"/>
        <w:ind w:left="0"/>
        <w:jc w:val="both"/>
      </w:pPr>
      <w:r>
        <w:rPr>
          <w:rFonts w:ascii="Times New Roman"/>
          <w:b w:val="false"/>
          <w:i w:val="false"/>
          <w:color w:val="000000"/>
          <w:sz w:val="28"/>
        </w:rPr>
        <w:t>
      7 процесс  –  көрсетілетін қызметті алушыға қолхат беру;</w:t>
      </w:r>
    </w:p>
    <w:bookmarkEnd w:id="433"/>
    <w:bookmarkStart w:name="z710" w:id="434"/>
    <w:p>
      <w:pPr>
        <w:spacing w:after="0"/>
        <w:ind w:left="0"/>
        <w:jc w:val="both"/>
      </w:pPr>
      <w:r>
        <w:rPr>
          <w:rFonts w:ascii="Times New Roman"/>
          <w:b w:val="false"/>
          <w:i w:val="false"/>
          <w:color w:val="000000"/>
          <w:sz w:val="28"/>
        </w:rPr>
        <w:t>
      8 процесс – Мемлекеттік корпорация операторының ЭЦҚ қол қойылған электрондық құжатты (көрсетілетін қызметті алушының сұратуын) ЭҮШ арқылы электронды үкіметтің аймақтық шлюзі автоматтандырылған жұмыс орнына (бұдан әрі – ЭҮАШ АЖО) жіберу;</w:t>
      </w:r>
    </w:p>
    <w:bookmarkEnd w:id="434"/>
    <w:bookmarkStart w:name="z711" w:id="435"/>
    <w:p>
      <w:pPr>
        <w:spacing w:after="0"/>
        <w:ind w:left="0"/>
        <w:jc w:val="both"/>
      </w:pPr>
      <w:r>
        <w:rPr>
          <w:rFonts w:ascii="Times New Roman"/>
          <w:b w:val="false"/>
          <w:i w:val="false"/>
          <w:color w:val="000000"/>
          <w:sz w:val="28"/>
        </w:rPr>
        <w:t>
      9 процесс – мемлекеттік көрсетілетін қызметті өңдеу және көрсетілетін қызметті беруші маманының мемлекеттік қызмет көрсету нәтижесі – куәлікті қалыптастыруы және мемлекеттік қызмет нәтижесін Мемлекеттік корпорацияға жеткізуді қамтамасыз ету (стандартта белгіленген мемлекеттік қызмет көрсету мерзімі аяқталғанға дейін бір тәулік бұрын);</w:t>
      </w:r>
    </w:p>
    <w:bookmarkEnd w:id="435"/>
    <w:bookmarkStart w:name="z712" w:id="436"/>
    <w:p>
      <w:pPr>
        <w:spacing w:after="0"/>
        <w:ind w:left="0"/>
        <w:jc w:val="both"/>
      </w:pPr>
      <w:r>
        <w:rPr>
          <w:rFonts w:ascii="Times New Roman"/>
          <w:b w:val="false"/>
          <w:i w:val="false"/>
          <w:color w:val="000000"/>
          <w:sz w:val="28"/>
        </w:rPr>
        <w:t>
      10 процесс – Мемлекеттік корпорация қызметкерінің көрсетілетін қызметті алушының жеке басын куәландыратын құжатты ұсынуы арқылы (немесе нотариалды куәландырылған сенімхат бойынша өкілінің) қолхат негізінде мемлекеттік қызмет көрсету нәтижесін (куәлікті) қолма-қол беруі.</w:t>
      </w:r>
    </w:p>
    <w:bookmarkEnd w:id="436"/>
    <w:bookmarkStart w:name="z713" w:id="437"/>
    <w:p>
      <w:pPr>
        <w:spacing w:after="0"/>
        <w:ind w:left="0"/>
        <w:jc w:val="both"/>
      </w:pPr>
      <w:r>
        <w:rPr>
          <w:rFonts w:ascii="Times New Roman"/>
          <w:b w:val="false"/>
          <w:i w:val="false"/>
          <w:color w:val="000000"/>
          <w:sz w:val="28"/>
        </w:rPr>
        <w:t>
      Мемлекеттік қызмет көрсету мерзімдері:</w:t>
      </w:r>
    </w:p>
    <w:bookmarkEnd w:id="437"/>
    <w:bookmarkStart w:name="z714" w:id="438"/>
    <w:p>
      <w:pPr>
        <w:spacing w:after="0"/>
        <w:ind w:left="0"/>
        <w:jc w:val="both"/>
      </w:pPr>
      <w:r>
        <w:rPr>
          <w:rFonts w:ascii="Times New Roman"/>
          <w:b w:val="false"/>
          <w:i w:val="false"/>
          <w:color w:val="000000"/>
          <w:sz w:val="28"/>
        </w:rPr>
        <w:t>
      құжаттарды көрсетілетін қызметті берушіге тапсырған сәттен бастап – 1 (бір) жұмыс күні (қабылдау күні мемлекеттік қызмет көрсету мерзіміне кірмейді).</w:t>
      </w:r>
    </w:p>
    <w:bookmarkEnd w:id="438"/>
    <w:bookmarkStart w:name="z715" w:id="439"/>
    <w:p>
      <w:pPr>
        <w:spacing w:after="0"/>
        <w:ind w:left="0"/>
        <w:jc w:val="both"/>
      </w:pPr>
      <w:r>
        <w:rPr>
          <w:rFonts w:ascii="Times New Roman"/>
          <w:b w:val="false"/>
          <w:i w:val="false"/>
          <w:color w:val="000000"/>
          <w:sz w:val="28"/>
        </w:rPr>
        <w:t xml:space="preserve">
      осы мемлекеттік көрсетілетін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439"/>
    <w:bookmarkStart w:name="z716" w:id="440"/>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440"/>
    <w:bookmarkStart w:name="z717" w:id="441"/>
    <w:p>
      <w:pPr>
        <w:spacing w:after="0"/>
        <w:ind w:left="0"/>
        <w:jc w:val="both"/>
      </w:pPr>
      <w:r>
        <w:rPr>
          <w:rFonts w:ascii="Times New Roman"/>
          <w:b w:val="false"/>
          <w:i w:val="false"/>
          <w:color w:val="000000"/>
          <w:sz w:val="28"/>
        </w:rPr>
        <w:t>
      13. Аудандық маңызы бар қалалардың ЖАО, кенттердің, ауылдардың, ауылдық округтердің әкімдері арқылы мемлекеттік қызмет көрсету кезінде мемлекеттік қызметті көрсету үшін қажетті процесінің құрамына кіретін рәсімдердің (іс-қимылдардың) мазмұны:</w:t>
      </w:r>
    </w:p>
    <w:bookmarkEnd w:id="441"/>
    <w:bookmarkStart w:name="z718" w:id="442"/>
    <w:p>
      <w:pPr>
        <w:spacing w:after="0"/>
        <w:ind w:left="0"/>
        <w:jc w:val="both"/>
      </w:pPr>
      <w:r>
        <w:rPr>
          <w:rFonts w:ascii="Times New Roman"/>
          <w:b w:val="false"/>
          <w:i w:val="false"/>
          <w:color w:val="000000"/>
          <w:sz w:val="28"/>
        </w:rPr>
        <w:t>
      1 іс-қимыл – аудандық маңызы бар қалалардың ЖАО, кенттердің, ауылдардың, ауылдық округтер әкімдерінің кеңсесі көрсетілетін қызметті алушы ұсынған құжаттардың стандарттың 9 тармағына сәйкестігін тексереді. Өтінішті қабылдайды, немесе стандарттың 10 тармағында көзделген негіздер бойынша қызмет алушылардың құжаттарын қабылдаудан бас тартады. Орындалу ұзақтығы  – 20 (жиырма) минут;</w:t>
      </w:r>
    </w:p>
    <w:bookmarkEnd w:id="442"/>
    <w:bookmarkStart w:name="z719" w:id="443"/>
    <w:p>
      <w:pPr>
        <w:spacing w:after="0"/>
        <w:ind w:left="0"/>
        <w:jc w:val="both"/>
      </w:pPr>
      <w:r>
        <w:rPr>
          <w:rFonts w:ascii="Times New Roman"/>
          <w:b w:val="false"/>
          <w:i w:val="false"/>
          <w:color w:val="000000"/>
          <w:sz w:val="28"/>
        </w:rPr>
        <w:t xml:space="preserve">
      2 іс-қимыл – аудандық маңызы бар қалалардың ЖАО, кенттердің, ауылдардың, ауылдық округтер әкімдерінің кеңсесі құжаттарды көрсетілетін қызметті берушіге жолдайды. Көрсетілетін қызметті берушімен регламенттің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тармақтарында</w:t>
      </w:r>
      <w:r>
        <w:rPr>
          <w:rFonts w:ascii="Times New Roman"/>
          <w:b w:val="false"/>
          <w:i w:val="false"/>
          <w:color w:val="000000"/>
          <w:sz w:val="28"/>
        </w:rPr>
        <w:t xml:space="preserve"> көзделген негіздер бойынша тиісті іс-қимыл жасалады. Орындалу ұзақтығы  – 1 (бір) жұмыс күн;</w:t>
      </w:r>
    </w:p>
    <w:bookmarkEnd w:id="443"/>
    <w:bookmarkStart w:name="z720" w:id="444"/>
    <w:p>
      <w:pPr>
        <w:spacing w:after="0"/>
        <w:ind w:left="0"/>
        <w:jc w:val="both"/>
      </w:pPr>
      <w:r>
        <w:rPr>
          <w:rFonts w:ascii="Times New Roman"/>
          <w:b w:val="false"/>
          <w:i w:val="false"/>
          <w:color w:val="000000"/>
          <w:sz w:val="28"/>
        </w:rPr>
        <w:t>
      3-іс-қимыл – аудандық маңызы бар қалалардың ЖАО, кенттердің, ауылдардың, ауылдық округтер әкімдерінің кеңсесі көрсетілетін қызметті алушыға қызмет көрсету нәтижесін береді. Орындалу ұзақтығы – 20 (жиырма) минут.</w:t>
      </w:r>
    </w:p>
    <w:bookmarkEnd w:id="444"/>
    <w:bookmarkStart w:name="z721" w:id="445"/>
    <w:p>
      <w:pPr>
        <w:spacing w:after="0"/>
        <w:ind w:left="0"/>
        <w:jc w:val="both"/>
      </w:pPr>
      <w:r>
        <w:rPr>
          <w:rFonts w:ascii="Times New Roman"/>
          <w:b w:val="false"/>
          <w:i w:val="false"/>
          <w:color w:val="000000"/>
          <w:sz w:val="28"/>
        </w:rPr>
        <w:t xml:space="preserve">
      14.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сонымен қатар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1</w:t>
      </w:r>
      <w:r>
        <w:rPr>
          <w:rFonts w:ascii="Times New Roman"/>
          <w:b w:val="false"/>
          <w:i w:val="false"/>
          <w:color w:val="000000"/>
          <w:sz w:val="28"/>
        </w:rPr>
        <w:t>-4 қосымшаға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көрсетілетін қызметті берушінің интернет-ресурсында орналастырылады.</w:t>
      </w:r>
    </w:p>
    <w:bookmarkEnd w:id="4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"Қайтыс болуды тіркеу, оның </w:t>
            </w:r>
            <w:r>
              <w:br/>
            </w:r>
            <w:r>
              <w:rPr>
                <w:rFonts w:ascii="Times New Roman"/>
                <w:b w:val="false"/>
                <w:i w:val="false"/>
                <w:color w:val="000000"/>
                <w:sz w:val="20"/>
              </w:rPr>
              <w:t xml:space="preserve">ішінде 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1 қосымша</w:t>
            </w:r>
          </w:p>
        </w:tc>
      </w:tr>
    </w:tbl>
    <w:bookmarkStart w:name="z723" w:id="446"/>
    <w:p>
      <w:pPr>
        <w:spacing w:after="0"/>
        <w:ind w:left="0"/>
        <w:jc w:val="left"/>
      </w:pPr>
      <w:r>
        <w:rPr>
          <w:rFonts w:ascii="Times New Roman"/>
          <w:b/>
          <w:i w:val="false"/>
          <w:color w:val="000000"/>
        </w:rPr>
        <w:t xml:space="preserve"> Мемлекеттік қызмет көрсету бизнес-процестерінің анықтамалығы</w:t>
      </w:r>
    </w:p>
    <w:bookmarkEnd w:id="446"/>
    <w:bookmarkStart w:name="z724" w:id="447"/>
    <w:p>
      <w:pPr>
        <w:spacing w:after="0"/>
        <w:ind w:left="0"/>
        <w:jc w:val="left"/>
      </w:pPr>
      <w:r>
        <w:rPr>
          <w:rFonts w:ascii="Times New Roman"/>
          <w:b/>
          <w:i w:val="false"/>
          <w:color w:val="000000"/>
        </w:rPr>
        <w:t xml:space="preserve"> 1) көрсетілетін қызметті беруші арқылы мемлекеттік қызметті көрсету</w:t>
      </w:r>
    </w:p>
    <w:bookmarkEnd w:id="447"/>
    <w:bookmarkStart w:name="z725" w:id="448"/>
    <w:p>
      <w:pPr>
        <w:spacing w:after="0"/>
        <w:ind w:left="0"/>
        <w:jc w:val="both"/>
      </w:pPr>
      <w:r>
        <w:rPr>
          <w:rFonts w:ascii="Times New Roman"/>
          <w:b w:val="false"/>
          <w:i w:val="false"/>
          <w:color w:val="000000"/>
          <w:sz w:val="28"/>
        </w:rPr>
        <w:t xml:space="preserve">
      </w:t>
      </w:r>
    </w:p>
    <w:bookmarkEnd w:id="448"/>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"Қайтыс болуды тіркеу, оның </w:t>
            </w:r>
            <w:r>
              <w:br/>
            </w:r>
            <w:r>
              <w:rPr>
                <w:rFonts w:ascii="Times New Roman"/>
                <w:b w:val="false"/>
                <w:i w:val="false"/>
                <w:color w:val="000000"/>
                <w:sz w:val="20"/>
              </w:rPr>
              <w:t xml:space="preserve">ішінде 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2 қосымша</w:t>
            </w:r>
          </w:p>
        </w:tc>
      </w:tr>
    </w:tbl>
    <w:bookmarkStart w:name="z727" w:id="449"/>
    <w:p>
      <w:pPr>
        <w:spacing w:after="0"/>
        <w:ind w:left="0"/>
        <w:jc w:val="left"/>
      </w:pPr>
      <w:r>
        <w:rPr>
          <w:rFonts w:ascii="Times New Roman"/>
          <w:b/>
          <w:i w:val="false"/>
          <w:color w:val="000000"/>
        </w:rPr>
        <w:t xml:space="preserve"> 2) көрсетілетін қызметті беруші арқылы азаматтық хал актілері жазбаларына өзгерістер, толықтырулар мен түзетулер енгізу</w:t>
      </w:r>
    </w:p>
    <w:bookmarkEnd w:id="449"/>
    <w:bookmarkStart w:name="z728" w:id="450"/>
    <w:p>
      <w:pPr>
        <w:spacing w:after="0"/>
        <w:ind w:left="0"/>
        <w:jc w:val="both"/>
      </w:pPr>
      <w:r>
        <w:rPr>
          <w:rFonts w:ascii="Times New Roman"/>
          <w:b w:val="false"/>
          <w:i w:val="false"/>
          <w:color w:val="000000"/>
          <w:sz w:val="28"/>
        </w:rPr>
        <w:t xml:space="preserve">
      </w:t>
      </w:r>
    </w:p>
    <w:bookmarkEnd w:id="450"/>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"Қайтыс болуды тіркеу, оның </w:t>
            </w:r>
            <w:r>
              <w:br/>
            </w:r>
            <w:r>
              <w:rPr>
                <w:rFonts w:ascii="Times New Roman"/>
                <w:b w:val="false"/>
                <w:i w:val="false"/>
                <w:color w:val="000000"/>
                <w:sz w:val="20"/>
              </w:rPr>
              <w:t xml:space="preserve">ішінде 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3 қосымша</w:t>
            </w:r>
          </w:p>
        </w:tc>
      </w:tr>
    </w:tbl>
    <w:bookmarkStart w:name="z730" w:id="451"/>
    <w:p>
      <w:pPr>
        <w:spacing w:after="0"/>
        <w:ind w:left="0"/>
        <w:jc w:val="left"/>
      </w:pPr>
      <w:r>
        <w:rPr>
          <w:rFonts w:ascii="Times New Roman"/>
          <w:b/>
          <w:i w:val="false"/>
          <w:color w:val="000000"/>
        </w:rPr>
        <w:t xml:space="preserve"> 3) Мемлекеттік корпорация арқылы мемлекеттік қызмет көрсету кезінде</w:t>
      </w:r>
    </w:p>
    <w:bookmarkEnd w:id="451"/>
    <w:bookmarkStart w:name="z731" w:id="452"/>
    <w:p>
      <w:pPr>
        <w:spacing w:after="0"/>
        <w:ind w:left="0"/>
        <w:jc w:val="both"/>
      </w:pPr>
      <w:r>
        <w:rPr>
          <w:rFonts w:ascii="Times New Roman"/>
          <w:b w:val="false"/>
          <w:i w:val="false"/>
          <w:color w:val="000000"/>
          <w:sz w:val="28"/>
        </w:rPr>
        <w:t xml:space="preserve">
      </w:t>
      </w:r>
    </w:p>
    <w:bookmarkEnd w:id="452"/>
    <w:p>
      <w:pPr>
        <w:spacing w:after="0"/>
        <w:ind w:left="0"/>
        <w:jc w:val="both"/>
      </w:pPr>
      <w:r>
        <w:drawing>
          <wp:inline distT="0" distB="0" distL="0" distR="0">
            <wp:extent cx="7810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"Қайтыс болуды тіркеу, оның </w:t>
            </w:r>
            <w:r>
              <w:br/>
            </w:r>
            <w:r>
              <w:rPr>
                <w:rFonts w:ascii="Times New Roman"/>
                <w:b w:val="false"/>
                <w:i w:val="false"/>
                <w:color w:val="000000"/>
                <w:sz w:val="20"/>
              </w:rPr>
              <w:t xml:space="preserve">ішінде 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4 қосымша</w:t>
            </w:r>
          </w:p>
        </w:tc>
      </w:tr>
    </w:tbl>
    <w:p>
      <w:pPr>
        <w:spacing w:after="0"/>
        <w:ind w:left="0"/>
        <w:jc w:val="left"/>
      </w:pPr>
      <w:r>
        <w:rPr>
          <w:rFonts w:ascii="Times New Roman"/>
          <w:b/>
          <w:i w:val="false"/>
          <w:color w:val="000000"/>
        </w:rPr>
        <w:t xml:space="preserve"> 4) аудандық маңызы бар қалалардың жергілікті атқарушы органдардың, кенттердің, ауылдардың, ауылдық округтер әкімдері арқылы мемлекеттік қызмет көрсету кезінде</w:t>
      </w:r>
    </w:p>
    <w:p>
      <w:pPr>
        <w:spacing w:after="0"/>
        <w:ind w:left="0"/>
        <w:jc w:val="left"/>
      </w:pPr>
      <w:r>
        <w:br/>
      </w:r>
    </w:p>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2015 жылғы "8" қыркүйектегі</w:t>
            </w:r>
            <w:r>
              <w:br/>
            </w:r>
            <w:r>
              <w:rPr>
                <w:rFonts w:ascii="Times New Roman"/>
                <w:b w:val="false"/>
                <w:i w:val="false"/>
                <w:color w:val="000000"/>
                <w:sz w:val="20"/>
              </w:rPr>
              <w:t xml:space="preserve">№ 228 қаулысымен </w:t>
            </w:r>
            <w:r>
              <w:br/>
            </w:r>
            <w:r>
              <w:rPr>
                <w:rFonts w:ascii="Times New Roman"/>
                <w:b w:val="false"/>
                <w:i w:val="false"/>
                <w:color w:val="000000"/>
                <w:sz w:val="20"/>
              </w:rPr>
              <w:t>бекітілген</w:t>
            </w:r>
          </w:p>
        </w:tc>
      </w:tr>
    </w:tbl>
    <w:bookmarkStart w:name="z733" w:id="453"/>
    <w:p>
      <w:pPr>
        <w:spacing w:after="0"/>
        <w:ind w:left="0"/>
        <w:jc w:val="left"/>
      </w:pPr>
      <w:r>
        <w:rPr>
          <w:rFonts w:ascii="Times New Roman"/>
          <w:b/>
          <w:i w:val="false"/>
          <w:color w:val="000000"/>
        </w:rPr>
        <w:t xml:space="preserve"> "Бала асырап алуды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453"/>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29.12.2017 </w:t>
      </w:r>
      <w:r>
        <w:rPr>
          <w:rFonts w:ascii="Times New Roman"/>
          <w:b w:val="false"/>
          <w:i w:val="false"/>
          <w:color w:val="ff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740" w:id="454"/>
    <w:p>
      <w:pPr>
        <w:spacing w:after="0"/>
        <w:ind w:left="0"/>
        <w:jc w:val="left"/>
      </w:pPr>
      <w:r>
        <w:rPr>
          <w:rFonts w:ascii="Times New Roman"/>
          <w:b/>
          <w:i w:val="false"/>
          <w:color w:val="000000"/>
        </w:rPr>
        <w:t xml:space="preserve"> </w:t>
      </w:r>
      <w:r>
        <w:rPr>
          <w:rFonts w:ascii="Times New Roman"/>
          <w:b/>
          <w:i w:val="false"/>
          <w:color w:val="000000"/>
        </w:rPr>
        <w:t>1. Жалпы ережелер</w:t>
      </w:r>
    </w:p>
    <w:bookmarkEnd w:id="454"/>
    <w:bookmarkStart w:name="z741" w:id="455"/>
    <w:p>
      <w:pPr>
        <w:spacing w:after="0"/>
        <w:ind w:left="0"/>
        <w:jc w:val="both"/>
      </w:pPr>
      <w:r>
        <w:rPr>
          <w:rFonts w:ascii="Times New Roman"/>
          <w:b w:val="false"/>
          <w:i w:val="false"/>
          <w:color w:val="000000"/>
          <w:sz w:val="28"/>
        </w:rPr>
        <w:t>
      1. "Бала асырап алуды тіркеу, оның ішінде азаматтық хал актілері жазбаларына өзгерістер, толықтырулар мен түзетулер енгізу" мемлекеттiк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bookmarkEnd w:id="455"/>
    <w:bookmarkStart w:name="z742" w:id="456"/>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көрсетілетін қызметті беруші, аудандық маңызы бар қалалардың ЖАО, кенттердің, ауылдардың, ауылдық округтердің әкімдері арқылы жүзеге асырылады.</w:t>
      </w:r>
    </w:p>
    <w:bookmarkEnd w:id="456"/>
    <w:bookmarkStart w:name="z743" w:id="457"/>
    <w:p>
      <w:pPr>
        <w:spacing w:after="0"/>
        <w:ind w:left="0"/>
        <w:jc w:val="both"/>
      </w:pPr>
      <w:r>
        <w:rPr>
          <w:rFonts w:ascii="Times New Roman"/>
          <w:b w:val="false"/>
          <w:i w:val="false"/>
          <w:color w:val="000000"/>
          <w:sz w:val="28"/>
        </w:rPr>
        <w:t>
      2. Мемлекеттік қызмет көрсету нысаны: қағаз түрінде.</w:t>
      </w:r>
    </w:p>
    <w:bookmarkEnd w:id="457"/>
    <w:bookmarkStart w:name="z744" w:id="458"/>
    <w:p>
      <w:pPr>
        <w:spacing w:after="0"/>
        <w:ind w:left="0"/>
        <w:jc w:val="both"/>
      </w:pPr>
      <w:r>
        <w:rPr>
          <w:rFonts w:ascii="Times New Roman"/>
          <w:b w:val="false"/>
          <w:i w:val="false"/>
          <w:color w:val="000000"/>
          <w:sz w:val="28"/>
        </w:rPr>
        <w:t>
      3. Мемлекеттік қызметті көрсетудің нәтижесі:</w:t>
      </w:r>
    </w:p>
    <w:bookmarkEnd w:id="458"/>
    <w:bookmarkStart w:name="z745" w:id="459"/>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ұл (қыз) асырап алу туралы және баланың туу туралы куәлік, енгізілген өзгерістерімен, толықтыруларымен және түзетулерімен ұл (қыз) асырап алу туралы қайталама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"Бала асырап алуды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9-1-тармағында</w:t>
      </w:r>
      <w:r>
        <w:rPr>
          <w:rFonts w:ascii="Times New Roman"/>
          <w:b w:val="false"/>
          <w:i w:val="false"/>
          <w:color w:val="000000"/>
          <w:sz w:val="28"/>
        </w:rPr>
        <w:t xml:space="preserve"> көзделген негіздер мен жағдайларда мемлекеттік қызмет көрсетуден бас тарту туралы дәлелді жауап.</w:t>
      </w:r>
    </w:p>
    <w:bookmarkEnd w:id="459"/>
    <w:bookmarkStart w:name="z746" w:id="460"/>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End w:id="460"/>
    <w:bookmarkStart w:name="z747" w:id="461"/>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bookmarkEnd w:id="461"/>
    <w:bookmarkStart w:name="z748" w:id="462"/>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көрсетілген құжаттар топтамасының болуы негіздеме болып табылады.</w:t>
      </w:r>
    </w:p>
    <w:bookmarkEnd w:id="462"/>
    <w:bookmarkStart w:name="z749" w:id="463"/>
    <w:p>
      <w:pPr>
        <w:spacing w:after="0"/>
        <w:ind w:left="0"/>
        <w:jc w:val="both"/>
      </w:pPr>
      <w:r>
        <w:rPr>
          <w:rFonts w:ascii="Times New Roman"/>
          <w:b w:val="false"/>
          <w:i w:val="false"/>
          <w:color w:val="000000"/>
          <w:sz w:val="28"/>
        </w:rPr>
        <w:t>
      5. Бала асырап алуды тіркеу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463"/>
    <w:bookmarkStart w:name="z750" w:id="464"/>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"Азаматтық хал актісі жазбасы" тіркеу пункті ақпараттық жүйесінде (бұдан әрі – "АХАЖ" ТП) тіркеуді жүзеге асырады. Өтініштің қабылданғанын растайтын құжаттар топтамасының қабылданған күні мен уақыты көрсетілген тіркеу туралы белгі (бұдан әрі –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464"/>
    <w:bookmarkStart w:name="z751" w:id="465"/>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465"/>
    <w:bookmarkStart w:name="z752" w:id="466"/>
    <w:p>
      <w:pPr>
        <w:spacing w:after="0"/>
        <w:ind w:left="0"/>
        <w:jc w:val="both"/>
      </w:pPr>
      <w:r>
        <w:rPr>
          <w:rFonts w:ascii="Times New Roman"/>
          <w:b w:val="false"/>
          <w:i w:val="false"/>
          <w:color w:val="000000"/>
          <w:sz w:val="28"/>
        </w:rPr>
        <w:t>
      3 іс-қимыл – көрсетілетін қызметті берушінің маманы өтініш пен ұсынылған құжаттар топтамасын қарайды, бала асырап алу туралы акт жазбасын тіркеуді жүзеге асырады, негізгі акт жазбсына бала асырап алу туралы белгі қояды, АХАЖ ТП-да акт жазбасын қалпына келтіруді жүргізеді, бала асырап алу туралы куәлікті ресімдейді, туу туралы жаңа куәлікті ресімдейді  – 4 (төрт) сағат;</w:t>
      </w:r>
    </w:p>
    <w:bookmarkEnd w:id="466"/>
    <w:bookmarkStart w:name="z753" w:id="467"/>
    <w:p>
      <w:pPr>
        <w:spacing w:after="0"/>
        <w:ind w:left="0"/>
        <w:jc w:val="both"/>
      </w:pPr>
      <w:r>
        <w:rPr>
          <w:rFonts w:ascii="Times New Roman"/>
          <w:b w:val="false"/>
          <w:i w:val="false"/>
          <w:color w:val="000000"/>
          <w:sz w:val="28"/>
        </w:rPr>
        <w:t>
      4 іс-қимыл – көрсетілетін қызметті берушінің басшысы бала асырап алу туралы және туу туралы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467"/>
    <w:bookmarkStart w:name="z754" w:id="468"/>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10 (он) минут.</w:t>
      </w:r>
    </w:p>
    <w:bookmarkEnd w:id="468"/>
    <w:bookmarkStart w:name="z755" w:id="469"/>
    <w:p>
      <w:pPr>
        <w:spacing w:after="0"/>
        <w:ind w:left="0"/>
        <w:jc w:val="both"/>
      </w:pPr>
      <w:r>
        <w:rPr>
          <w:rFonts w:ascii="Times New Roman"/>
          <w:b w:val="false"/>
          <w:i w:val="false"/>
          <w:color w:val="000000"/>
          <w:sz w:val="28"/>
        </w:rPr>
        <w:t>
      6. Азаматтық хал акт жазбасына өзгерістер, толықтырулар мен түзетулер енгізу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469"/>
    <w:bookmarkStart w:name="z756" w:id="470"/>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470"/>
    <w:bookmarkStart w:name="z757" w:id="471"/>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471"/>
    <w:bookmarkStart w:name="z758" w:id="472"/>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472"/>
    <w:bookmarkStart w:name="z759" w:id="473"/>
    <w:p>
      <w:pPr>
        <w:spacing w:after="0"/>
        <w:ind w:left="0"/>
        <w:jc w:val="both"/>
      </w:pPr>
      <w:r>
        <w:rPr>
          <w:rFonts w:ascii="Times New Roman"/>
          <w:b w:val="false"/>
          <w:i w:val="false"/>
          <w:color w:val="000000"/>
          <w:sz w:val="28"/>
        </w:rPr>
        <w:t xml:space="preserve">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 </w:t>
      </w:r>
    </w:p>
    <w:bookmarkEnd w:id="473"/>
    <w:bookmarkStart w:name="z760" w:id="474"/>
    <w:p>
      <w:pPr>
        <w:spacing w:after="0"/>
        <w:ind w:left="0"/>
        <w:jc w:val="both"/>
      </w:pPr>
      <w:r>
        <w:rPr>
          <w:rFonts w:ascii="Times New Roman"/>
          <w:b w:val="false"/>
          <w:i w:val="false"/>
          <w:color w:val="000000"/>
          <w:sz w:val="28"/>
        </w:rPr>
        <w:t>
      "АХАЖ" ТП-да актілік жазбаға өзгерістер, толықтырулар мен түзетулер енгізеді, қайталама куәлікті ресімдейді – 6 (алты) жұмыс күн ішінде;</w:t>
      </w:r>
    </w:p>
    <w:bookmarkEnd w:id="474"/>
    <w:bookmarkStart w:name="z761" w:id="475"/>
    <w:p>
      <w:pPr>
        <w:spacing w:after="0"/>
        <w:ind w:left="0"/>
        <w:jc w:val="both"/>
      </w:pPr>
      <w:r>
        <w:rPr>
          <w:rFonts w:ascii="Times New Roman"/>
          <w:b w:val="false"/>
          <w:i w:val="false"/>
          <w:color w:val="000000"/>
          <w:sz w:val="28"/>
        </w:rPr>
        <w:t>
      4 іс-қимыл – көрсетілетін қызметті берушінің басшысы енгізілген өзгерістерімен, толықтырулармен және түзетулерімен бала асырап алу туралы қайталама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475"/>
    <w:bookmarkStart w:name="z762" w:id="476"/>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476"/>
    <w:bookmarkStart w:name="z763" w:id="477"/>
    <w:p>
      <w:pPr>
        <w:spacing w:after="0"/>
        <w:ind w:left="0"/>
        <w:jc w:val="both"/>
      </w:pPr>
      <w:r>
        <w:rPr>
          <w:rFonts w:ascii="Times New Roman"/>
          <w:b w:val="false"/>
          <w:i w:val="false"/>
          <w:color w:val="000000"/>
          <w:sz w:val="28"/>
        </w:rPr>
        <w:t>
      Мемлекеттік қызмет көрсету мерзімі:</w:t>
      </w:r>
    </w:p>
    <w:bookmarkEnd w:id="477"/>
    <w:bookmarkStart w:name="z764" w:id="478"/>
    <w:p>
      <w:pPr>
        <w:spacing w:after="0"/>
        <w:ind w:left="0"/>
        <w:jc w:val="both"/>
      </w:pPr>
      <w:r>
        <w:rPr>
          <w:rFonts w:ascii="Times New Roman"/>
          <w:b w:val="false"/>
          <w:i w:val="false"/>
          <w:color w:val="000000"/>
          <w:sz w:val="28"/>
        </w:rPr>
        <w:t>
      бала асырап алуды тіркеу  – 1 (бір) жұмыс күні;</w:t>
      </w:r>
    </w:p>
    <w:bookmarkEnd w:id="478"/>
    <w:bookmarkStart w:name="z765" w:id="479"/>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күнтізбелік 7 (жеті) күн ішінде қаралады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күні ішінде хабардар ете отырып, күнтiзбелiк 30 (отыз) күннен аспайтын уақытқа ұзартылады.</w:t>
      </w:r>
    </w:p>
    <w:bookmarkEnd w:id="479"/>
    <w:bookmarkStart w:name="z766" w:id="480"/>
    <w:p>
      <w:pPr>
        <w:spacing w:after="0"/>
        <w:ind w:left="0"/>
        <w:jc w:val="both"/>
      </w:pPr>
      <w:r>
        <w:rPr>
          <w:rFonts w:ascii="Times New Roman"/>
          <w:b w:val="false"/>
          <w:i w:val="false"/>
          <w:color w:val="000000"/>
          <w:sz w:val="28"/>
        </w:rPr>
        <w:t xml:space="preserve">
      7. Осы Регламенттің 5 тармағында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 </w:t>
      </w:r>
    </w:p>
    <w:bookmarkEnd w:id="480"/>
    <w:bookmarkStart w:name="z767" w:id="481"/>
    <w:p>
      <w:pPr>
        <w:spacing w:after="0"/>
        <w:ind w:left="0"/>
        <w:jc w:val="both"/>
      </w:pPr>
      <w:r>
        <w:rPr>
          <w:rFonts w:ascii="Times New Roman"/>
          <w:b w:val="false"/>
          <w:i w:val="false"/>
          <w:color w:val="000000"/>
          <w:sz w:val="28"/>
        </w:rPr>
        <w:t xml:space="preserve">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 </w:t>
      </w:r>
    </w:p>
    <w:bookmarkEnd w:id="481"/>
    <w:bookmarkStart w:name="z768" w:id="482"/>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азаматтық хал актісін тіркеу туралы куәліктің толтырылған бланкі болып табылады, олар осы Регламенттің 5 тармағында көрсетілген 4 іс-қимылды орындауды бастау үшін негіз болады.</w:t>
      </w:r>
    </w:p>
    <w:bookmarkEnd w:id="482"/>
    <w:bookmarkStart w:name="z769" w:id="483"/>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бала асырап алу туралы және туу туралы қол қойылған куәлік немесе мемлекеттік қызметті көрсетуден дәлелді бас тарту туралы жауабы болып табылады, ол осы Регламенттің 5 тармағында көрсетілген 5 іс-қимылды орындауды бастау үшін негіз болады.</w:t>
      </w:r>
    </w:p>
    <w:bookmarkEnd w:id="483"/>
    <w:bookmarkStart w:name="z770" w:id="484"/>
    <w:p>
      <w:pPr>
        <w:spacing w:after="0"/>
        <w:ind w:left="0"/>
        <w:jc w:val="both"/>
      </w:pPr>
      <w:r>
        <w:rPr>
          <w:rFonts w:ascii="Times New Roman"/>
          <w:b w:val="false"/>
          <w:i w:val="false"/>
          <w:color w:val="000000"/>
          <w:sz w:val="28"/>
        </w:rPr>
        <w:t>
      Осы Регламенттің 5 тармағында көрсетілген 5 іс-қимыл бойынша мемлекеттік қызмет көрсету рәсімінің (іс-қимылының) нәтижесі көрсетілетін қызметті алушыға бала асырап алу туралы және туу туралы қол қойылған куәлік немесе мемлекеттік қызметті көрсетуден дәлелді бас тарту туралы жауабы болып табылады.</w:t>
      </w:r>
    </w:p>
    <w:bookmarkEnd w:id="484"/>
    <w:bookmarkStart w:name="z771" w:id="485"/>
    <w:p>
      <w:pPr>
        <w:spacing w:after="0"/>
        <w:ind w:left="0"/>
        <w:jc w:val="both"/>
      </w:pPr>
      <w:r>
        <w:rPr>
          <w:rFonts w:ascii="Times New Roman"/>
          <w:b w:val="false"/>
          <w:i w:val="false"/>
          <w:color w:val="000000"/>
          <w:sz w:val="28"/>
        </w:rPr>
        <w:t xml:space="preserve">
      8. Осы Регламенттің </w:t>
      </w:r>
      <w:r>
        <w:rPr>
          <w:rFonts w:ascii="Times New Roman"/>
          <w:b w:val="false"/>
          <w:i w:val="false"/>
          <w:color w:val="000000"/>
          <w:sz w:val="28"/>
        </w:rPr>
        <w:t>6 тармағында</w:t>
      </w:r>
      <w:r>
        <w:rPr>
          <w:rFonts w:ascii="Times New Roman"/>
          <w:b w:val="false"/>
          <w:i w:val="false"/>
          <w:color w:val="000000"/>
          <w:sz w:val="28"/>
        </w:rPr>
        <w:t xml:space="preserve"> көрсетілген 1 іс-қимыл бойынша азаматтық хал актілері жазбаларына өзгерістер, толықтырулар мен түзетулер енгізу кезінде мемлекеттік қызмет көрсету рәсімінің (іс-қимылының) нәтижесі тіркелген құжаттар болып табылады, олар осы Регламенттің 6 тармағында көрсетілген 2 іс-қимылды орындауды бастау үшін негіз болады.</w:t>
      </w:r>
    </w:p>
    <w:bookmarkEnd w:id="485"/>
    <w:bookmarkStart w:name="z772" w:id="486"/>
    <w:p>
      <w:pPr>
        <w:spacing w:after="0"/>
        <w:ind w:left="0"/>
        <w:jc w:val="both"/>
      </w:pPr>
      <w:r>
        <w:rPr>
          <w:rFonts w:ascii="Times New Roman"/>
          <w:b w:val="false"/>
          <w:i w:val="false"/>
          <w:color w:val="000000"/>
          <w:sz w:val="28"/>
        </w:rPr>
        <w:t>
      Осы Регламенттің 6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6 тармағында көрсетілген 3 іс-қимылды орындауды бастау үшін негіз болады.</w:t>
      </w:r>
    </w:p>
    <w:bookmarkEnd w:id="486"/>
    <w:bookmarkStart w:name="z773" w:id="487"/>
    <w:p>
      <w:pPr>
        <w:spacing w:after="0"/>
        <w:ind w:left="0"/>
        <w:jc w:val="both"/>
      </w:pPr>
      <w:r>
        <w:rPr>
          <w:rFonts w:ascii="Times New Roman"/>
          <w:b w:val="false"/>
          <w:i w:val="false"/>
          <w:color w:val="000000"/>
          <w:sz w:val="28"/>
        </w:rPr>
        <w:t xml:space="preserve">
      Осы Регламенттің 6 тармағында көрсетілген 3 іс-қимыл бойынша мемлекеттік қызмет көрсету рәсімінің (іс-қимылының) нәтижесі акт жазбасына өзгерістер, толықтырулар мен түзетулер енгізу және енгізілген өзгерістерімен, толықтырулармен және түзетулерімен бала асырап алу туралы қайталама куәліктің толтырылған бланкі немесе мемлекеттік қызметті көрсетуден дәлелді бас тарту жауабы болып табылады, олар осы Регламенттің 6 тармағында көрсетілген 4 іс-қимылды орындауды бастау үшін негіз болады. </w:t>
      </w:r>
    </w:p>
    <w:bookmarkEnd w:id="487"/>
    <w:bookmarkStart w:name="z774" w:id="488"/>
    <w:p>
      <w:pPr>
        <w:spacing w:after="0"/>
        <w:ind w:left="0"/>
        <w:jc w:val="both"/>
      </w:pPr>
      <w:r>
        <w:rPr>
          <w:rFonts w:ascii="Times New Roman"/>
          <w:b w:val="false"/>
          <w:i w:val="false"/>
          <w:color w:val="000000"/>
          <w:sz w:val="28"/>
        </w:rPr>
        <w:t>
      Осы Регламенттің 6 тармағында көрсетілген 4 іс-қимыл бойынша мемлекеттік қызмет көрсету рәсімінің (іс-қимылының) нәтижесі енгізілген өзгерістерімен, толықтырулармен және түзетулерімен бала асырап алу туралы қол қойылған қайталама куәлік немесе мемлекеттік қызметті көрсетуден дәлелді бас тарту туралы жауабы болып табылады, ол осы Регламенттің 6 тармағында көрсетілген 5 іс-қимылды орындауды бастау үшін негіз болады.</w:t>
      </w:r>
    </w:p>
    <w:bookmarkEnd w:id="488"/>
    <w:bookmarkStart w:name="z775" w:id="489"/>
    <w:p>
      <w:pPr>
        <w:spacing w:after="0"/>
        <w:ind w:left="0"/>
        <w:jc w:val="both"/>
      </w:pPr>
      <w:r>
        <w:rPr>
          <w:rFonts w:ascii="Times New Roman"/>
          <w:b w:val="false"/>
          <w:i w:val="false"/>
          <w:color w:val="000000"/>
          <w:sz w:val="28"/>
        </w:rPr>
        <w:t>
      Осы Регламенттің 6 тармағында көрсетілген 5 іс-қимыл бойынша мемлекеттік қызмет көрсету рәсімінің (іс-қимылының) нәтижесі көрсетілетін қызметті алушыға енгізілген өзгерістерімен, толықтырулармен және түзетулерімен бала асырап алу туралы қол қойылған қайталама куәлік немесе мемлекеттік қызметті көрсетуден дәлелді бас тарту туралы жауабы болып табылады.</w:t>
      </w:r>
    </w:p>
    <w:bookmarkEnd w:id="489"/>
    <w:bookmarkStart w:name="z776" w:id="490"/>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bookmarkEnd w:id="490"/>
    <w:bookmarkStart w:name="z777" w:id="491"/>
    <w:p>
      <w:pPr>
        <w:spacing w:after="0"/>
        <w:ind w:left="0"/>
        <w:jc w:val="both"/>
      </w:pPr>
      <w:r>
        <w:rPr>
          <w:rFonts w:ascii="Times New Roman"/>
          <w:b w:val="false"/>
          <w:i w:val="false"/>
          <w:color w:val="000000"/>
          <w:sz w:val="28"/>
        </w:rPr>
        <w:t>
      9. Мемлекеттік қызмет көрсету процесіне қатысатын көрсетілетін қызметті берушінің құрылымдық бөлімшелерінің (қызметкерлерінің) тізбесі:</w:t>
      </w:r>
    </w:p>
    <w:bookmarkEnd w:id="491"/>
    <w:bookmarkStart w:name="z778" w:id="492"/>
    <w:p>
      <w:pPr>
        <w:spacing w:after="0"/>
        <w:ind w:left="0"/>
        <w:jc w:val="both"/>
      </w:pPr>
      <w:r>
        <w:rPr>
          <w:rFonts w:ascii="Times New Roman"/>
          <w:b w:val="false"/>
          <w:i w:val="false"/>
          <w:color w:val="000000"/>
          <w:sz w:val="28"/>
        </w:rPr>
        <w:t>
      1) көрсетілетін қызметті берушінің кеңсесі;</w:t>
      </w:r>
    </w:p>
    <w:bookmarkEnd w:id="492"/>
    <w:bookmarkStart w:name="z779" w:id="493"/>
    <w:p>
      <w:pPr>
        <w:spacing w:after="0"/>
        <w:ind w:left="0"/>
        <w:jc w:val="both"/>
      </w:pPr>
      <w:r>
        <w:rPr>
          <w:rFonts w:ascii="Times New Roman"/>
          <w:b w:val="false"/>
          <w:i w:val="false"/>
          <w:color w:val="000000"/>
          <w:sz w:val="28"/>
        </w:rPr>
        <w:t>
      2) көрсетілетін қызметті берушінің басшысы;</w:t>
      </w:r>
    </w:p>
    <w:bookmarkEnd w:id="493"/>
    <w:bookmarkStart w:name="z780" w:id="494"/>
    <w:p>
      <w:pPr>
        <w:spacing w:after="0"/>
        <w:ind w:left="0"/>
        <w:jc w:val="both"/>
      </w:pPr>
      <w:r>
        <w:rPr>
          <w:rFonts w:ascii="Times New Roman"/>
          <w:b w:val="false"/>
          <w:i w:val="false"/>
          <w:color w:val="000000"/>
          <w:sz w:val="28"/>
        </w:rPr>
        <w:t>
      3) көрсетілетін қызметті берушінің маманы.</w:t>
      </w:r>
    </w:p>
    <w:bookmarkEnd w:id="494"/>
    <w:bookmarkStart w:name="z781" w:id="495"/>
    <w:p>
      <w:pPr>
        <w:spacing w:after="0"/>
        <w:ind w:left="0"/>
        <w:jc w:val="both"/>
      </w:pPr>
      <w:r>
        <w:rPr>
          <w:rFonts w:ascii="Times New Roman"/>
          <w:b w:val="false"/>
          <w:i w:val="false"/>
          <w:color w:val="000000"/>
          <w:sz w:val="28"/>
        </w:rPr>
        <w:t>
      10. Мемлекеттік қызметті көрсету үшін қажетті рәсімдердің (іс-қимылдардың) сипаттамасы:</w:t>
      </w:r>
    </w:p>
    <w:bookmarkEnd w:id="495"/>
    <w:bookmarkStart w:name="z782" w:id="496"/>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496"/>
    <w:bookmarkStart w:name="z783" w:id="497"/>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497"/>
    <w:bookmarkStart w:name="z784" w:id="498"/>
    <w:p>
      <w:pPr>
        <w:spacing w:after="0"/>
        <w:ind w:left="0"/>
        <w:jc w:val="both"/>
      </w:pPr>
      <w:r>
        <w:rPr>
          <w:rFonts w:ascii="Times New Roman"/>
          <w:b w:val="false"/>
          <w:i w:val="false"/>
          <w:color w:val="000000"/>
          <w:sz w:val="28"/>
        </w:rPr>
        <w:t>
      3 іс-қимыл – көрсетілетін қызметті берушінің маманы өтініш пен ұсынылған құжаттар топтамасын қарайды, бала асырап алу туралы акт жазбасын тіркеуді жүзеге асырады, негізгі акт жазбсына бала асырап алу туралы белгі қояды, АХАЖ ТП-да акт жазбасын қалпына келтіруді жүргізеді, бала асырап алу туралы куәлікті ресімдейді, туу туралы жаңа куәлікті ресімдейді  –  4 (төрт) сағат;</w:t>
      </w:r>
    </w:p>
    <w:bookmarkEnd w:id="498"/>
    <w:bookmarkStart w:name="z785" w:id="499"/>
    <w:p>
      <w:pPr>
        <w:spacing w:after="0"/>
        <w:ind w:left="0"/>
        <w:jc w:val="both"/>
      </w:pPr>
      <w:r>
        <w:rPr>
          <w:rFonts w:ascii="Times New Roman"/>
          <w:b w:val="false"/>
          <w:i w:val="false"/>
          <w:color w:val="000000"/>
          <w:sz w:val="28"/>
        </w:rPr>
        <w:t>
      4 іс-қимыл – көрсетілетін қызметті берушінің басшысы бала асырап алу туралы және туу туралы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499"/>
    <w:bookmarkStart w:name="z786" w:id="500"/>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10 (он) минут.</w:t>
      </w:r>
    </w:p>
    <w:bookmarkEnd w:id="500"/>
    <w:bookmarkStart w:name="z787" w:id="501"/>
    <w:p>
      <w:pPr>
        <w:spacing w:after="0"/>
        <w:ind w:left="0"/>
        <w:jc w:val="both"/>
      </w:pPr>
      <w:r>
        <w:rPr>
          <w:rFonts w:ascii="Times New Roman"/>
          <w:b w:val="false"/>
          <w:i w:val="false"/>
          <w:color w:val="000000"/>
          <w:sz w:val="28"/>
        </w:rPr>
        <w:t>
      11. Азаматтық хал актілері жазбаларына өзгерістер, толықтырулар мен түзетулер енгізу кезінде мемлекеттік қызметті көрсету үшін қажетті рәсімдердің (іс-қимылдардың) сипаттамасы:</w:t>
      </w:r>
    </w:p>
    <w:bookmarkEnd w:id="501"/>
    <w:bookmarkStart w:name="z788" w:id="502"/>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"АХАЖ" ТП-да тіркеуді жүзеге асырады. Өтініштің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502"/>
    <w:bookmarkStart w:name="z789" w:id="503"/>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503"/>
    <w:bookmarkStart w:name="z790" w:id="504"/>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504"/>
    <w:bookmarkStart w:name="z791" w:id="505"/>
    <w:p>
      <w:pPr>
        <w:spacing w:after="0"/>
        <w:ind w:left="0"/>
        <w:jc w:val="both"/>
      </w:pPr>
      <w:r>
        <w:rPr>
          <w:rFonts w:ascii="Times New Roman"/>
          <w:b w:val="false"/>
          <w:i w:val="false"/>
          <w:color w:val="000000"/>
          <w:sz w:val="28"/>
        </w:rPr>
        <w:t xml:space="preserve">
      Қажет болған жағдайда басқа мемлекеттік органдарға сұрату жібереді және көрсетілетін қызметті алушыға өтінішті қарау мерзімінің ұзартылғандығы туралы хабарлайды. </w:t>
      </w:r>
    </w:p>
    <w:bookmarkEnd w:id="505"/>
    <w:bookmarkStart w:name="z792" w:id="506"/>
    <w:p>
      <w:pPr>
        <w:spacing w:after="0"/>
        <w:ind w:left="0"/>
        <w:jc w:val="both"/>
      </w:pPr>
      <w:r>
        <w:rPr>
          <w:rFonts w:ascii="Times New Roman"/>
          <w:b w:val="false"/>
          <w:i w:val="false"/>
          <w:color w:val="000000"/>
          <w:sz w:val="28"/>
        </w:rPr>
        <w:t>
      "АХАЖ" ТП-да актілік жазбаға өзгерістер, толықтырулар мен түзетулер енгізеді, қайталама куәлікті ресімдейді –  6 (алты) жұмыс күн ішінде;</w:t>
      </w:r>
    </w:p>
    <w:bookmarkEnd w:id="506"/>
    <w:bookmarkStart w:name="z793" w:id="507"/>
    <w:p>
      <w:pPr>
        <w:spacing w:after="0"/>
        <w:ind w:left="0"/>
        <w:jc w:val="both"/>
      </w:pPr>
      <w:r>
        <w:rPr>
          <w:rFonts w:ascii="Times New Roman"/>
          <w:b w:val="false"/>
          <w:i w:val="false"/>
          <w:color w:val="000000"/>
          <w:sz w:val="28"/>
        </w:rPr>
        <w:t>
      4 іс-қимыл – көрсетілетін қызметті берушінің басшысы енгізілген өзгерістерімен, толықтырулармен және түзетулерімен бала асырап алу туралы қайталама куәлікке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507"/>
    <w:bookmarkStart w:name="z794" w:id="508"/>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508"/>
    <w:bookmarkStart w:name="z795" w:id="509"/>
    <w:p>
      <w:pPr>
        <w:spacing w:after="0"/>
        <w:ind w:left="0"/>
        <w:jc w:val="left"/>
      </w:pPr>
      <w:r>
        <w:rPr>
          <w:rFonts w:ascii="Times New Roman"/>
          <w:b/>
          <w:i w:val="false"/>
          <w:color w:val="000000"/>
        </w:rPr>
        <w:t xml:space="preserve"> 4. Мемлекеттiк қызмет көрсету процесiнде өзге де көрсетiлетiн қызметтi берушiлермен өзара iс-қимыл тәртiбiн сипаттау</w:t>
      </w:r>
    </w:p>
    <w:bookmarkEnd w:id="509"/>
    <w:bookmarkStart w:name="z796" w:id="510"/>
    <w:p>
      <w:pPr>
        <w:spacing w:after="0"/>
        <w:ind w:left="0"/>
        <w:jc w:val="both"/>
      </w:pPr>
      <w:r>
        <w:rPr>
          <w:rFonts w:ascii="Times New Roman"/>
          <w:b w:val="false"/>
          <w:i w:val="false"/>
          <w:color w:val="000000"/>
          <w:sz w:val="28"/>
        </w:rPr>
        <w:t>
      12. Аудандық маңызы бар қалалардың ЖАО, кенттердің, ауылдардың, ауылдық округтер әкімдері арқылы мемлекеттік қызмет көрсету кезінде мемлекеттік қызметті көрсету процесінің құрамына кіретін рәсімдердің (іс-қимылдардың) мазмұны:</w:t>
      </w:r>
    </w:p>
    <w:bookmarkEnd w:id="510"/>
    <w:bookmarkStart w:name="z797" w:id="511"/>
    <w:p>
      <w:pPr>
        <w:spacing w:after="0"/>
        <w:ind w:left="0"/>
        <w:jc w:val="both"/>
      </w:pPr>
      <w:r>
        <w:rPr>
          <w:rFonts w:ascii="Times New Roman"/>
          <w:b w:val="false"/>
          <w:i w:val="false"/>
          <w:color w:val="000000"/>
          <w:sz w:val="28"/>
        </w:rPr>
        <w:t xml:space="preserve">
      1 іс-қимыл – аудандық маңызы бар қалалардың ЖАО, кенттердің, ауылдардың, ауылдық округтер әкімдерінің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Өтінішті қабылдайды, немесе стандарттың 10 тармағында көзделген негіздер бойынша қызмет алушылардың құжаттарын қабылдаудан бас тартады. Орындалу ұзақтығы  – 20 (жиырма) минут;</w:t>
      </w:r>
    </w:p>
    <w:bookmarkEnd w:id="511"/>
    <w:bookmarkStart w:name="z798" w:id="512"/>
    <w:p>
      <w:pPr>
        <w:spacing w:after="0"/>
        <w:ind w:left="0"/>
        <w:jc w:val="both"/>
      </w:pPr>
      <w:r>
        <w:rPr>
          <w:rFonts w:ascii="Times New Roman"/>
          <w:b w:val="false"/>
          <w:i w:val="false"/>
          <w:color w:val="000000"/>
          <w:sz w:val="28"/>
        </w:rPr>
        <w:t xml:space="preserve">
      2 іс-қимыл – аудандық маңызы бар қалалардың ЖАО, кенттердің, ауылдардың, ауылдық округтер әкімдерінің кеңсесі құжаттарды көрсетілетін қызметті берушіге жолдайды. Көрсетілетін қызметті берушімен регламенттің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тармағында</w:t>
      </w:r>
      <w:r>
        <w:rPr>
          <w:rFonts w:ascii="Times New Roman"/>
          <w:b w:val="false"/>
          <w:i w:val="false"/>
          <w:color w:val="000000"/>
          <w:sz w:val="28"/>
        </w:rPr>
        <w:t xml:space="preserve"> көзделген негіздер бойынша тиісті іс-қимыл жасалады. Орындалу ұзақтығы – 1 (бір) жұмыс күн;</w:t>
      </w:r>
    </w:p>
    <w:bookmarkEnd w:id="512"/>
    <w:bookmarkStart w:name="z799" w:id="513"/>
    <w:p>
      <w:pPr>
        <w:spacing w:after="0"/>
        <w:ind w:left="0"/>
        <w:jc w:val="both"/>
      </w:pPr>
      <w:r>
        <w:rPr>
          <w:rFonts w:ascii="Times New Roman"/>
          <w:b w:val="false"/>
          <w:i w:val="false"/>
          <w:color w:val="000000"/>
          <w:sz w:val="28"/>
        </w:rPr>
        <w:t>
      3-іс-қимыл – аудандық маңызы бар қалалардың ЖАО, кенттердің, ауылдардың, ауылдық округтер әкімдерінің кеңсесі көрсетілетін қызметті алушыға қызмет көрсету нәтижесін береді. Орындалу ұзақтығы – 20 (жиырма) минут.</w:t>
      </w:r>
    </w:p>
    <w:bookmarkEnd w:id="513"/>
    <w:bookmarkStart w:name="z800" w:id="514"/>
    <w:p>
      <w:pPr>
        <w:spacing w:after="0"/>
        <w:ind w:left="0"/>
        <w:jc w:val="both"/>
      </w:pPr>
      <w:r>
        <w:rPr>
          <w:rFonts w:ascii="Times New Roman"/>
          <w:b w:val="false"/>
          <w:i w:val="false"/>
          <w:color w:val="000000"/>
          <w:sz w:val="28"/>
        </w:rPr>
        <w:t xml:space="preserve">
      12.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осы Регламентке </w:t>
      </w:r>
      <w:r>
        <w:rPr>
          <w:rFonts w:ascii="Times New Roman"/>
          <w:b w:val="false"/>
          <w:i w:val="false"/>
          <w:color w:val="000000"/>
          <w:sz w:val="28"/>
        </w:rPr>
        <w:t>1</w:t>
      </w:r>
      <w:r>
        <w:rPr>
          <w:rFonts w:ascii="Times New Roman"/>
          <w:b w:val="false"/>
          <w:i w:val="false"/>
          <w:color w:val="000000"/>
          <w:sz w:val="28"/>
        </w:rPr>
        <w:t>-3 қосымшаға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көрсетілетін қызметті берушінің интернет-ресурсында орналастырылады.</w:t>
      </w:r>
    </w:p>
    <w:bookmarkEnd w:id="5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асырап алуды тіркеу, </w:t>
            </w:r>
            <w:r>
              <w:br/>
            </w:r>
            <w:r>
              <w:rPr>
                <w:rFonts w:ascii="Times New Roman"/>
                <w:b w:val="false"/>
                <w:i w:val="false"/>
                <w:color w:val="000000"/>
                <w:sz w:val="20"/>
              </w:rPr>
              <w:t xml:space="preserve">оның ішінде азаматтық хал </w:t>
            </w:r>
            <w:r>
              <w:br/>
            </w:r>
            <w:r>
              <w:rPr>
                <w:rFonts w:ascii="Times New Roman"/>
                <w:b w:val="false"/>
                <w:i w:val="false"/>
                <w:color w:val="000000"/>
                <w:sz w:val="20"/>
              </w:rPr>
              <w:t xml:space="preserve">актілері 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1 қосымша</w:t>
            </w:r>
          </w:p>
        </w:tc>
      </w:tr>
    </w:tbl>
    <w:p>
      <w:pPr>
        <w:spacing w:after="0"/>
        <w:ind w:left="0"/>
        <w:jc w:val="left"/>
      </w:pPr>
      <w:r>
        <w:rPr>
          <w:rFonts w:ascii="Times New Roman"/>
          <w:b/>
          <w:i w:val="false"/>
          <w:color w:val="000000"/>
        </w:rPr>
        <w:t xml:space="preserve"> Мемлекеттік қызмет көрсету бизнес-процестерінің анықтамалығы 1) көрсетілетін қызметті беруші арқылы мемлекеттік қызметті көрсету</w:t>
      </w:r>
    </w:p>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асырап алуды тіркеу, </w:t>
            </w:r>
            <w:r>
              <w:br/>
            </w:r>
            <w:r>
              <w:rPr>
                <w:rFonts w:ascii="Times New Roman"/>
                <w:b w:val="false"/>
                <w:i w:val="false"/>
                <w:color w:val="000000"/>
                <w:sz w:val="20"/>
              </w:rPr>
              <w:t xml:space="preserve">оның ішінде азаматтық хал </w:t>
            </w:r>
            <w:r>
              <w:br/>
            </w:r>
            <w:r>
              <w:rPr>
                <w:rFonts w:ascii="Times New Roman"/>
                <w:b w:val="false"/>
                <w:i w:val="false"/>
                <w:color w:val="000000"/>
                <w:sz w:val="20"/>
              </w:rPr>
              <w:t xml:space="preserve">актілері 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2 қосымша</w:t>
            </w:r>
          </w:p>
        </w:tc>
      </w:tr>
    </w:tbl>
    <w:p>
      <w:pPr>
        <w:spacing w:after="0"/>
        <w:ind w:left="0"/>
        <w:jc w:val="left"/>
      </w:pPr>
      <w:r>
        <w:rPr>
          <w:rFonts w:ascii="Times New Roman"/>
          <w:b/>
          <w:i w:val="false"/>
          <w:color w:val="000000"/>
        </w:rPr>
        <w:t xml:space="preserve"> 2) көрсетілетін қызметті беруші арқылы азаматтық хал актілері жазбаларына өзгерістер, толықтырулар мен түзетулер енгізу</w:t>
      </w:r>
    </w:p>
    <w:p>
      <w:pPr>
        <w:spacing w:after="0"/>
        <w:ind w:left="0"/>
        <w:jc w:val="left"/>
      </w:pPr>
      <w:r>
        <w:br/>
      </w:r>
    </w:p>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асырап алуды тіркеу, </w:t>
            </w:r>
            <w:r>
              <w:br/>
            </w:r>
            <w:r>
              <w:rPr>
                <w:rFonts w:ascii="Times New Roman"/>
                <w:b w:val="false"/>
                <w:i w:val="false"/>
                <w:color w:val="000000"/>
                <w:sz w:val="20"/>
              </w:rPr>
              <w:t xml:space="preserve">оның ішінде азаматтық хал </w:t>
            </w:r>
            <w:r>
              <w:br/>
            </w:r>
            <w:r>
              <w:rPr>
                <w:rFonts w:ascii="Times New Roman"/>
                <w:b w:val="false"/>
                <w:i w:val="false"/>
                <w:color w:val="000000"/>
                <w:sz w:val="20"/>
              </w:rPr>
              <w:t xml:space="preserve">актілері 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3 қосымша</w:t>
            </w:r>
          </w:p>
        </w:tc>
      </w:tr>
    </w:tbl>
    <w:p>
      <w:pPr>
        <w:spacing w:after="0"/>
        <w:ind w:left="0"/>
        <w:jc w:val="left"/>
      </w:pPr>
      <w:r>
        <w:rPr>
          <w:rFonts w:ascii="Times New Roman"/>
          <w:b/>
          <w:i w:val="false"/>
          <w:color w:val="000000"/>
        </w:rPr>
        <w:t xml:space="preserve"> 3) облыстық маңызы бар қалалар мен аудандардың, аудандық маңызы бар қалалардың жергілікті атқарушы органдардың, кенттердің, ауылдардың, ауылдық округтер әкімдері арқылы мемлекеттік қызмет көрсету кезінде</w:t>
      </w:r>
    </w:p>
    <w:p>
      <w:pPr>
        <w:spacing w:after="0"/>
        <w:ind w:left="0"/>
        <w:jc w:val="left"/>
      </w:pPr>
      <w:r>
        <w:br/>
      </w:r>
    </w:p>
    <w:p>
      <w:pPr>
        <w:spacing w:after="0"/>
        <w:ind w:left="0"/>
        <w:jc w:val="both"/>
      </w:pPr>
      <w:r>
        <w:drawing>
          <wp:inline distT="0" distB="0" distL="0" distR="0">
            <wp:extent cx="7810500" cy="539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539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белгілер:</w:t>
      </w:r>
    </w:p>
    <w:p>
      <w:pPr>
        <w:spacing w:after="0"/>
        <w:ind w:left="0"/>
        <w:jc w:val="left"/>
      </w:pPr>
      <w:r>
        <w:br/>
      </w:r>
    </w:p>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2015 жылғы "8" қыркүйектегі</w:t>
            </w:r>
            <w:r>
              <w:br/>
            </w:r>
            <w:r>
              <w:rPr>
                <w:rFonts w:ascii="Times New Roman"/>
                <w:b w:val="false"/>
                <w:i w:val="false"/>
                <w:color w:val="000000"/>
                <w:sz w:val="20"/>
              </w:rPr>
              <w:t xml:space="preserve">№ 228 қаулысымен </w:t>
            </w:r>
            <w:r>
              <w:br/>
            </w:r>
            <w:r>
              <w:rPr>
                <w:rFonts w:ascii="Times New Roman"/>
                <w:b w:val="false"/>
                <w:i w:val="false"/>
                <w:color w:val="000000"/>
                <w:sz w:val="20"/>
              </w:rPr>
              <w:t>бекітілген</w:t>
            </w:r>
          </w:p>
        </w:tc>
      </w:tr>
    </w:tbl>
    <w:bookmarkStart w:name="z803" w:id="515"/>
    <w:p>
      <w:pPr>
        <w:spacing w:after="0"/>
        <w:ind w:left="0"/>
        <w:jc w:val="left"/>
      </w:pPr>
      <w:r>
        <w:rPr>
          <w:rFonts w:ascii="Times New Roman"/>
          <w:b/>
          <w:i w:val="false"/>
          <w:color w:val="000000"/>
        </w:rPr>
        <w:t xml:space="preserve">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515"/>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29.12.2017 </w:t>
      </w:r>
      <w:r>
        <w:rPr>
          <w:rFonts w:ascii="Times New Roman"/>
          <w:b w:val="false"/>
          <w:i w:val="false"/>
          <w:color w:val="ff0000"/>
          <w:sz w:val="28"/>
        </w:rPr>
        <w:t>№ 362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816" w:id="516"/>
    <w:p>
      <w:pPr>
        <w:spacing w:after="0"/>
        <w:ind w:left="0"/>
        <w:jc w:val="left"/>
      </w:pPr>
      <w:r>
        <w:rPr>
          <w:rFonts w:ascii="Times New Roman"/>
          <w:b/>
          <w:i w:val="false"/>
          <w:color w:val="000000"/>
        </w:rPr>
        <w:t xml:space="preserve"> 1. Жалпы ережелер</w:t>
      </w:r>
    </w:p>
    <w:bookmarkEnd w:id="516"/>
    <w:bookmarkStart w:name="z817" w:id="517"/>
    <w:p>
      <w:pPr>
        <w:spacing w:after="0"/>
        <w:ind w:left="0"/>
        <w:jc w:val="both"/>
      </w:pPr>
      <w:r>
        <w:rPr>
          <w:rFonts w:ascii="Times New Roman"/>
          <w:b w:val="false"/>
          <w:i w:val="false"/>
          <w:color w:val="000000"/>
          <w:sz w:val="28"/>
        </w:rPr>
        <w:t>
      1. "Некені (ерлі-зайыптылықты) бұзуды тіркеу, оның ішінде азаматтық хал актілері жазбаларына өзгерістер, толықтырулар мен түзетулер енгізу" мемлекеттiк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bookmarkEnd w:id="517"/>
    <w:bookmarkStart w:name="z818" w:id="518"/>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баламалы негізде:</w:t>
      </w:r>
    </w:p>
    <w:bookmarkEnd w:id="518"/>
    <w:bookmarkStart w:name="z819" w:id="519"/>
    <w:p>
      <w:pPr>
        <w:spacing w:after="0"/>
        <w:ind w:left="0"/>
        <w:jc w:val="both"/>
      </w:pPr>
      <w:r>
        <w:rPr>
          <w:rFonts w:ascii="Times New Roman"/>
          <w:b w:val="false"/>
          <w:i w:val="false"/>
          <w:color w:val="000000"/>
          <w:sz w:val="28"/>
        </w:rPr>
        <w:t>
      1) көрсетілетін қызметті беруші, аудандық маңызы бар қалалардың ЖАО, кенттердің, ауылдардың, ауылдық округтердің әкімдері;</w:t>
      </w:r>
    </w:p>
    <w:bookmarkEnd w:id="519"/>
    <w:bookmarkStart w:name="z820" w:id="520"/>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w:t>
      </w:r>
    </w:p>
    <w:bookmarkEnd w:id="520"/>
    <w:bookmarkStart w:name="z821" w:id="521"/>
    <w:p>
      <w:pPr>
        <w:spacing w:after="0"/>
        <w:ind w:left="0"/>
        <w:jc w:val="both"/>
      </w:pPr>
      <w:r>
        <w:rPr>
          <w:rFonts w:ascii="Times New Roman"/>
          <w:b w:val="false"/>
          <w:i w:val="false"/>
          <w:color w:val="000000"/>
          <w:sz w:val="28"/>
        </w:rPr>
        <w:t>
      3) "электрондық үкіметтің" веб-порталы (бұдан әрі – портал): www.egov.kz арқылы жүзеге асырылады.</w:t>
      </w:r>
    </w:p>
    <w:bookmarkEnd w:id="521"/>
    <w:bookmarkStart w:name="z822" w:id="522"/>
    <w:p>
      <w:pPr>
        <w:spacing w:after="0"/>
        <w:ind w:left="0"/>
        <w:jc w:val="both"/>
      </w:pPr>
      <w:r>
        <w:rPr>
          <w:rFonts w:ascii="Times New Roman"/>
          <w:b w:val="false"/>
          <w:i w:val="false"/>
          <w:color w:val="000000"/>
          <w:sz w:val="28"/>
        </w:rPr>
        <w:t>
      2. Мемлекеттік қызмет көрсету нысаны: электрондық/қағаз түрінде.</w:t>
      </w:r>
    </w:p>
    <w:bookmarkEnd w:id="522"/>
    <w:bookmarkStart w:name="z823" w:id="523"/>
    <w:p>
      <w:pPr>
        <w:spacing w:after="0"/>
        <w:ind w:left="0"/>
        <w:jc w:val="both"/>
      </w:pPr>
      <w:r>
        <w:rPr>
          <w:rFonts w:ascii="Times New Roman"/>
          <w:b w:val="false"/>
          <w:i w:val="false"/>
          <w:color w:val="000000"/>
          <w:sz w:val="28"/>
        </w:rPr>
        <w:t>
      3. Мемлекеттік қызметті көрсетудің нәтижесі:</w:t>
      </w:r>
    </w:p>
    <w:bookmarkEnd w:id="523"/>
    <w:bookmarkStart w:name="z824" w:id="524"/>
    <w:p>
      <w:pPr>
        <w:spacing w:after="0"/>
        <w:ind w:left="0"/>
        <w:jc w:val="both"/>
      </w:pPr>
      <w:r>
        <w:rPr>
          <w:rFonts w:ascii="Times New Roman"/>
          <w:b w:val="false"/>
          <w:i w:val="false"/>
          <w:color w:val="000000"/>
          <w:sz w:val="28"/>
        </w:rPr>
        <w:t xml:space="preserve">
      жеке басын куәландыратын құжатты көрсету кезінде қағаз жеткізгіштегі некені (ерлі-зайыптылықты) бұзуды мемлекеттік тіркеу туралы куәлік, енгізілген өзгерістерімен, толықтыруларымен және түзетулерімен некені (ерлі-зайыптылықты) бұзу туралы қайталама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бойынша және жағдайларда мемлекеттік қызмет көрсетуден бас тарту туралы дәлелді жауап.</w:t>
      </w:r>
    </w:p>
    <w:bookmarkEnd w:id="524"/>
    <w:bookmarkStart w:name="z825" w:id="525"/>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қызмет берушінің уәкілетті адамының электрондық цифрлық қолтаңбасымен (бұдан әрі – ЭЦҚ) куәландырылған электрондық құжат нысанында электрондық өтініштің қабылданғаны және некені (ерлі-зайыптылықты) бұзуды тіркеу күнінің тағайындалғаны туралы хабарлама немесе стандарттың 10 тармағында көзделген негіздер бойынша және жағдайларда мемлекеттік қызмет көрсетуден бас тарту туралы электронды құжат нысанындағы дәлелді жауап жолданады. </w:t>
      </w:r>
    </w:p>
    <w:bookmarkEnd w:id="525"/>
    <w:bookmarkStart w:name="z826" w:id="526"/>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End w:id="526"/>
    <w:bookmarkStart w:name="z827" w:id="527"/>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bookmarkEnd w:id="527"/>
    <w:bookmarkStart w:name="z828" w:id="528"/>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көрсетілген құжаттар топтамасының болуы негіздеме болып табылады.</w:t>
      </w:r>
    </w:p>
    <w:bookmarkEnd w:id="528"/>
    <w:bookmarkStart w:name="z829" w:id="529"/>
    <w:p>
      <w:pPr>
        <w:spacing w:after="0"/>
        <w:ind w:left="0"/>
        <w:jc w:val="both"/>
      </w:pPr>
      <w:r>
        <w:rPr>
          <w:rFonts w:ascii="Times New Roman"/>
          <w:b w:val="false"/>
          <w:i w:val="false"/>
          <w:color w:val="000000"/>
          <w:sz w:val="28"/>
        </w:rPr>
        <w:t>
      5. Некені (ерлі-зайыптылықты) бұзуды тіркеу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529"/>
    <w:bookmarkStart w:name="z830" w:id="530"/>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"Азаматтық хал актісі жазбасы" тіркеу пункті ақпараттық жүйесінде (бұдан әрі – "АХАЖ" ТП) тіркеуді жүзеге асырады. Өтініштің қабылданғанын растайтын құжаттар топтамасының қабылданған күні мен уақыты көрсетілген тіркеу туралы белгі (бұдан әрі –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530"/>
    <w:bookmarkStart w:name="z831" w:id="531"/>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531"/>
    <w:bookmarkStart w:name="z832" w:id="532"/>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532"/>
    <w:bookmarkStart w:name="z833" w:id="533"/>
    <w:p>
      <w:pPr>
        <w:spacing w:after="0"/>
        <w:ind w:left="0"/>
        <w:jc w:val="both"/>
      </w:pPr>
      <w:r>
        <w:rPr>
          <w:rFonts w:ascii="Times New Roman"/>
          <w:b w:val="false"/>
          <w:i w:val="false"/>
          <w:color w:val="000000"/>
          <w:sz w:val="28"/>
        </w:rPr>
        <w:t>
      құжаттарды қайта тексеру қажет болған жағдайда көрсетілетін қызметті алушыға 3 (үш) күнтізбелік күн ішінде мемлекеттік қызмет көрсету мерзімі күнтізбелік 30 (отыз) күнге дейін ұзартылғандығы туралы хабарлайды;</w:t>
      </w:r>
    </w:p>
    <w:bookmarkEnd w:id="533"/>
    <w:bookmarkStart w:name="z834" w:id="534"/>
    <w:p>
      <w:pPr>
        <w:spacing w:after="0"/>
        <w:ind w:left="0"/>
        <w:jc w:val="both"/>
      </w:pPr>
      <w:r>
        <w:rPr>
          <w:rFonts w:ascii="Times New Roman"/>
          <w:b w:val="false"/>
          <w:i w:val="false"/>
          <w:color w:val="000000"/>
          <w:sz w:val="28"/>
        </w:rPr>
        <w:t>
      АХАЖ ТП-да некені (ерлі-зайыптылықты) бұзуды тіркеуді жүзеге асырады, азаматтық хал актісін тіркеу туралы тиісті куәлікті ресімдейді:</w:t>
      </w:r>
    </w:p>
    <w:bookmarkEnd w:id="534"/>
    <w:bookmarkStart w:name="z835" w:id="535"/>
    <w:p>
      <w:pPr>
        <w:spacing w:after="0"/>
        <w:ind w:left="0"/>
        <w:jc w:val="both"/>
      </w:pPr>
      <w:r>
        <w:rPr>
          <w:rFonts w:ascii="Times New Roman"/>
          <w:b w:val="false"/>
          <w:i w:val="false"/>
          <w:color w:val="000000"/>
          <w:sz w:val="28"/>
        </w:rPr>
        <w:t>
      некені бұзу туралы заңды күшіне енген сот шешімінің негізінде некені (ерлі-зайыптылықты) бұзуды тіркеген жағдайда – 1 (бір) күнтізбелік күн. Басқа аумақтық бірлікте шығару орны бойынша заңды күшіне енген сот шешімінің негізінде, неке бұзуды тіркеу туралы өтінішті жолдау қажет болған кезде –      29 (жиырма тоғыз) күнтізбелік күн:</w:t>
      </w:r>
    </w:p>
    <w:bookmarkEnd w:id="535"/>
    <w:bookmarkStart w:name="z836" w:id="536"/>
    <w:p>
      <w:pPr>
        <w:spacing w:after="0"/>
        <w:ind w:left="0"/>
        <w:jc w:val="both"/>
      </w:pPr>
      <w:r>
        <w:rPr>
          <w:rFonts w:ascii="Times New Roman"/>
          <w:b w:val="false"/>
          <w:i w:val="false"/>
          <w:color w:val="000000"/>
          <w:sz w:val="28"/>
        </w:rPr>
        <w:t>
      заңды күшіне енген сот шешімінің негізінде хабар-ошарсыз кеткен деп танылған, әрекетке қабілетсіз немесе қылмыс жасағаны үшін кемінде үш жыл мерзімге бас бостандығынан айыруға сотталған адаммен некені (ерлі-зайыптылықты) бұзуды тіркеген жағдайда өтініш түскен күннен бастап бір апта мерзімде қамауда жатқан жұбайға не әрекетке қабілетсіз жұбайдың қорғаншысына немесе хабар-ошарсыз кеткен деп танылған жұбайдың мүлкіне қорғаншыға хабарлай отырып, 45 (қырық бес) күнтізбелік күн;</w:t>
      </w:r>
    </w:p>
    <w:bookmarkEnd w:id="536"/>
    <w:bookmarkStart w:name="z837" w:id="537"/>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тіркеген жағдайда – бір ай мерзім өткеннен кейін;</w:t>
      </w:r>
    </w:p>
    <w:bookmarkEnd w:id="537"/>
    <w:bookmarkStart w:name="z838" w:id="538"/>
    <w:p>
      <w:pPr>
        <w:spacing w:after="0"/>
        <w:ind w:left="0"/>
        <w:jc w:val="both"/>
      </w:pPr>
      <w:r>
        <w:rPr>
          <w:rFonts w:ascii="Times New Roman"/>
          <w:b w:val="false"/>
          <w:i w:val="false"/>
          <w:color w:val="000000"/>
          <w:sz w:val="28"/>
        </w:rPr>
        <w:t>
      4 іс-қимыл – көрсетілетін қызметті берушінің басшысы некені (ерлі-зайыптылықты) бұзуды мемлекеттік тіркеу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538"/>
    <w:bookmarkStart w:name="z839" w:id="539"/>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20 (жиырма) минут.</w:t>
      </w:r>
    </w:p>
    <w:bookmarkEnd w:id="539"/>
    <w:bookmarkStart w:name="z840" w:id="540"/>
    <w:p>
      <w:pPr>
        <w:spacing w:after="0"/>
        <w:ind w:left="0"/>
        <w:jc w:val="both"/>
      </w:pPr>
      <w:r>
        <w:rPr>
          <w:rFonts w:ascii="Times New Roman"/>
          <w:b w:val="false"/>
          <w:i w:val="false"/>
          <w:color w:val="000000"/>
          <w:sz w:val="28"/>
        </w:rPr>
        <w:t>
      6. Азаматтық хал акт жазбасына өзгерістер, толықтырулар мен түзетулер енгізу кезінде көрсетілетін қызметті беруші арқылы мемлекеттік қызмет көрсету процесінің құрамына кіретін рәсімдердің (іс-қимылдардың) мазмұны, орындалу ұзақтығы:</w:t>
      </w:r>
    </w:p>
    <w:bookmarkEnd w:id="540"/>
    <w:bookmarkStart w:name="z841" w:id="541"/>
    <w:p>
      <w:pPr>
        <w:spacing w:after="0"/>
        <w:ind w:left="0"/>
        <w:jc w:val="both"/>
      </w:pPr>
      <w:r>
        <w:rPr>
          <w:rFonts w:ascii="Times New Roman"/>
          <w:b w:val="false"/>
          <w:i w:val="false"/>
          <w:color w:val="000000"/>
          <w:sz w:val="28"/>
        </w:rPr>
        <w:t>
      1 іс-қимыл – көрсетілетін қызметті берушінің кеңсесі көрсетілетін қызметті алушы ұсынған құжаттардың стандарттың 9 тармағына сәйкестігін тексереді. Құжаттарды қабылдауды және тіркеуді жүзеге асырады. Көрсетілетін қызметті алушының құжаттарын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20 (жиырма) минут;</w:t>
      </w:r>
    </w:p>
    <w:bookmarkEnd w:id="541"/>
    <w:bookmarkStart w:name="z842" w:id="542"/>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542"/>
    <w:bookmarkStart w:name="z843" w:id="543"/>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543"/>
    <w:bookmarkStart w:name="z844" w:id="544"/>
    <w:p>
      <w:pPr>
        <w:spacing w:after="0"/>
        <w:ind w:left="0"/>
        <w:jc w:val="both"/>
      </w:pPr>
      <w:r>
        <w:rPr>
          <w:rFonts w:ascii="Times New Roman"/>
          <w:b w:val="false"/>
          <w:i w:val="false"/>
          <w:color w:val="000000"/>
          <w:sz w:val="28"/>
        </w:rPr>
        <w:t>
      Қажет болған жағдайда басқа мемлекеттік органдарға сұрату жібереді және көрсетілетін қызметті алушыға өтінішті қарау мерзімінің 30 (отыз) күнтізбелік күнге ұзартылғандығы туралы хабарлайды – 3 (үш) күнтізбелік күн ішінде.</w:t>
      </w:r>
    </w:p>
    <w:bookmarkEnd w:id="544"/>
    <w:bookmarkStart w:name="z845" w:id="545"/>
    <w:p>
      <w:pPr>
        <w:spacing w:after="0"/>
        <w:ind w:left="0"/>
        <w:jc w:val="both"/>
      </w:pPr>
      <w:r>
        <w:rPr>
          <w:rFonts w:ascii="Times New Roman"/>
          <w:b w:val="false"/>
          <w:i w:val="false"/>
          <w:color w:val="000000"/>
          <w:sz w:val="28"/>
        </w:rPr>
        <w:t>
      "АХАЖ" ТП-да акт жазбасына өзгерістер, толықтырулар мен түзетулер енгізеді, қайталама куәлікті рәсімдейді – 6 (алты) жұмыс күн ішінде;</w:t>
      </w:r>
    </w:p>
    <w:bookmarkEnd w:id="545"/>
    <w:bookmarkStart w:name="z846" w:id="546"/>
    <w:p>
      <w:pPr>
        <w:spacing w:after="0"/>
        <w:ind w:left="0"/>
        <w:jc w:val="both"/>
      </w:pPr>
      <w:r>
        <w:rPr>
          <w:rFonts w:ascii="Times New Roman"/>
          <w:b w:val="false"/>
          <w:i w:val="false"/>
          <w:color w:val="000000"/>
          <w:sz w:val="28"/>
        </w:rPr>
        <w:t>
      4 іс-қимыл – көрсетілетін қызметті берушінің басшысы өзгерістер, толықтырулар мен түзетулер енгізілген некені (ерлі-зайыптылықты) бұзуды тіркеу куәлігіне қол қояды және көрсетілетін қызметті берушінің елтаңбалы мөрімен куәландырады немесе мемлекеттік қызметті көрсетуден дәлелді бас тарту туралы жауап береді – 10 (он) минут;</w:t>
      </w:r>
    </w:p>
    <w:bookmarkEnd w:id="546"/>
    <w:bookmarkStart w:name="z847" w:id="547"/>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547"/>
    <w:bookmarkStart w:name="z848" w:id="548"/>
    <w:p>
      <w:pPr>
        <w:spacing w:after="0"/>
        <w:ind w:left="0"/>
        <w:jc w:val="both"/>
      </w:pPr>
      <w:r>
        <w:rPr>
          <w:rFonts w:ascii="Times New Roman"/>
          <w:b w:val="false"/>
          <w:i w:val="false"/>
          <w:color w:val="000000"/>
          <w:sz w:val="28"/>
        </w:rPr>
        <w:t>
      Мемлекеттік қызмет көрсету мерзімі көрсетілетін қызметті берушіге құжаттар топтамасын тапсырған сәттен бастап:</w:t>
      </w:r>
    </w:p>
    <w:bookmarkEnd w:id="548"/>
    <w:bookmarkStart w:name="z849" w:id="549"/>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жөніндегі мемлекеттік қызмет сот шешімінің негізінде 2 (екі) жұмыс күн ішінде (құжаттарды қабылдау күні мемлекеттік қызмет көрсету мерзіміне кірмейді) көрсетіледі;</w:t>
      </w:r>
    </w:p>
    <w:bookmarkEnd w:id="549"/>
    <w:bookmarkStart w:name="z850" w:id="550"/>
    <w:p>
      <w:pPr>
        <w:spacing w:after="0"/>
        <w:ind w:left="0"/>
        <w:jc w:val="both"/>
      </w:pPr>
      <w:r>
        <w:rPr>
          <w:rFonts w:ascii="Times New Roman"/>
          <w:b w:val="false"/>
          <w:i w:val="false"/>
          <w:color w:val="000000"/>
          <w:sz w:val="28"/>
        </w:rPr>
        <w:t>
      басқа аумақтық бірлікте шығару орны боынша заңды күшіне енген сот шешімінің негізінде, неке бұзуды тіркеу туралы өтінішті жолдау қажет болған кезде – күнтізбелік 30 (отыз) күн;</w:t>
      </w:r>
    </w:p>
    <w:bookmarkEnd w:id="550"/>
    <w:bookmarkStart w:name="z851" w:id="551"/>
    <w:p>
      <w:pPr>
        <w:spacing w:after="0"/>
        <w:ind w:left="0"/>
        <w:jc w:val="both"/>
      </w:pPr>
      <w:r>
        <w:rPr>
          <w:rFonts w:ascii="Times New Roman"/>
          <w:b w:val="false"/>
          <w:i w:val="false"/>
          <w:color w:val="000000"/>
          <w:sz w:val="28"/>
        </w:rPr>
        <w:t>
      заңды күшіне енген сот шешімінің негізінде хабар-ошарсыз кеткен деп танылған, әрекетке қабілетсіз немесе қылмыс жасағаны үшін кемінде үш жыл мерзімге бас бостандығынан айыруға сотталған адаммен некені (ерлі-зайыптылықты) бұзуды мемлекеттік тіркеу, тіркеуші орган өтініш түскен күннен бастап 1 (бір) апта мерзімде ол туралы қамауда жатқан жұбайға не әрекетке қабілетсіз жұбайдың қорғаншысына немесе хабар-ошарсыз кеткен деп танылған жұбайдың мүлкіне қорғаншыға хабарлай отырып, күнтізбелік                  45 (қырық бес) күн ішінде (құжаттарды қабылдау күні мемлекеттік қызмет көрсету мерзіміне кірмейді) көрсетіледі;</w:t>
      </w:r>
    </w:p>
    <w:bookmarkEnd w:id="551"/>
    <w:bookmarkStart w:name="z852" w:id="552"/>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(құжаттарды қабылдау күні мемлекеттік қызмет көрсету мерзіміне кірмейді) көрсетіледі;</w:t>
      </w:r>
    </w:p>
    <w:bookmarkEnd w:id="552"/>
    <w:bookmarkStart w:name="z853" w:id="553"/>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 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553"/>
    <w:bookmarkStart w:name="z854" w:id="554"/>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күнтізбелік 7 (жеті) күн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554"/>
    <w:bookmarkStart w:name="z855" w:id="555"/>
    <w:p>
      <w:pPr>
        <w:spacing w:after="0"/>
        <w:ind w:left="0"/>
        <w:jc w:val="both"/>
      </w:pPr>
      <w:r>
        <w:rPr>
          <w:rFonts w:ascii="Times New Roman"/>
          <w:b w:val="false"/>
          <w:i w:val="false"/>
          <w:color w:val="000000"/>
          <w:sz w:val="28"/>
        </w:rPr>
        <w:t xml:space="preserve">
      7.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w:t>
      </w:r>
    </w:p>
    <w:bookmarkEnd w:id="555"/>
    <w:bookmarkStart w:name="z856" w:id="556"/>
    <w:p>
      <w:pPr>
        <w:spacing w:after="0"/>
        <w:ind w:left="0"/>
        <w:jc w:val="both"/>
      </w:pPr>
      <w:r>
        <w:rPr>
          <w:rFonts w:ascii="Times New Roman"/>
          <w:b w:val="false"/>
          <w:i w:val="false"/>
          <w:color w:val="000000"/>
          <w:sz w:val="28"/>
        </w:rPr>
        <w:t>
      Осы Регламенттің 5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w:t>
      </w:r>
    </w:p>
    <w:bookmarkEnd w:id="556"/>
    <w:bookmarkStart w:name="z857" w:id="557"/>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некені (ерлі-зайыптылықты) бұзу туралы акт жазбасын тіркеу және азаматтық хал актісін тіркеу туралы куәліктің толтырылған бланкі болып табылады, ол осы Регламенттің 5 тармағында көрсетілген 4 іс-қимылды орындауды бастау үшін негіз болады.</w:t>
      </w:r>
    </w:p>
    <w:bookmarkEnd w:id="557"/>
    <w:bookmarkStart w:name="z858" w:id="558"/>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қол қойылған некені (ерлі-зайыптылықты) бұзу туралы мемлекеттік тіркеу куәлігі немесе мемлекеттік қызметті көрсетуден дәлелді бас тарту туралы жауап болып табылады, ол осы Регламенттің 5 тармағында көрсетілген 5-іс-қимылды орындауды бастау үшін негіз болады.</w:t>
      </w:r>
    </w:p>
    <w:bookmarkEnd w:id="558"/>
    <w:bookmarkStart w:name="z859" w:id="559"/>
    <w:p>
      <w:pPr>
        <w:spacing w:after="0"/>
        <w:ind w:left="0"/>
        <w:jc w:val="both"/>
      </w:pPr>
      <w:r>
        <w:rPr>
          <w:rFonts w:ascii="Times New Roman"/>
          <w:b w:val="false"/>
          <w:i w:val="false"/>
          <w:color w:val="000000"/>
          <w:sz w:val="28"/>
        </w:rPr>
        <w:t xml:space="preserve">
      Осы Регламенттің 5 тармағында көрсетілген 5 іс-қимыл бойынша мемлекеттік қызмет көрсету рәсімінің (іс-қимылының) нәтижесі көрсетілетін қызметті алушыға куәлікті беру болып табылады. </w:t>
      </w:r>
    </w:p>
    <w:bookmarkEnd w:id="559"/>
    <w:bookmarkStart w:name="z860" w:id="560"/>
    <w:p>
      <w:pPr>
        <w:spacing w:after="0"/>
        <w:ind w:left="0"/>
        <w:jc w:val="both"/>
      </w:pPr>
      <w:r>
        <w:rPr>
          <w:rFonts w:ascii="Times New Roman"/>
          <w:b w:val="false"/>
          <w:i w:val="false"/>
          <w:color w:val="000000"/>
          <w:sz w:val="28"/>
        </w:rPr>
        <w:t>
      8. Осы Регламенттің 6 тармағында көрсетілген 1 іс-қимыл бойынша азаматтық хал акт жазбасына өзгерістер, толықтырулар мен түзетулер енгізу кезінде мемлекеттік қызмет көрсету рәсімінің (іс-қимылының) нәтижесі тіркелген құжаттар болып табылады, олар осы Регламенттің 6 тармағында көрсетілген 2 іс-қимылды орындауды бастау үшін негіз болады.</w:t>
      </w:r>
    </w:p>
    <w:bookmarkEnd w:id="560"/>
    <w:bookmarkStart w:name="z861" w:id="561"/>
    <w:p>
      <w:pPr>
        <w:spacing w:after="0"/>
        <w:ind w:left="0"/>
        <w:jc w:val="both"/>
      </w:pPr>
      <w:r>
        <w:rPr>
          <w:rFonts w:ascii="Times New Roman"/>
          <w:b w:val="false"/>
          <w:i w:val="false"/>
          <w:color w:val="000000"/>
          <w:sz w:val="28"/>
        </w:rPr>
        <w:t>
      Осы Регламенттің 6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6 тармағында көрсетілген 3 іс-қимылды орындауды бастау үшін негіз болады.</w:t>
      </w:r>
    </w:p>
    <w:bookmarkEnd w:id="561"/>
    <w:bookmarkStart w:name="z862" w:id="562"/>
    <w:p>
      <w:pPr>
        <w:spacing w:after="0"/>
        <w:ind w:left="0"/>
        <w:jc w:val="both"/>
      </w:pPr>
      <w:r>
        <w:rPr>
          <w:rFonts w:ascii="Times New Roman"/>
          <w:b w:val="false"/>
          <w:i w:val="false"/>
          <w:color w:val="000000"/>
          <w:sz w:val="28"/>
        </w:rPr>
        <w:t xml:space="preserve">
      Осы Регламенттің </w:t>
      </w:r>
      <w:r>
        <w:rPr>
          <w:rFonts w:ascii="Times New Roman"/>
          <w:b w:val="false"/>
          <w:i w:val="false"/>
          <w:color w:val="000000"/>
          <w:sz w:val="28"/>
        </w:rPr>
        <w:t>6 тармағында</w:t>
      </w:r>
      <w:r>
        <w:rPr>
          <w:rFonts w:ascii="Times New Roman"/>
          <w:b w:val="false"/>
          <w:i w:val="false"/>
          <w:color w:val="000000"/>
          <w:sz w:val="28"/>
        </w:rPr>
        <w:t xml:space="preserve"> көрсетілген 3 іс-қимыл бойынша мемлекеттік қызмет көрсету рәсімінің (іс-қимылының) нәтижесі некені бұзуды (ерлі-зайыптылықты) тіркеу туралы акт жазбасына өзгерістер, толықтырулар мен түзетулер енгізу және азаматтық хал актісін тіркеу туралы қайталама куәліктің толтырылған бланкі болып табылады, олар осы Регламенттің 6 тармағында көрсетілген 4 іс-қимылды орындауды бастау үшін негіз болады.</w:t>
      </w:r>
    </w:p>
    <w:bookmarkEnd w:id="562"/>
    <w:bookmarkStart w:name="z863" w:id="563"/>
    <w:p>
      <w:pPr>
        <w:spacing w:after="0"/>
        <w:ind w:left="0"/>
        <w:jc w:val="both"/>
      </w:pPr>
      <w:r>
        <w:rPr>
          <w:rFonts w:ascii="Times New Roman"/>
          <w:b w:val="false"/>
          <w:i w:val="false"/>
          <w:color w:val="000000"/>
          <w:sz w:val="28"/>
        </w:rPr>
        <w:t>
      Осы Регламенттің 6 тармағында көрсетілген 4 іс-қимыл бойынша мемлекеттік қызмет көрсету рәсімінің (іс-қимылының) нәтижесі азаматтық хал актісін тіркеу туралы қайталама куәлікке қол қою немесе мемлекеттік қызметті көрсетуден дәлелді бас тарту туралы жауап болып табылады болып табылады, ол осы Регламенттің 6 тармағында көрсетілген 5 іс-қимылды орындауды бастау үшін негіз болады.</w:t>
      </w:r>
    </w:p>
    <w:bookmarkEnd w:id="563"/>
    <w:bookmarkStart w:name="z864" w:id="564"/>
    <w:p>
      <w:pPr>
        <w:spacing w:after="0"/>
        <w:ind w:left="0"/>
        <w:jc w:val="both"/>
      </w:pPr>
      <w:r>
        <w:rPr>
          <w:rFonts w:ascii="Times New Roman"/>
          <w:b w:val="false"/>
          <w:i w:val="false"/>
          <w:color w:val="000000"/>
          <w:sz w:val="28"/>
        </w:rPr>
        <w:t>
      Осы Регламенттің 6 тармағында көрсетілген 5 іс-қимыл бойынша мемлекеттік қызмет көрсету рәсімінің (іс-қимылының) нәтижесі көрсетілетін қызметті алушыға куәлік беру болып табылады.</w:t>
      </w:r>
    </w:p>
    <w:bookmarkEnd w:id="564"/>
    <w:bookmarkStart w:name="z865" w:id="565"/>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bookmarkEnd w:id="565"/>
    <w:bookmarkStart w:name="z866" w:id="566"/>
    <w:p>
      <w:pPr>
        <w:spacing w:after="0"/>
        <w:ind w:left="0"/>
        <w:jc w:val="both"/>
      </w:pPr>
      <w:r>
        <w:rPr>
          <w:rFonts w:ascii="Times New Roman"/>
          <w:b w:val="false"/>
          <w:i w:val="false"/>
          <w:color w:val="000000"/>
          <w:sz w:val="28"/>
        </w:rPr>
        <w:t>
      9. Мемлекеттік қызмет көрсету процесіне қатысатын көрсетілетін қызметті берушінің құрылымдық бөлімшелерінің (қызметкерлерінің) тізбесі:</w:t>
      </w:r>
    </w:p>
    <w:bookmarkEnd w:id="566"/>
    <w:bookmarkStart w:name="z867" w:id="567"/>
    <w:p>
      <w:pPr>
        <w:spacing w:after="0"/>
        <w:ind w:left="0"/>
        <w:jc w:val="both"/>
      </w:pPr>
      <w:r>
        <w:rPr>
          <w:rFonts w:ascii="Times New Roman"/>
          <w:b w:val="false"/>
          <w:i w:val="false"/>
          <w:color w:val="000000"/>
          <w:sz w:val="28"/>
        </w:rPr>
        <w:t>
      1) көрсетілетін қызметті берушінің кеңсесі;</w:t>
      </w:r>
    </w:p>
    <w:bookmarkEnd w:id="567"/>
    <w:bookmarkStart w:name="z868" w:id="568"/>
    <w:p>
      <w:pPr>
        <w:spacing w:after="0"/>
        <w:ind w:left="0"/>
        <w:jc w:val="both"/>
      </w:pPr>
      <w:r>
        <w:rPr>
          <w:rFonts w:ascii="Times New Roman"/>
          <w:b w:val="false"/>
          <w:i w:val="false"/>
          <w:color w:val="000000"/>
          <w:sz w:val="28"/>
        </w:rPr>
        <w:t>
      2) көрсетілетін қызметті берушінің басшысы;</w:t>
      </w:r>
    </w:p>
    <w:bookmarkEnd w:id="568"/>
    <w:bookmarkStart w:name="z869" w:id="569"/>
    <w:p>
      <w:pPr>
        <w:spacing w:after="0"/>
        <w:ind w:left="0"/>
        <w:jc w:val="both"/>
      </w:pPr>
      <w:r>
        <w:rPr>
          <w:rFonts w:ascii="Times New Roman"/>
          <w:b w:val="false"/>
          <w:i w:val="false"/>
          <w:color w:val="000000"/>
          <w:sz w:val="28"/>
        </w:rPr>
        <w:t>
      3) көрсетілетін қызметті берушінің маманы.</w:t>
      </w:r>
    </w:p>
    <w:bookmarkEnd w:id="569"/>
    <w:bookmarkStart w:name="z870" w:id="570"/>
    <w:p>
      <w:pPr>
        <w:spacing w:after="0"/>
        <w:ind w:left="0"/>
        <w:jc w:val="both"/>
      </w:pPr>
      <w:r>
        <w:rPr>
          <w:rFonts w:ascii="Times New Roman"/>
          <w:b w:val="false"/>
          <w:i w:val="false"/>
          <w:color w:val="000000"/>
          <w:sz w:val="28"/>
        </w:rPr>
        <w:t>
      10. Некені бұзуды (ерлі-зайыптылықты) тіркеу кезінде мемлекеттік қызметті көрсету үшін қажетті рәсімдердің (іс-қимылдардың) сипаттамасы:</w:t>
      </w:r>
    </w:p>
    <w:bookmarkEnd w:id="570"/>
    <w:bookmarkStart w:name="z871" w:id="571"/>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"АХАЖ" ТП-да тіркеуді жүзеге асырады. Көрсетілетін қызметті алушының құжаттарын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 20 (жиырма) минут;</w:t>
      </w:r>
    </w:p>
    <w:bookmarkEnd w:id="571"/>
    <w:bookmarkStart w:name="z872" w:id="572"/>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572"/>
    <w:bookmarkStart w:name="z873" w:id="573"/>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573"/>
    <w:bookmarkStart w:name="z874" w:id="574"/>
    <w:p>
      <w:pPr>
        <w:spacing w:after="0"/>
        <w:ind w:left="0"/>
        <w:jc w:val="both"/>
      </w:pPr>
      <w:r>
        <w:rPr>
          <w:rFonts w:ascii="Times New Roman"/>
          <w:b w:val="false"/>
          <w:i w:val="false"/>
          <w:color w:val="000000"/>
          <w:sz w:val="28"/>
        </w:rPr>
        <w:t>
      құжаттарды қайта тексеру қажет болған жағдайда көрсетілетін қызметті алушыға 3 (үш) күнтізбелік күн ішінде мемлекеттік қызмет көрсету мерзімі күнтізбелік 30 (отыз) күнге дейін ұзартылғандығы туралы хабарлайды;</w:t>
      </w:r>
    </w:p>
    <w:bookmarkEnd w:id="574"/>
    <w:bookmarkStart w:name="z875" w:id="575"/>
    <w:p>
      <w:pPr>
        <w:spacing w:after="0"/>
        <w:ind w:left="0"/>
        <w:jc w:val="both"/>
      </w:pPr>
      <w:r>
        <w:rPr>
          <w:rFonts w:ascii="Times New Roman"/>
          <w:b w:val="false"/>
          <w:i w:val="false"/>
          <w:color w:val="000000"/>
          <w:sz w:val="28"/>
        </w:rPr>
        <w:t>
      АХАЖ ТП-да некені (ерлі-зайыптылықты) бұзуды тіркеуді жүзеге асырады, азаматтық хал актісін тіркеу туралы тиісті куәлікті ресімдейді:</w:t>
      </w:r>
    </w:p>
    <w:bookmarkEnd w:id="575"/>
    <w:bookmarkStart w:name="z876" w:id="576"/>
    <w:p>
      <w:pPr>
        <w:spacing w:after="0"/>
        <w:ind w:left="0"/>
        <w:jc w:val="both"/>
      </w:pPr>
      <w:r>
        <w:rPr>
          <w:rFonts w:ascii="Times New Roman"/>
          <w:b w:val="false"/>
          <w:i w:val="false"/>
          <w:color w:val="000000"/>
          <w:sz w:val="28"/>
        </w:rPr>
        <w:t>
      некені бұзу туралы заңды күшіне енген сот шешімінің негізінде некені (ерлі-зайыптылықты) бұзуды тіркеген жағдайда – 1 (бір) күнтізбелік күн. Басқа аумақтық бірлікте шығару орны бойынша заңды күшіне енген сот шешімінің негізінде, неке бұзуды тіркеу туралы өтінішті жолдау қажет болған кезде –      29 (жиырма тоғыз) күнтізбелік күн:</w:t>
      </w:r>
    </w:p>
    <w:bookmarkEnd w:id="576"/>
    <w:bookmarkStart w:name="z877" w:id="577"/>
    <w:p>
      <w:pPr>
        <w:spacing w:after="0"/>
        <w:ind w:left="0"/>
        <w:jc w:val="both"/>
      </w:pPr>
      <w:r>
        <w:rPr>
          <w:rFonts w:ascii="Times New Roman"/>
          <w:b w:val="false"/>
          <w:i w:val="false"/>
          <w:color w:val="000000"/>
          <w:sz w:val="28"/>
        </w:rPr>
        <w:t>
      заңды күшіне енген сот шешімінің негізінде хабар-ошарсыз кеткен деп танылған, әрекетке қабілетсіз немесе қылмыс жасағаны үшін кемінде үш жыл мерзімге бас бостандығынан айыруға сотталған адаммен некені (ерлі-зайыптылықты) бұзуды тіркеген жағдайда өтініш түскен күннен бастап бір апта мерзімде қамауда жатқан жұбайға не әрекетке қабілетсіз жұбайдың қорғаншысына немесе хабар-ошарсыз кеткен деп танылған жұбайдың мүлкіне қорғаншыға хабарлай отырып, 45 (қырық бес) күнтізбелік күн;</w:t>
      </w:r>
    </w:p>
    <w:bookmarkEnd w:id="577"/>
    <w:bookmarkStart w:name="z878" w:id="578"/>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тіркеген жағдайда – бір ай мерзім өткеннен кейін;</w:t>
      </w:r>
    </w:p>
    <w:bookmarkEnd w:id="578"/>
    <w:bookmarkStart w:name="z879" w:id="579"/>
    <w:p>
      <w:pPr>
        <w:spacing w:after="0"/>
        <w:ind w:left="0"/>
        <w:jc w:val="both"/>
      </w:pPr>
      <w:r>
        <w:rPr>
          <w:rFonts w:ascii="Times New Roman"/>
          <w:b w:val="false"/>
          <w:i w:val="false"/>
          <w:color w:val="000000"/>
          <w:sz w:val="28"/>
        </w:rPr>
        <w:t>
      4 іс-қимыл – көрсетілетін қызметті берушінің басшысы некені (ерлі-зайыптылықты) бұзуды мемлекеттік тіркеу куәлігіне қол қояды және көрсетілетін қызметті берушінің елтаңбалы мөрімен куәландырады немесе мемлекеттік қызметті көрсетуден дәлелді бас тарту жауабы  – 10 (он) минут;</w:t>
      </w:r>
    </w:p>
    <w:bookmarkEnd w:id="579"/>
    <w:bookmarkStart w:name="z880" w:id="580"/>
    <w:p>
      <w:pPr>
        <w:spacing w:after="0"/>
        <w:ind w:left="0"/>
        <w:jc w:val="both"/>
      </w:pPr>
      <w:r>
        <w:rPr>
          <w:rFonts w:ascii="Times New Roman"/>
          <w:b w:val="false"/>
          <w:i w:val="false"/>
          <w:color w:val="000000"/>
          <w:sz w:val="28"/>
        </w:rPr>
        <w:t>
      5 іс-қимыл – көрсетілетін қызметті берушінің кеңсесі көрсетілетін қызметті алушыға мемлекеттік қызмет көрсету нәтижесін береді – 20 (жиырма) минут.</w:t>
      </w:r>
    </w:p>
    <w:bookmarkEnd w:id="580"/>
    <w:bookmarkStart w:name="z881" w:id="581"/>
    <w:p>
      <w:pPr>
        <w:spacing w:after="0"/>
        <w:ind w:left="0"/>
        <w:jc w:val="both"/>
      </w:pPr>
      <w:r>
        <w:rPr>
          <w:rFonts w:ascii="Times New Roman"/>
          <w:b w:val="false"/>
          <w:i w:val="false"/>
          <w:color w:val="000000"/>
          <w:sz w:val="28"/>
        </w:rPr>
        <w:t>
      11. Азаматтық хал актілері жазбаларына өзгерістер, толықтырулар мен түзетулер енгізу кезінде мемлекеттік қызметті көрсету үшін қажетті рәсімдердің (іс-қимылдардың) сипаттамасы:</w:t>
      </w:r>
    </w:p>
    <w:bookmarkEnd w:id="581"/>
    <w:bookmarkStart w:name="z882" w:id="582"/>
    <w:p>
      <w:pPr>
        <w:spacing w:after="0"/>
        <w:ind w:left="0"/>
        <w:jc w:val="both"/>
      </w:pPr>
      <w:r>
        <w:rPr>
          <w:rFonts w:ascii="Times New Roman"/>
          <w:b w:val="false"/>
          <w:i w:val="false"/>
          <w:color w:val="000000"/>
          <w:sz w:val="28"/>
        </w:rPr>
        <w:t xml:space="preserve">
      1 іс-қимыл – көрсетілетін қызметті берушінің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Құжаттарды қабылдауды және тіркеуді жүзеге асырады. Көрсетілетін қызметті алушының құжаттарын қабылданғанын растайтын белгі болып табылады.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Орындалу ұзақтығы 20 (жиырма) минут;</w:t>
      </w:r>
    </w:p>
    <w:bookmarkEnd w:id="582"/>
    <w:bookmarkStart w:name="z883" w:id="583"/>
    <w:p>
      <w:pPr>
        <w:spacing w:after="0"/>
        <w:ind w:left="0"/>
        <w:jc w:val="both"/>
      </w:pPr>
      <w:r>
        <w:rPr>
          <w:rFonts w:ascii="Times New Roman"/>
          <w:b w:val="false"/>
          <w:i w:val="false"/>
          <w:color w:val="000000"/>
          <w:sz w:val="28"/>
        </w:rPr>
        <w:t>
      2 іс-қимыл – көрсетілетін қызметті берушінің басшысы көрсетілетін қызметті алушының өтінішін орындау үшін көрсетілетін қызметті берушінің маманына береді – 10 (он) минут;</w:t>
      </w:r>
    </w:p>
    <w:bookmarkEnd w:id="583"/>
    <w:bookmarkStart w:name="z884" w:id="584"/>
    <w:p>
      <w:pPr>
        <w:spacing w:after="0"/>
        <w:ind w:left="0"/>
        <w:jc w:val="both"/>
      </w:pPr>
      <w:r>
        <w:rPr>
          <w:rFonts w:ascii="Times New Roman"/>
          <w:b w:val="false"/>
          <w:i w:val="false"/>
          <w:color w:val="000000"/>
          <w:sz w:val="28"/>
        </w:rPr>
        <w:t>
      3 іс-қимыл – көрсетілетін қызметті берушінің маманы өтінішті қарайды.</w:t>
      </w:r>
    </w:p>
    <w:bookmarkEnd w:id="584"/>
    <w:bookmarkStart w:name="z885" w:id="585"/>
    <w:p>
      <w:pPr>
        <w:spacing w:after="0"/>
        <w:ind w:left="0"/>
        <w:jc w:val="both"/>
      </w:pPr>
      <w:r>
        <w:rPr>
          <w:rFonts w:ascii="Times New Roman"/>
          <w:b w:val="false"/>
          <w:i w:val="false"/>
          <w:color w:val="000000"/>
          <w:sz w:val="28"/>
        </w:rPr>
        <w:t>
      Қажет болған жағдайда басқа мемлекеттік органдарға сұрату жібереді және көрсетілетін қызметті алушыға өтінішті қарау мерзімінің 30 (отыз) күнтізбелік күнге ұзартылғандығы туралы хабарлайды – 3 (үш) күнтізбелік күн ішінде.</w:t>
      </w:r>
    </w:p>
    <w:bookmarkEnd w:id="585"/>
    <w:bookmarkStart w:name="z886" w:id="586"/>
    <w:p>
      <w:pPr>
        <w:spacing w:after="0"/>
        <w:ind w:left="0"/>
        <w:jc w:val="both"/>
      </w:pPr>
      <w:r>
        <w:rPr>
          <w:rFonts w:ascii="Times New Roman"/>
          <w:b w:val="false"/>
          <w:i w:val="false"/>
          <w:color w:val="000000"/>
          <w:sz w:val="28"/>
        </w:rPr>
        <w:t>
      "АХАЖ" ТП-да акт жазбасына өзгерістер, толықтырулар мен түзетулер енгізеді, қайталама куәлікті рәсімдейді – 6 (алты) жұмыс күн ішінде;</w:t>
      </w:r>
    </w:p>
    <w:bookmarkEnd w:id="586"/>
    <w:bookmarkStart w:name="z887" w:id="587"/>
    <w:p>
      <w:pPr>
        <w:spacing w:after="0"/>
        <w:ind w:left="0"/>
        <w:jc w:val="both"/>
      </w:pPr>
      <w:r>
        <w:rPr>
          <w:rFonts w:ascii="Times New Roman"/>
          <w:b w:val="false"/>
          <w:i w:val="false"/>
          <w:color w:val="000000"/>
          <w:sz w:val="28"/>
        </w:rPr>
        <w:t>
      4 іс-қимыл – көрсетілетін қызметті берушінің басшысы өзгерістер, толықтырулар мен түзетулер енгізілген некені (ерлі-зайыптылықты) бұзуды тіркеу куәлігіне қол қояды және көрсетілетін қызметті берушінің елтаңбалы мөрімен куәландырады немесе мемлекеттік қызметті көрсетуден дәлелді бас тарту жауабы – 10 (он) минут;</w:t>
      </w:r>
    </w:p>
    <w:bookmarkEnd w:id="587"/>
    <w:bookmarkStart w:name="z888" w:id="588"/>
    <w:p>
      <w:pPr>
        <w:spacing w:after="0"/>
        <w:ind w:left="0"/>
        <w:jc w:val="both"/>
      </w:pPr>
      <w:r>
        <w:rPr>
          <w:rFonts w:ascii="Times New Roman"/>
          <w:b w:val="false"/>
          <w:i w:val="false"/>
          <w:color w:val="000000"/>
          <w:sz w:val="28"/>
        </w:rPr>
        <w:t>
      5 іс-қимыл – көрсетілетін қызметті берушінің кеңсесі мемлекеттік қызмет көрсету нәтижесін береді – 20 (жиырма) минут.</w:t>
      </w:r>
    </w:p>
    <w:bookmarkEnd w:id="588"/>
    <w:bookmarkStart w:name="z889" w:id="589"/>
    <w:p>
      <w:pPr>
        <w:spacing w:after="0"/>
        <w:ind w:left="0"/>
        <w:jc w:val="left"/>
      </w:pPr>
      <w:r>
        <w:rPr>
          <w:rFonts w:ascii="Times New Roman"/>
          <w:b/>
          <w:i w:val="false"/>
          <w:color w:val="000000"/>
        </w:rPr>
        <w:t xml:space="preserve"> 4. Мемлекеттік корпорациямен және (немесе) өзге де көрсетiлетiн қызметтi берушiлермен өзара iс-қимыл тәртiбiн сипаттау, сондай-ақ мемлекеттiк қызмет көрсету процесiнде ақпараттық жүйелердi пайдалану тәртiбi</w:t>
      </w:r>
    </w:p>
    <w:bookmarkEnd w:id="589"/>
    <w:bookmarkStart w:name="z890" w:id="590"/>
    <w:p>
      <w:pPr>
        <w:spacing w:after="0"/>
        <w:ind w:left="0"/>
        <w:jc w:val="both"/>
      </w:pPr>
      <w:r>
        <w:rPr>
          <w:rFonts w:ascii="Times New Roman"/>
          <w:b w:val="false"/>
          <w:i w:val="false"/>
          <w:color w:val="000000"/>
          <w:sz w:val="28"/>
        </w:rPr>
        <w:t xml:space="preserve">
      12. Көрсетілетін қызметті алушылар мемлекеттік қызметті алу үшін стандарттың </w:t>
      </w:r>
      <w:r>
        <w:rPr>
          <w:rFonts w:ascii="Times New Roman"/>
          <w:b w:val="false"/>
          <w:i w:val="false"/>
          <w:color w:val="000000"/>
          <w:sz w:val="28"/>
        </w:rPr>
        <w:t>9 тармағындағы</w:t>
      </w:r>
      <w:r>
        <w:rPr>
          <w:rFonts w:ascii="Times New Roman"/>
          <w:b w:val="false"/>
          <w:i w:val="false"/>
          <w:color w:val="000000"/>
          <w:sz w:val="28"/>
        </w:rPr>
        <w:t xml:space="preserve"> талаптарға сәйкес қажетті құжаттарды ұсына отырып, Мемлекеттік корпорацияға жүгінуге құқылы. Мемлекеттік корпорация арқылы өтініштің қабылданғанын растайтын: сұрау салудың нөмірі мен қабылданған күні, сұратылып отырған мемлекеттік көрсетілетін қызметтің түрі, қоса берілген құжаттардың саны мен атауы, құжаттарды беру күні, уақыты және орны, құжаттарды рәсімдеуге қабылдаған Мемлекеттік корпорация қызметкерінің тегі, аты, әкесінің аты (бар болған жағдайда), көрсетілетін қызметті алушының тегі, аты, әкесінің аты (бар болған жағдайда), уәкілетті өкілдің тегі, аты, әкесінің аты және олардың байланыс телефондары көрсетілген қолхат (бұдан әрі - қолхат) болып табылады.</w:t>
      </w:r>
    </w:p>
    <w:bookmarkEnd w:id="590"/>
    <w:bookmarkStart w:name="z891" w:id="591"/>
    <w:p>
      <w:pPr>
        <w:spacing w:after="0"/>
        <w:ind w:left="0"/>
        <w:jc w:val="both"/>
      </w:pPr>
      <w:r>
        <w:rPr>
          <w:rFonts w:ascii="Times New Roman"/>
          <w:b w:val="false"/>
          <w:i w:val="false"/>
          <w:color w:val="000000"/>
          <w:sz w:val="28"/>
        </w:rPr>
        <w:t>
      Көрсетілетін қызметті алушы осы мемлекеттік көрсетілетін қызмет стандартының 9 тармағында көзделген тізбеге сәйкес құжаттардың толық емес топтамасын берген жағдайда Мемлекеттік корпорация қызметкері өтінішті қабылдап алудан бас тартады және осы мемлекеттік көрсетілетін қызмет стандартына 3-қосымшасына сәйкес нысан бойынша құжаттарды қабылдаудан бас тарту туралы қолхат береді.</w:t>
      </w:r>
    </w:p>
    <w:bookmarkEnd w:id="591"/>
    <w:bookmarkStart w:name="z892" w:id="592"/>
    <w:p>
      <w:pPr>
        <w:spacing w:after="0"/>
        <w:ind w:left="0"/>
        <w:jc w:val="both"/>
      </w:pPr>
      <w:r>
        <w:rPr>
          <w:rFonts w:ascii="Times New Roman"/>
          <w:b w:val="false"/>
          <w:i w:val="false"/>
          <w:color w:val="000000"/>
          <w:sz w:val="28"/>
        </w:rPr>
        <w:t>
      Көрсетілетін қызметті алушының сұратуын өңдеу ұзақтығы – 15 (он бес) минут.</w:t>
      </w:r>
    </w:p>
    <w:bookmarkEnd w:id="592"/>
    <w:bookmarkStart w:name="z893" w:id="593"/>
    <w:p>
      <w:pPr>
        <w:spacing w:after="0"/>
        <w:ind w:left="0"/>
        <w:jc w:val="both"/>
      </w:pPr>
      <w:r>
        <w:rPr>
          <w:rFonts w:ascii="Times New Roman"/>
          <w:b w:val="false"/>
          <w:i w:val="false"/>
          <w:color w:val="000000"/>
          <w:sz w:val="28"/>
        </w:rPr>
        <w:t>
      Көрсетілетін қызметті берушінің сұратуын дайындау және жолдау тәртiбiнің сипаттамасы, көрсетілетін қызметті алушының сұратуын өңдеу ұзақтығы, мемлекеттік қызмет көрсету нәтижесін алу тәртібі:</w:t>
      </w:r>
    </w:p>
    <w:bookmarkEnd w:id="593"/>
    <w:bookmarkStart w:name="z894" w:id="594"/>
    <w:p>
      <w:pPr>
        <w:spacing w:after="0"/>
        <w:ind w:left="0"/>
        <w:jc w:val="both"/>
      </w:pPr>
      <w:r>
        <w:rPr>
          <w:rFonts w:ascii="Times New Roman"/>
          <w:b w:val="false"/>
          <w:i w:val="false"/>
          <w:color w:val="000000"/>
          <w:sz w:val="28"/>
        </w:rPr>
        <w:t>
      1 процесс – Мемлекеттік корпорация операторының мемлекеттік қызметті көрсету үшін "Халыққа қызмет көрсету орталығы" ақпараттық жүйесінде (бұдан әрі – ХҚО АЖ) авторландыру процесі;</w:t>
      </w:r>
    </w:p>
    <w:bookmarkEnd w:id="594"/>
    <w:bookmarkStart w:name="z895" w:id="595"/>
    <w:p>
      <w:pPr>
        <w:spacing w:after="0"/>
        <w:ind w:left="0"/>
        <w:jc w:val="both"/>
      </w:pPr>
      <w:r>
        <w:rPr>
          <w:rFonts w:ascii="Times New Roman"/>
          <w:b w:val="false"/>
          <w:i w:val="false"/>
          <w:color w:val="000000"/>
          <w:sz w:val="28"/>
        </w:rPr>
        <w:t>
      1 шарт – ХҚО АЖ-да тіркелген оператор туралы деректерінің түпнұсқалығын ЭЦҚ арқылы тексеру;</w:t>
      </w:r>
    </w:p>
    <w:bookmarkEnd w:id="595"/>
    <w:bookmarkStart w:name="z896" w:id="596"/>
    <w:p>
      <w:pPr>
        <w:spacing w:after="0"/>
        <w:ind w:left="0"/>
        <w:jc w:val="both"/>
      </w:pPr>
      <w:r>
        <w:rPr>
          <w:rFonts w:ascii="Times New Roman"/>
          <w:b w:val="false"/>
          <w:i w:val="false"/>
          <w:color w:val="000000"/>
          <w:sz w:val="28"/>
        </w:rPr>
        <w:t>
      2 процесс – Мемлекеттік корпорация операторын авторландыру немесе деректерінде талап бұзушылықтардың болуына байланысты ХҚО АЖ-де авторландырудан бас тарту туралы хабарлама қалыптастыру;</w:t>
      </w:r>
    </w:p>
    <w:bookmarkEnd w:id="596"/>
    <w:bookmarkStart w:name="z897" w:id="597"/>
    <w:p>
      <w:pPr>
        <w:spacing w:after="0"/>
        <w:ind w:left="0"/>
        <w:jc w:val="both"/>
      </w:pPr>
      <w:r>
        <w:rPr>
          <w:rFonts w:ascii="Times New Roman"/>
          <w:b w:val="false"/>
          <w:i w:val="false"/>
          <w:color w:val="000000"/>
          <w:sz w:val="28"/>
        </w:rPr>
        <w:t>
      3 процесс – Мемлекеттік корпорация операторының мемлекеттік қызметті таңдауы, мемлекеттік қызметті көрсету үшін сұрату нысанын экранға шығаруы және Мемлекеттік корпорация операторының көрсетілетін қызметті алушының деректерін енгізуі;</w:t>
      </w:r>
    </w:p>
    <w:bookmarkEnd w:id="597"/>
    <w:bookmarkStart w:name="z898" w:id="598"/>
    <w:p>
      <w:pPr>
        <w:spacing w:after="0"/>
        <w:ind w:left="0"/>
        <w:jc w:val="both"/>
      </w:pPr>
      <w:r>
        <w:rPr>
          <w:rFonts w:ascii="Times New Roman"/>
          <w:b w:val="false"/>
          <w:i w:val="false"/>
          <w:color w:val="000000"/>
          <w:sz w:val="28"/>
        </w:rPr>
        <w:t>
      4 процесс – көрсетілетін қызметті алушының деректері туралы сұратуды электронды үкіметтің шлюзі (бұдан әрі – ЭҮШ) арқылы "Жеке тұлғалар" мемлекеттік деректер базасына (бұдан әрі –  ЖТ МДБ) жіберу;</w:t>
      </w:r>
    </w:p>
    <w:bookmarkEnd w:id="598"/>
    <w:bookmarkStart w:name="z899" w:id="599"/>
    <w:p>
      <w:pPr>
        <w:spacing w:after="0"/>
        <w:ind w:left="0"/>
        <w:jc w:val="both"/>
      </w:pPr>
      <w:r>
        <w:rPr>
          <w:rFonts w:ascii="Times New Roman"/>
          <w:b w:val="false"/>
          <w:i w:val="false"/>
          <w:color w:val="000000"/>
          <w:sz w:val="28"/>
        </w:rPr>
        <w:t>
      2 шарт – көрсетілетін қызмет алушы деректерінің ЖТ МДБ-да болуын тексеру;</w:t>
      </w:r>
    </w:p>
    <w:bookmarkEnd w:id="599"/>
    <w:bookmarkStart w:name="z900" w:id="600"/>
    <w:p>
      <w:pPr>
        <w:spacing w:after="0"/>
        <w:ind w:left="0"/>
        <w:jc w:val="both"/>
      </w:pPr>
      <w:r>
        <w:rPr>
          <w:rFonts w:ascii="Times New Roman"/>
          <w:b w:val="false"/>
          <w:i w:val="false"/>
          <w:color w:val="000000"/>
          <w:sz w:val="28"/>
        </w:rPr>
        <w:t>
      5 процесс – көрсетілетін қызметті алушы деректерінің ЖТ МДБ-да болмауына байланысты деректерді алу мүмкіндігі жоқтығы туралы хабарлама қалыптастыру;</w:t>
      </w:r>
    </w:p>
    <w:bookmarkEnd w:id="600"/>
    <w:bookmarkStart w:name="z901" w:id="601"/>
    <w:p>
      <w:pPr>
        <w:spacing w:after="0"/>
        <w:ind w:left="0"/>
        <w:jc w:val="both"/>
      </w:pPr>
      <w:r>
        <w:rPr>
          <w:rFonts w:ascii="Times New Roman"/>
          <w:b w:val="false"/>
          <w:i w:val="false"/>
          <w:color w:val="000000"/>
          <w:sz w:val="28"/>
        </w:rPr>
        <w:t>
      6 процесс – Мемлекеттік корпорация операторының сұраным нысанын құжаттардың қағаз түрінде бар болуы бөлігінде толтыруы және мемлекеттік көрсетілетін қызметті алушы ұсынған құжаттарды сканерден өткізуі, оларды сұраным нысанына қоса тіркеуі және мемлекеттік қызметті көрсетуге сұранымның толтырылған нысанын (енгізілген деректерді) ЭЦҚ арқылы куәландыру;</w:t>
      </w:r>
    </w:p>
    <w:bookmarkEnd w:id="601"/>
    <w:bookmarkStart w:name="z902" w:id="602"/>
    <w:p>
      <w:pPr>
        <w:spacing w:after="0"/>
        <w:ind w:left="0"/>
        <w:jc w:val="both"/>
      </w:pPr>
      <w:r>
        <w:rPr>
          <w:rFonts w:ascii="Times New Roman"/>
          <w:b w:val="false"/>
          <w:i w:val="false"/>
          <w:color w:val="000000"/>
          <w:sz w:val="28"/>
        </w:rPr>
        <w:t>
      7 процесс  – көрсетілетін қызметті алушыға қолхат беру;</w:t>
      </w:r>
    </w:p>
    <w:bookmarkEnd w:id="602"/>
    <w:bookmarkStart w:name="z903" w:id="603"/>
    <w:p>
      <w:pPr>
        <w:spacing w:after="0"/>
        <w:ind w:left="0"/>
        <w:jc w:val="both"/>
      </w:pPr>
      <w:r>
        <w:rPr>
          <w:rFonts w:ascii="Times New Roman"/>
          <w:b w:val="false"/>
          <w:i w:val="false"/>
          <w:color w:val="000000"/>
          <w:sz w:val="28"/>
        </w:rPr>
        <w:t>
      8 процесс – Мемлекеттік корпорация операторының ЭЦҚ қол қойылған электрондық құжатты (көрсетілетін қызметті алушының сұратуын) ЭҮШ арқылы электронды үкіметтің аймақтық шлюзі автоматтандырылған жұмыс орнына (бұдан әрі – ЭҮАШ АЖО) жіберу;</w:t>
      </w:r>
    </w:p>
    <w:bookmarkEnd w:id="603"/>
    <w:bookmarkStart w:name="z904" w:id="604"/>
    <w:p>
      <w:pPr>
        <w:spacing w:after="0"/>
        <w:ind w:left="0"/>
        <w:jc w:val="both"/>
      </w:pPr>
      <w:r>
        <w:rPr>
          <w:rFonts w:ascii="Times New Roman"/>
          <w:b w:val="false"/>
          <w:i w:val="false"/>
          <w:color w:val="000000"/>
          <w:sz w:val="28"/>
        </w:rPr>
        <w:t>
      9 процесс – мемлекеттік көрсетілетін қызметті өңдеу және көрсетілетін қызметті беруші маманының мемлекеттік қызмет көрсету нәтижесі – куәлікті қалыптастыруы және мемлекеттік қызмет нәтижесін Мемлекеттік корпорацияға жеткізуді қамтамасыз ету (стандартта белгіленген мемлекеттік қызмет көрсету мерзімі аяқталғанға дейін бір тәулік бұрын);</w:t>
      </w:r>
    </w:p>
    <w:bookmarkEnd w:id="604"/>
    <w:bookmarkStart w:name="z905" w:id="605"/>
    <w:p>
      <w:pPr>
        <w:spacing w:after="0"/>
        <w:ind w:left="0"/>
        <w:jc w:val="both"/>
      </w:pPr>
      <w:r>
        <w:rPr>
          <w:rFonts w:ascii="Times New Roman"/>
          <w:b w:val="false"/>
          <w:i w:val="false"/>
          <w:color w:val="000000"/>
          <w:sz w:val="28"/>
        </w:rPr>
        <w:t>
      10 процесс – Мемлекеттік корпорация қызметкерінің көрсетілетін қызметті алушының жеке басын куәландыратын құжатты ұсынуы арқылы (немесе нотариалды куәландырылған сенімхат бойынша өкілінің) қолхат негізінде мемлекеттік қызмет көрсету нәтижесін (куәлікті) қолма-қол беруі.</w:t>
      </w:r>
    </w:p>
    <w:bookmarkEnd w:id="605"/>
    <w:bookmarkStart w:name="z906" w:id="606"/>
    <w:p>
      <w:pPr>
        <w:spacing w:after="0"/>
        <w:ind w:left="0"/>
        <w:jc w:val="both"/>
      </w:pPr>
      <w:r>
        <w:rPr>
          <w:rFonts w:ascii="Times New Roman"/>
          <w:b w:val="false"/>
          <w:i w:val="false"/>
          <w:color w:val="000000"/>
          <w:sz w:val="28"/>
        </w:rPr>
        <w:t>
      Мемлекеттік қызмет көрсету мерзімдері құжаттарды Мемлекеттік корпорацияға тапсырған сәттен бастап:</w:t>
      </w:r>
    </w:p>
    <w:bookmarkEnd w:id="606"/>
    <w:bookmarkStart w:name="z907" w:id="607"/>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жөніндегі мемлекеттік қызмет сот шешімінің негізінде 2 (екі) жұмыс күн ішінде (құжаттарды қабылдау күні мемлекеттік қызмет көрсету мерзіміне кірмейді) көрсетіледі;</w:t>
      </w:r>
    </w:p>
    <w:bookmarkEnd w:id="607"/>
    <w:bookmarkStart w:name="z908" w:id="608"/>
    <w:p>
      <w:pPr>
        <w:spacing w:after="0"/>
        <w:ind w:left="0"/>
        <w:jc w:val="both"/>
      </w:pPr>
      <w:r>
        <w:rPr>
          <w:rFonts w:ascii="Times New Roman"/>
          <w:b w:val="false"/>
          <w:i w:val="false"/>
          <w:color w:val="000000"/>
          <w:sz w:val="28"/>
        </w:rPr>
        <w:t>
      басқа аумақтық бірлікте шығару орны бойынша заңды күшіне енген сот шешімінің негізінде, неке бұзуды тіркеу туралы өтінішті жолдау қажет болған кезде – күнтізбелік 30 (отыз) күн;</w:t>
      </w:r>
    </w:p>
    <w:bookmarkEnd w:id="608"/>
    <w:bookmarkStart w:name="z909" w:id="609"/>
    <w:p>
      <w:pPr>
        <w:spacing w:after="0"/>
        <w:ind w:left="0"/>
        <w:jc w:val="both"/>
      </w:pPr>
      <w:r>
        <w:rPr>
          <w:rFonts w:ascii="Times New Roman"/>
          <w:b w:val="false"/>
          <w:i w:val="false"/>
          <w:color w:val="000000"/>
          <w:sz w:val="28"/>
        </w:rPr>
        <w:t>
      заңды күшіне енген сот шешімінің негізінде хабар-ошарсыз кеткен деп танылған, әрекетке қабілетсіз немесе қылмыс жасағаны үшін кемінде үш жыл мерзімге бас бостандығынан айыруға сотталған адаммен некені (ерлі-зайыптылықты) бұзуды мемлекеттік тіркеу, тіркеуші орган өтініш түскен күннен бастап 1 (бір) апта мерзімде ол туралы қамауда жатқан жұбайға не әрекетке қабілетсіз жұбайдың қорғаншысына немесе хабар-ошарсыз кеткен деп танылған жұбайдың мүлкіне қорғаншыға хабарлай отырып, күнтізбелік 45 (қырық бес) күн ішінде (құжаттарды қабылдау күні мемлекеттік қызмет көрсету мерзіміне кірмейді) көрсетіледі;</w:t>
      </w:r>
    </w:p>
    <w:bookmarkEnd w:id="609"/>
    <w:bookmarkStart w:name="z910" w:id="610"/>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(құжаттарды қабылдау күні мемлекеттік қызмет көрсету мерзіміне кірмейді) көрсетіледі;</w:t>
      </w:r>
    </w:p>
    <w:bookmarkEnd w:id="610"/>
    <w:bookmarkStart w:name="z911" w:id="611"/>
    <w:p>
      <w:pPr>
        <w:spacing w:after="0"/>
        <w:ind w:left="0"/>
        <w:jc w:val="both"/>
      </w:pPr>
      <w:r>
        <w:rPr>
          <w:rFonts w:ascii="Times New Roman"/>
          <w:b w:val="false"/>
          <w:i w:val="false"/>
          <w:color w:val="000000"/>
          <w:sz w:val="28"/>
        </w:rPr>
        <w:t>
      осы мемлекеттік көрсетілетін қызмет стандартының 9 тармағында белгіленген құжаттарды қосымша тексеру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611"/>
    <w:bookmarkStart w:name="z912" w:id="612"/>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bookmarkEnd w:id="612"/>
    <w:bookmarkStart w:name="z913" w:id="613"/>
    <w:p>
      <w:pPr>
        <w:spacing w:after="0"/>
        <w:ind w:left="0"/>
        <w:jc w:val="both"/>
      </w:pPr>
      <w:r>
        <w:rPr>
          <w:rFonts w:ascii="Times New Roman"/>
          <w:b w:val="false"/>
          <w:i w:val="false"/>
          <w:color w:val="000000"/>
          <w:sz w:val="28"/>
        </w:rPr>
        <w:t>
      13. Көрсетілетін қызметті алушының мемлекеттік көрсетілетін қызметті портал арқылы алуы үшін жүгіну тәртібі мен рәсімдерінің реттілігінің сипаттамасы:</w:t>
      </w:r>
    </w:p>
    <w:bookmarkEnd w:id="613"/>
    <w:bookmarkStart w:name="z914" w:id="614"/>
    <w:p>
      <w:pPr>
        <w:spacing w:after="0"/>
        <w:ind w:left="0"/>
        <w:jc w:val="both"/>
      </w:pPr>
      <w:r>
        <w:rPr>
          <w:rFonts w:ascii="Times New Roman"/>
          <w:b w:val="false"/>
          <w:i w:val="false"/>
          <w:color w:val="000000"/>
          <w:sz w:val="28"/>
        </w:rPr>
        <w:t>
      1 процесс – көрсетілетін қызметті алушының мемлекеттік қызметті алуы үшін порталда ЭЦҚ көмегімен авторландыру процесі;</w:t>
      </w:r>
    </w:p>
    <w:bookmarkEnd w:id="614"/>
    <w:bookmarkStart w:name="z915" w:id="615"/>
    <w:p>
      <w:pPr>
        <w:spacing w:after="0"/>
        <w:ind w:left="0"/>
        <w:jc w:val="both"/>
      </w:pPr>
      <w:r>
        <w:rPr>
          <w:rFonts w:ascii="Times New Roman"/>
          <w:b w:val="false"/>
          <w:i w:val="false"/>
          <w:color w:val="000000"/>
          <w:sz w:val="28"/>
        </w:rPr>
        <w:t>
      1 шарт – тіркелген көрсетілетін қызметті алушы туралы деректерінің түпнұсқалығын ЭЦҚ арқылы тексеру;</w:t>
      </w:r>
    </w:p>
    <w:bookmarkEnd w:id="615"/>
    <w:bookmarkStart w:name="z916" w:id="616"/>
    <w:p>
      <w:pPr>
        <w:spacing w:after="0"/>
        <w:ind w:left="0"/>
        <w:jc w:val="both"/>
      </w:pPr>
      <w:r>
        <w:rPr>
          <w:rFonts w:ascii="Times New Roman"/>
          <w:b w:val="false"/>
          <w:i w:val="false"/>
          <w:color w:val="000000"/>
          <w:sz w:val="28"/>
        </w:rPr>
        <w:t>
      2 процесс – көрсетілетін қызметті алушының деректерінде талап бұзушылықтардың болуына байланысты авторландырудан бас тарту туралы хабарлама қалыптастыру;</w:t>
      </w:r>
    </w:p>
    <w:bookmarkEnd w:id="616"/>
    <w:bookmarkStart w:name="z917" w:id="617"/>
    <w:p>
      <w:pPr>
        <w:spacing w:after="0"/>
        <w:ind w:left="0"/>
        <w:jc w:val="both"/>
      </w:pPr>
      <w:r>
        <w:rPr>
          <w:rFonts w:ascii="Times New Roman"/>
          <w:b w:val="false"/>
          <w:i w:val="false"/>
          <w:color w:val="000000"/>
          <w:sz w:val="28"/>
        </w:rPr>
        <w:t>
      3 процесс – көрсетілетін қызметті алушының мемлекеттік көрсетілетін қызметтi таңдауы, қызмет көрсету үшін сұрату нысанын экранға шығаруы және көрсетілетін қызметті алушының нысанды оның құрылымы мен форматтық талаптарын ескерумен толтыруы (деректер енгізу);</w:t>
      </w:r>
    </w:p>
    <w:bookmarkEnd w:id="617"/>
    <w:bookmarkStart w:name="z918" w:id="618"/>
    <w:p>
      <w:pPr>
        <w:spacing w:after="0"/>
        <w:ind w:left="0"/>
        <w:jc w:val="both"/>
      </w:pPr>
      <w:r>
        <w:rPr>
          <w:rFonts w:ascii="Times New Roman"/>
          <w:b w:val="false"/>
          <w:i w:val="false"/>
          <w:color w:val="000000"/>
          <w:sz w:val="28"/>
        </w:rPr>
        <w:t>
      4 процесс – көрсетілетін қызметті алушының ЭЦҚ арқылы мемлекеттік қызмет көрсетуге сұратудың толтырылған нысанына қол қою;</w:t>
      </w:r>
    </w:p>
    <w:bookmarkEnd w:id="618"/>
    <w:bookmarkStart w:name="z919" w:id="619"/>
    <w:p>
      <w:pPr>
        <w:spacing w:after="0"/>
        <w:ind w:left="0"/>
        <w:jc w:val="both"/>
      </w:pPr>
      <w:r>
        <w:rPr>
          <w:rFonts w:ascii="Times New Roman"/>
          <w:b w:val="false"/>
          <w:i w:val="false"/>
          <w:color w:val="000000"/>
          <w:sz w:val="28"/>
        </w:rPr>
        <w:t>
      5 процесс – көрсетілетін қызметті алушының ЭЦҚ қол қойылған электрондық құжатты (көрсетілетін қызметті алушының сұратуын) ЭҮШ арқылы ЭҮАШ АЖО-ға жіберу және көрсетілетін қызметті беруші маманының мемлекеттік көрсетілетін қызметті өңдеуі;</w:t>
      </w:r>
    </w:p>
    <w:bookmarkEnd w:id="619"/>
    <w:bookmarkStart w:name="z920" w:id="620"/>
    <w:p>
      <w:pPr>
        <w:spacing w:after="0"/>
        <w:ind w:left="0"/>
        <w:jc w:val="both"/>
      </w:pPr>
      <w:r>
        <w:rPr>
          <w:rFonts w:ascii="Times New Roman"/>
          <w:b w:val="false"/>
          <w:i w:val="false"/>
          <w:color w:val="000000"/>
          <w:sz w:val="28"/>
        </w:rPr>
        <w:t>
      6 процесс – бөлім маманының мемлекеттік қызмет көрсету нәтижесін (некені бұзуды тіркеу туралы хабарлама). Электронды құжат ЭЦҚ қолдану арқылы бөлім маманымен қалыптастырылады және порталдағы жеке кабинетіне жолданады;</w:t>
      </w:r>
    </w:p>
    <w:bookmarkEnd w:id="620"/>
    <w:bookmarkStart w:name="z921" w:id="621"/>
    <w:p>
      <w:pPr>
        <w:spacing w:after="0"/>
        <w:ind w:left="0"/>
        <w:jc w:val="both"/>
      </w:pPr>
      <w:r>
        <w:rPr>
          <w:rFonts w:ascii="Times New Roman"/>
          <w:b w:val="false"/>
          <w:i w:val="false"/>
          <w:color w:val="000000"/>
          <w:sz w:val="28"/>
        </w:rPr>
        <w:t>
      7 процесс – көрсетілетін қызметті алушының "жеке кабинетінде" сұратудың қабылданғаны туралы және некені бұзуды тіркеу күнінің белгіленуі туралы мәртебесін көрсету.</w:t>
      </w:r>
    </w:p>
    <w:bookmarkEnd w:id="621"/>
    <w:bookmarkStart w:name="z922" w:id="622"/>
    <w:p>
      <w:pPr>
        <w:spacing w:after="0"/>
        <w:ind w:left="0"/>
        <w:jc w:val="both"/>
      </w:pPr>
      <w:r>
        <w:rPr>
          <w:rFonts w:ascii="Times New Roman"/>
          <w:b w:val="false"/>
          <w:i w:val="false"/>
          <w:color w:val="000000"/>
          <w:sz w:val="28"/>
        </w:rPr>
        <w:t>
      Құжаттарды тапсырған сәттен бастап мемлекеттік қызметті порталда көрсету – некені бұзуды тіркеу күнінің белгіленуі туралы хабарламаны алу мерзімі – 1 (бір) жұмыс күні.</w:t>
      </w:r>
    </w:p>
    <w:bookmarkEnd w:id="622"/>
    <w:bookmarkStart w:name="z923" w:id="623"/>
    <w:p>
      <w:pPr>
        <w:spacing w:after="0"/>
        <w:ind w:left="0"/>
        <w:jc w:val="both"/>
      </w:pPr>
      <w:r>
        <w:rPr>
          <w:rFonts w:ascii="Times New Roman"/>
          <w:b w:val="false"/>
          <w:i w:val="false"/>
          <w:color w:val="000000"/>
          <w:sz w:val="28"/>
        </w:rPr>
        <w:t>
      Портал арқылы мемлекеттiк қызмет көрсету кезiнде жүгiну және көрсетілетін қызметті берушінің рәсiмдерінiң (iс-қимылдарының) реттiлiк тәртiбiнің сипаттамасы осы Регламентке 1 қосымшаға сәйкес мемлекеттiк қызмет көрсетуге қатысатын ақпараттық жүйелердiң функционалдық өзара          iс-қимыл диаграммасында көрсетілген.</w:t>
      </w:r>
    </w:p>
    <w:bookmarkEnd w:id="623"/>
    <w:bookmarkStart w:name="z924" w:id="624"/>
    <w:p>
      <w:pPr>
        <w:spacing w:after="0"/>
        <w:ind w:left="0"/>
        <w:jc w:val="both"/>
      </w:pPr>
      <w:r>
        <w:rPr>
          <w:rFonts w:ascii="Times New Roman"/>
          <w:b w:val="false"/>
          <w:i w:val="false"/>
          <w:color w:val="000000"/>
          <w:sz w:val="28"/>
        </w:rPr>
        <w:t>
      14. Аудандық маңызы бар қалалардың ЖАО, кенттердің, ауылдардың, ауылдық округтердің әкімдері арқылы мемлекеттік қызмет көрсету кезінде мемлекеттік қызметті көрсету үшін қажетті процесінің құрамына кіретін рәсімдердің (іс-қимылдардың) мазмұны:</w:t>
      </w:r>
    </w:p>
    <w:bookmarkEnd w:id="624"/>
    <w:bookmarkStart w:name="z925" w:id="625"/>
    <w:p>
      <w:pPr>
        <w:spacing w:after="0"/>
        <w:ind w:left="0"/>
        <w:jc w:val="both"/>
      </w:pPr>
      <w:r>
        <w:rPr>
          <w:rFonts w:ascii="Times New Roman"/>
          <w:b w:val="false"/>
          <w:i w:val="false"/>
          <w:color w:val="000000"/>
          <w:sz w:val="28"/>
        </w:rPr>
        <w:t xml:space="preserve">
      1 іс-қимыл – аудандық маңызы бар қалалардың ЖАО, кенттердің, ауылдардың, ауылдық округтер әкімдерінің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Өтінішті қабылдайды, немесе стандарттың 10 тармағында көзделген негіздер бойынша қызмет алушылардың құжаттарын қабылдаудан бас тартады. Орындалу ұзақтығы – 20 (жиырма) минут;</w:t>
      </w:r>
    </w:p>
    <w:bookmarkEnd w:id="625"/>
    <w:bookmarkStart w:name="z926" w:id="626"/>
    <w:p>
      <w:pPr>
        <w:spacing w:after="0"/>
        <w:ind w:left="0"/>
        <w:jc w:val="both"/>
      </w:pPr>
      <w:r>
        <w:rPr>
          <w:rFonts w:ascii="Times New Roman"/>
          <w:b w:val="false"/>
          <w:i w:val="false"/>
          <w:color w:val="000000"/>
          <w:sz w:val="28"/>
        </w:rPr>
        <w:t xml:space="preserve">
      2 іс-қимыл – аудандық маңызы бар қалалардың ЖАО, кенттердің, ауылдардың, ауылдық округтер әкімдерінің кеңсесі құжаттарды көрсетілетін қызметті берушіге жолдайды. Көрсетілетін қызметті берушімен регламенттің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тармақтарында</w:t>
      </w:r>
      <w:r>
        <w:rPr>
          <w:rFonts w:ascii="Times New Roman"/>
          <w:b w:val="false"/>
          <w:i w:val="false"/>
          <w:color w:val="000000"/>
          <w:sz w:val="28"/>
        </w:rPr>
        <w:t xml:space="preserve"> көзделген негіздер бойынша тиісті іс-қимыл жасалады. Орындалу ұзақтығы – 1 (бір) жұмыс күн;</w:t>
      </w:r>
    </w:p>
    <w:bookmarkEnd w:id="626"/>
    <w:bookmarkStart w:name="z927" w:id="627"/>
    <w:p>
      <w:pPr>
        <w:spacing w:after="0"/>
        <w:ind w:left="0"/>
        <w:jc w:val="both"/>
      </w:pPr>
      <w:r>
        <w:rPr>
          <w:rFonts w:ascii="Times New Roman"/>
          <w:b w:val="false"/>
          <w:i w:val="false"/>
          <w:color w:val="000000"/>
          <w:sz w:val="28"/>
        </w:rPr>
        <w:t>
      3-іс-қимыл – аудандық маңызы бар қалалардың ЖАО, кенттердің, ауылдардың, ауылдық округтер әкімдерінің кеңсесі көрсетілетін қызметті алушыға қызмет көрсету нәтижесін береді. Орындалу ұзақтығы – 20 (жиырма) минут.</w:t>
      </w:r>
    </w:p>
    <w:bookmarkEnd w:id="627"/>
    <w:bookmarkStart w:name="z928" w:id="628"/>
    <w:p>
      <w:pPr>
        <w:spacing w:after="0"/>
        <w:ind w:left="0"/>
        <w:jc w:val="both"/>
      </w:pPr>
      <w:r>
        <w:rPr>
          <w:rFonts w:ascii="Times New Roman"/>
          <w:b w:val="false"/>
          <w:i w:val="false"/>
          <w:color w:val="000000"/>
          <w:sz w:val="28"/>
        </w:rPr>
        <w:t xml:space="preserve">
      15.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сонымен қатар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w:t>
      </w:r>
      <w:r>
        <w:rPr>
          <w:rFonts w:ascii="Times New Roman"/>
          <w:b w:val="false"/>
          <w:i w:val="false"/>
          <w:color w:val="000000"/>
          <w:sz w:val="28"/>
        </w:rPr>
        <w:t>-6 қосымшаға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көрсетілетін қызметті берушінің интернет-ресурсында орналастырылады.</w:t>
      </w:r>
    </w:p>
    <w:bookmarkEnd w:id="6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"Некені (ерлі-зайыптылықты) </w:t>
            </w:r>
            <w:r>
              <w:br/>
            </w:r>
            <w:r>
              <w:rPr>
                <w:rFonts w:ascii="Times New Roman"/>
                <w:b w:val="false"/>
                <w:i w:val="false"/>
                <w:color w:val="000000"/>
                <w:sz w:val="20"/>
              </w:rPr>
              <w:t xml:space="preserve">бұзуды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1 қосымша</w:t>
            </w:r>
          </w:p>
        </w:tc>
      </w:tr>
    </w:tbl>
    <w:bookmarkStart w:name="z930" w:id="629"/>
    <w:p>
      <w:pPr>
        <w:spacing w:after="0"/>
        <w:ind w:left="0"/>
        <w:jc w:val="left"/>
      </w:pPr>
      <w:r>
        <w:rPr>
          <w:rFonts w:ascii="Times New Roman"/>
          <w:b/>
          <w:i w:val="false"/>
          <w:color w:val="000000"/>
        </w:rPr>
        <w:t xml:space="preserve"> Портал арқылы мемлекеттік қызмет көрсетуге әрекет етілген ақпараттық жүйелерінің функционалдық өзара іс-қимыл диаграммасы</w:t>
      </w:r>
    </w:p>
    <w:bookmarkEnd w:id="629"/>
    <w:p>
      <w:pPr>
        <w:spacing w:after="0"/>
        <w:ind w:left="0"/>
        <w:jc w:val="left"/>
      </w:pPr>
      <w:r>
        <w:br/>
      </w:r>
    </w:p>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31" w:id="630"/>
    <w:p>
      <w:pPr>
        <w:spacing w:after="0"/>
        <w:ind w:left="0"/>
        <w:jc w:val="left"/>
      </w:pPr>
      <w:r>
        <w:rPr>
          <w:rFonts w:ascii="Times New Roman"/>
          <w:b/>
          <w:i w:val="false"/>
          <w:color w:val="000000"/>
        </w:rPr>
        <w:t xml:space="preserve"> Шартты белгілер:</w:t>
      </w:r>
    </w:p>
    <w:bookmarkEnd w:id="630"/>
    <w:bookmarkStart w:name="z932" w:id="631"/>
    <w:p>
      <w:pPr>
        <w:spacing w:after="0"/>
        <w:ind w:left="0"/>
        <w:jc w:val="both"/>
      </w:pPr>
      <w:r>
        <w:rPr>
          <w:rFonts w:ascii="Times New Roman"/>
          <w:b w:val="false"/>
          <w:i w:val="false"/>
          <w:color w:val="000000"/>
          <w:sz w:val="28"/>
        </w:rPr>
        <w:t xml:space="preserve">
      </w:t>
      </w:r>
    </w:p>
    <w:bookmarkEnd w:id="631"/>
    <w:p>
      <w:pPr>
        <w:spacing w:after="0"/>
        <w:ind w:left="0"/>
        <w:jc w:val="both"/>
      </w:pPr>
      <w:r>
        <w:drawing>
          <wp:inline distT="0" distB="0" distL="0" distR="0">
            <wp:extent cx="4254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254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"Некені (ерлі-зайыптылықты) </w:t>
            </w:r>
            <w:r>
              <w:br/>
            </w:r>
            <w:r>
              <w:rPr>
                <w:rFonts w:ascii="Times New Roman"/>
                <w:b w:val="false"/>
                <w:i w:val="false"/>
                <w:color w:val="000000"/>
                <w:sz w:val="20"/>
              </w:rPr>
              <w:t xml:space="preserve">бұзуды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2 қосымша</w:t>
            </w:r>
          </w:p>
        </w:tc>
      </w:tr>
    </w:tbl>
    <w:bookmarkStart w:name="z934" w:id="632"/>
    <w:p>
      <w:pPr>
        <w:spacing w:after="0"/>
        <w:ind w:left="0"/>
        <w:jc w:val="left"/>
      </w:pPr>
      <w:r>
        <w:rPr>
          <w:rFonts w:ascii="Times New Roman"/>
          <w:b/>
          <w:i w:val="false"/>
          <w:color w:val="000000"/>
        </w:rPr>
        <w:t xml:space="preserve"> Мемлекеттік қызмет көрсету бизнес-процестерінің анықтамалығы</w:t>
      </w:r>
    </w:p>
    <w:bookmarkEnd w:id="632"/>
    <w:bookmarkStart w:name="z935" w:id="633"/>
    <w:p>
      <w:pPr>
        <w:spacing w:after="0"/>
        <w:ind w:left="0"/>
        <w:jc w:val="left"/>
      </w:pPr>
      <w:r>
        <w:rPr>
          <w:rFonts w:ascii="Times New Roman"/>
          <w:b/>
          <w:i w:val="false"/>
          <w:color w:val="000000"/>
        </w:rPr>
        <w:t xml:space="preserve"> 1) көрсетілетін қызметті беруші арқылы мемлекеттік қызметті көрсету кезінде</w:t>
      </w:r>
    </w:p>
    <w:bookmarkEnd w:id="633"/>
    <w:bookmarkStart w:name="z936" w:id="634"/>
    <w:p>
      <w:pPr>
        <w:spacing w:after="0"/>
        <w:ind w:left="0"/>
        <w:jc w:val="both"/>
      </w:pPr>
      <w:r>
        <w:rPr>
          <w:rFonts w:ascii="Times New Roman"/>
          <w:b w:val="false"/>
          <w:i w:val="false"/>
          <w:color w:val="000000"/>
          <w:sz w:val="28"/>
        </w:rPr>
        <w:t xml:space="preserve">
      </w:t>
      </w:r>
    </w:p>
    <w:bookmarkEnd w:id="634"/>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"Некені (ерлі-зайыптылықты) </w:t>
            </w:r>
            <w:r>
              <w:br/>
            </w:r>
            <w:r>
              <w:rPr>
                <w:rFonts w:ascii="Times New Roman"/>
                <w:b w:val="false"/>
                <w:i w:val="false"/>
                <w:color w:val="000000"/>
                <w:sz w:val="20"/>
              </w:rPr>
              <w:t xml:space="preserve">бұзуды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3 қосымша</w:t>
            </w:r>
          </w:p>
        </w:tc>
      </w:tr>
    </w:tbl>
    <w:bookmarkStart w:name="z938" w:id="635"/>
    <w:p>
      <w:pPr>
        <w:spacing w:after="0"/>
        <w:ind w:left="0"/>
        <w:jc w:val="left"/>
      </w:pPr>
      <w:r>
        <w:rPr>
          <w:rFonts w:ascii="Times New Roman"/>
          <w:b/>
          <w:i w:val="false"/>
          <w:color w:val="000000"/>
        </w:rPr>
        <w:t xml:space="preserve"> 2) көрсетілетін қызметті беруші арқылы азаматтық хал актілері жазбаларына өзгерістер, толықтырулар мен түзетулер енгізу</w:t>
      </w:r>
    </w:p>
    <w:bookmarkEnd w:id="635"/>
    <w:bookmarkStart w:name="z939" w:id="636"/>
    <w:p>
      <w:pPr>
        <w:spacing w:after="0"/>
        <w:ind w:left="0"/>
        <w:jc w:val="both"/>
      </w:pPr>
      <w:r>
        <w:rPr>
          <w:rFonts w:ascii="Times New Roman"/>
          <w:b w:val="false"/>
          <w:i w:val="false"/>
          <w:color w:val="000000"/>
          <w:sz w:val="28"/>
        </w:rPr>
        <w:t xml:space="preserve">
      </w:t>
      </w:r>
    </w:p>
    <w:bookmarkEnd w:id="636"/>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"Некені (ерлі-зайыптылықты) </w:t>
            </w:r>
            <w:r>
              <w:br/>
            </w:r>
            <w:r>
              <w:rPr>
                <w:rFonts w:ascii="Times New Roman"/>
                <w:b w:val="false"/>
                <w:i w:val="false"/>
                <w:color w:val="000000"/>
                <w:sz w:val="20"/>
              </w:rPr>
              <w:t xml:space="preserve">бұзуды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4 қосымша</w:t>
            </w:r>
          </w:p>
        </w:tc>
      </w:tr>
    </w:tbl>
    <w:bookmarkStart w:name="z941" w:id="637"/>
    <w:p>
      <w:pPr>
        <w:spacing w:after="0"/>
        <w:ind w:left="0"/>
        <w:jc w:val="left"/>
      </w:pPr>
      <w:r>
        <w:rPr>
          <w:rFonts w:ascii="Times New Roman"/>
          <w:b/>
          <w:i w:val="false"/>
          <w:color w:val="000000"/>
        </w:rPr>
        <w:t xml:space="preserve"> 3) Мемлекеттік корпорация арқылы мемлекеттік қызмет көрсету кезінде</w:t>
      </w:r>
    </w:p>
    <w:bookmarkEnd w:id="637"/>
    <w:bookmarkStart w:name="z942" w:id="638"/>
    <w:p>
      <w:pPr>
        <w:spacing w:after="0"/>
        <w:ind w:left="0"/>
        <w:jc w:val="both"/>
      </w:pPr>
      <w:r>
        <w:rPr>
          <w:rFonts w:ascii="Times New Roman"/>
          <w:b w:val="false"/>
          <w:i w:val="false"/>
          <w:color w:val="000000"/>
          <w:sz w:val="28"/>
        </w:rPr>
        <w:t xml:space="preserve">
      </w:t>
      </w:r>
    </w:p>
    <w:bookmarkEnd w:id="638"/>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"Некені (ерлі-зайыптылықты) </w:t>
            </w:r>
            <w:r>
              <w:br/>
            </w:r>
            <w:r>
              <w:rPr>
                <w:rFonts w:ascii="Times New Roman"/>
                <w:b w:val="false"/>
                <w:i w:val="false"/>
                <w:color w:val="000000"/>
                <w:sz w:val="20"/>
              </w:rPr>
              <w:t xml:space="preserve">бұзуды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5 қосымша</w:t>
            </w:r>
          </w:p>
        </w:tc>
      </w:tr>
    </w:tbl>
    <w:bookmarkStart w:name="z944" w:id="639"/>
    <w:p>
      <w:pPr>
        <w:spacing w:after="0"/>
        <w:ind w:left="0"/>
        <w:jc w:val="left"/>
      </w:pPr>
      <w:r>
        <w:rPr>
          <w:rFonts w:ascii="Times New Roman"/>
          <w:b/>
          <w:i w:val="false"/>
          <w:color w:val="000000"/>
        </w:rPr>
        <w:t xml:space="preserve"> 4) портал арқылы мемлекеттік қызмет көрсету кезінде</w:t>
      </w:r>
    </w:p>
    <w:bookmarkEnd w:id="639"/>
    <w:bookmarkStart w:name="z945" w:id="640"/>
    <w:p>
      <w:pPr>
        <w:spacing w:after="0"/>
        <w:ind w:left="0"/>
        <w:jc w:val="both"/>
      </w:pPr>
      <w:r>
        <w:rPr>
          <w:rFonts w:ascii="Times New Roman"/>
          <w:b w:val="false"/>
          <w:i w:val="false"/>
          <w:color w:val="000000"/>
          <w:sz w:val="28"/>
        </w:rPr>
        <w:t xml:space="preserve">
      </w:t>
      </w:r>
    </w:p>
    <w:bookmarkEnd w:id="640"/>
    <w:p>
      <w:pPr>
        <w:spacing w:after="0"/>
        <w:ind w:left="0"/>
        <w:jc w:val="both"/>
      </w:pPr>
      <w:r>
        <w:drawing>
          <wp:inline distT="0" distB="0" distL="0" distR="0">
            <wp:extent cx="7810500" cy="342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342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"Некені (ерлі-зайыптылықты) </w:t>
            </w:r>
            <w:r>
              <w:br/>
            </w:r>
            <w:r>
              <w:rPr>
                <w:rFonts w:ascii="Times New Roman"/>
                <w:b w:val="false"/>
                <w:i w:val="false"/>
                <w:color w:val="000000"/>
                <w:sz w:val="20"/>
              </w:rPr>
              <w:t xml:space="preserve">бұзуды тіркеу, оның ішінде </w:t>
            </w:r>
            <w:r>
              <w:br/>
            </w: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жазбаларына өзгерістер, </w:t>
            </w:r>
            <w:r>
              <w:br/>
            </w:r>
            <w:r>
              <w:rPr>
                <w:rFonts w:ascii="Times New Roman"/>
                <w:b w:val="false"/>
                <w:i w:val="false"/>
                <w:color w:val="000000"/>
                <w:sz w:val="20"/>
              </w:rPr>
              <w:t xml:space="preserve">толықтырулар мен түзетулер </w:t>
            </w:r>
            <w:r>
              <w:br/>
            </w:r>
            <w:r>
              <w:rPr>
                <w:rFonts w:ascii="Times New Roman"/>
                <w:b w:val="false"/>
                <w:i w:val="false"/>
                <w:color w:val="000000"/>
                <w:sz w:val="20"/>
              </w:rPr>
              <w:t xml:space="preserve">енгізу" мемлекеттік көрсетілетін </w:t>
            </w:r>
            <w:r>
              <w:br/>
            </w:r>
            <w:r>
              <w:rPr>
                <w:rFonts w:ascii="Times New Roman"/>
                <w:b w:val="false"/>
                <w:i w:val="false"/>
                <w:color w:val="000000"/>
                <w:sz w:val="20"/>
              </w:rPr>
              <w:t>қызмет регламентіне 6 қосымша</w:t>
            </w:r>
          </w:p>
        </w:tc>
      </w:tr>
    </w:tbl>
    <w:bookmarkStart w:name="z947" w:id="641"/>
    <w:p>
      <w:pPr>
        <w:spacing w:after="0"/>
        <w:ind w:left="0"/>
        <w:jc w:val="left"/>
      </w:pPr>
      <w:r>
        <w:rPr>
          <w:rFonts w:ascii="Times New Roman"/>
          <w:b/>
          <w:i w:val="false"/>
          <w:color w:val="000000"/>
        </w:rPr>
        <w:t xml:space="preserve"> 5) аудандық маңызы бар қалалардың жергілікті атқарушы органдардың, кенттердің, ауылдардың, ауылдық округтер әкімдері арқылы мемлекеттік қызмет көрсету кезінде</w:t>
      </w:r>
    </w:p>
    <w:bookmarkEnd w:id="641"/>
    <w:bookmarkStart w:name="z948" w:id="642"/>
    <w:p>
      <w:pPr>
        <w:spacing w:after="0"/>
        <w:ind w:left="0"/>
        <w:jc w:val="both"/>
      </w:pPr>
      <w:r>
        <w:rPr>
          <w:rFonts w:ascii="Times New Roman"/>
          <w:b w:val="false"/>
          <w:i w:val="false"/>
          <w:color w:val="000000"/>
          <w:sz w:val="28"/>
        </w:rPr>
        <w:t xml:space="preserve">
      </w:t>
      </w:r>
    </w:p>
    <w:bookmarkEnd w:id="642"/>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9" w:id="643"/>
    <w:p>
      <w:pPr>
        <w:spacing w:after="0"/>
        <w:ind w:left="0"/>
        <w:jc w:val="left"/>
      </w:pPr>
      <w:r>
        <w:rPr>
          <w:rFonts w:ascii="Times New Roman"/>
          <w:b/>
          <w:i w:val="false"/>
          <w:color w:val="000000"/>
        </w:rPr>
        <w:t xml:space="preserve"> Шартты белгілер:</w:t>
      </w:r>
    </w:p>
    <w:bookmarkEnd w:id="643"/>
    <w:bookmarkStart w:name="z950" w:id="644"/>
    <w:p>
      <w:pPr>
        <w:spacing w:after="0"/>
        <w:ind w:left="0"/>
        <w:jc w:val="both"/>
      </w:pPr>
      <w:r>
        <w:rPr>
          <w:rFonts w:ascii="Times New Roman"/>
          <w:b w:val="false"/>
          <w:i w:val="false"/>
          <w:color w:val="000000"/>
          <w:sz w:val="28"/>
        </w:rPr>
        <w:t xml:space="preserve">
      </w:t>
      </w:r>
    </w:p>
    <w:bookmarkEnd w:id="644"/>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8 қыркүйектегі </w:t>
            </w:r>
            <w:r>
              <w:br/>
            </w:r>
            <w:r>
              <w:rPr>
                <w:rFonts w:ascii="Times New Roman"/>
                <w:b w:val="false"/>
                <w:i w:val="false"/>
                <w:color w:val="000000"/>
                <w:sz w:val="20"/>
              </w:rPr>
              <w:t>№ 228 қаулысымен бекітілген</w:t>
            </w:r>
          </w:p>
        </w:tc>
      </w:tr>
    </w:tbl>
    <w:bookmarkStart w:name="z953" w:id="645"/>
    <w:p>
      <w:pPr>
        <w:spacing w:after="0"/>
        <w:ind w:left="0"/>
        <w:jc w:val="left"/>
      </w:pPr>
      <w:r>
        <w:rPr>
          <w:rFonts w:ascii="Times New Roman"/>
          <w:b/>
          <w:i w:val="false"/>
          <w:color w:val="000000"/>
        </w:rPr>
        <w:t xml:space="preserve"> "Азаматтық хал актілері жазбаларын жою" мемлекеттік көрсетілетін қызмет регламенті</w:t>
      </w:r>
    </w:p>
    <w:bookmarkEnd w:id="645"/>
    <w:p>
      <w:pPr>
        <w:spacing w:after="0"/>
        <w:ind w:left="0"/>
        <w:jc w:val="both"/>
      </w:pPr>
      <w:r>
        <w:rPr>
          <w:rFonts w:ascii="Times New Roman"/>
          <w:b w:val="false"/>
          <w:i w:val="false"/>
          <w:color w:val="ff0000"/>
          <w:sz w:val="28"/>
        </w:rPr>
        <w:t xml:space="preserve">
      Ескерту. Регламент жаңа редакцияда - Шығыс Қазақстан облысы әкімдігінің 28.02.2018 </w:t>
      </w:r>
      <w:r>
        <w:rPr>
          <w:rFonts w:ascii="Times New Roman"/>
          <w:b w:val="false"/>
          <w:i w:val="false"/>
          <w:color w:val="ff0000"/>
          <w:sz w:val="28"/>
        </w:rPr>
        <w:t>№ 51</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954" w:id="646"/>
    <w:p>
      <w:pPr>
        <w:spacing w:after="0"/>
        <w:ind w:left="0"/>
        <w:jc w:val="left"/>
      </w:pPr>
      <w:r>
        <w:rPr>
          <w:rFonts w:ascii="Times New Roman"/>
          <w:b/>
          <w:i w:val="false"/>
          <w:color w:val="000000"/>
        </w:rPr>
        <w:t xml:space="preserve"> 1. Жалпы ережелер</w:t>
      </w:r>
    </w:p>
    <w:bookmarkEnd w:id="646"/>
    <w:bookmarkStart w:name="z955" w:id="647"/>
    <w:p>
      <w:pPr>
        <w:spacing w:after="0"/>
        <w:ind w:left="0"/>
        <w:jc w:val="both"/>
      </w:pPr>
      <w:r>
        <w:rPr>
          <w:rFonts w:ascii="Times New Roman"/>
          <w:b w:val="false"/>
          <w:i w:val="false"/>
          <w:color w:val="000000"/>
          <w:sz w:val="28"/>
        </w:rPr>
        <w:t>
      1. "Азаматтық хал актілері жазбаларын жою" мемлекеттiк көрсетілетін қызметiнің (бұдан әрi – мемлекеттiк көрсетілетін қызмет) көрсетілетін қызмет берушісі аудандардың және облыстық маңызы бар қалалардың жергілікті атқарушы органдары (бұдан әрі – ЖАО) (азаматтық хал актілерін тіркеу саласында функцияларды жүзеге асыруға уәкілетті құрылымдық бөлімшелер) (бұдан әрі – көрсетілетін қызметті беруші) болып табылады.</w:t>
      </w:r>
    </w:p>
    <w:bookmarkEnd w:id="647"/>
    <w:bookmarkStart w:name="z956" w:id="648"/>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баламалы негізде:</w:t>
      </w:r>
    </w:p>
    <w:bookmarkEnd w:id="648"/>
    <w:bookmarkStart w:name="z957" w:id="649"/>
    <w:p>
      <w:pPr>
        <w:spacing w:after="0"/>
        <w:ind w:left="0"/>
        <w:jc w:val="both"/>
      </w:pPr>
      <w:r>
        <w:rPr>
          <w:rFonts w:ascii="Times New Roman"/>
          <w:b w:val="false"/>
          <w:i w:val="false"/>
          <w:color w:val="000000"/>
          <w:sz w:val="28"/>
        </w:rPr>
        <w:t>
      1) көрсетілетін қызметті беруші;</w:t>
      </w:r>
    </w:p>
    <w:bookmarkEnd w:id="649"/>
    <w:bookmarkStart w:name="z958" w:id="650"/>
    <w:p>
      <w:pPr>
        <w:spacing w:after="0"/>
        <w:ind w:left="0"/>
        <w:jc w:val="both"/>
      </w:pPr>
      <w:r>
        <w:rPr>
          <w:rFonts w:ascii="Times New Roman"/>
          <w:b w:val="false"/>
          <w:i w:val="false"/>
          <w:color w:val="000000"/>
          <w:sz w:val="28"/>
        </w:rPr>
        <w:t>
      2) қаладағы аудандардың, аудандық маңызы бар қалалардың ЖАО, кенттердің, ауылдардың, ауылдық округтердің әкімдері;</w:t>
      </w:r>
    </w:p>
    <w:bookmarkEnd w:id="650"/>
    <w:bookmarkStart w:name="z959" w:id="651"/>
    <w:p>
      <w:pPr>
        <w:spacing w:after="0"/>
        <w:ind w:left="0"/>
        <w:jc w:val="both"/>
      </w:pPr>
      <w:r>
        <w:rPr>
          <w:rFonts w:ascii="Times New Roman"/>
          <w:b w:val="false"/>
          <w:i w:val="false"/>
          <w:color w:val="000000"/>
          <w:sz w:val="28"/>
        </w:rPr>
        <w:t>
      3) "Азаматтарға арналған үкімет" мемлекеттік корпорациясы (бұдан әрі – Мемлекеттік корпорация) арқылы жүзеге асырылады.</w:t>
      </w:r>
    </w:p>
    <w:bookmarkEnd w:id="651"/>
    <w:bookmarkStart w:name="z960" w:id="652"/>
    <w:p>
      <w:pPr>
        <w:spacing w:after="0"/>
        <w:ind w:left="0"/>
        <w:jc w:val="both"/>
      </w:pPr>
      <w:r>
        <w:rPr>
          <w:rFonts w:ascii="Times New Roman"/>
          <w:b w:val="false"/>
          <w:i w:val="false"/>
          <w:color w:val="000000"/>
          <w:sz w:val="28"/>
        </w:rPr>
        <w:t>
      2. Мемлекеттік қызмет көрсету нысаны: қағаз түрінде.</w:t>
      </w:r>
    </w:p>
    <w:bookmarkEnd w:id="652"/>
    <w:bookmarkStart w:name="z961" w:id="653"/>
    <w:p>
      <w:pPr>
        <w:spacing w:after="0"/>
        <w:ind w:left="0"/>
        <w:jc w:val="both"/>
      </w:pPr>
      <w:r>
        <w:rPr>
          <w:rFonts w:ascii="Times New Roman"/>
          <w:b w:val="false"/>
          <w:i w:val="false"/>
          <w:color w:val="000000"/>
          <w:sz w:val="28"/>
        </w:rPr>
        <w:t>
      3. Мемлекеттік қызметті көрсетудің нәтижесі:</w:t>
      </w:r>
    </w:p>
    <w:bookmarkEnd w:id="653"/>
    <w:bookmarkStart w:name="z962" w:id="654"/>
    <w:p>
      <w:pPr>
        <w:spacing w:after="0"/>
        <w:ind w:left="0"/>
        <w:jc w:val="both"/>
      </w:pPr>
      <w:r>
        <w:rPr>
          <w:rFonts w:ascii="Times New Roman"/>
          <w:b w:val="false"/>
          <w:i w:val="false"/>
          <w:color w:val="000000"/>
          <w:sz w:val="28"/>
        </w:rPr>
        <w:t>
      азаматтық хал акті жазбасының күшін мүдделі тараптардың өтініші бойынша, сондай-ақ сот шешімі негізінді жойған кезде – азаматтық хал акті жазбасының күшін жою туралы тіркеуші органның жауабы;</w:t>
      </w:r>
    </w:p>
    <w:bookmarkEnd w:id="654"/>
    <w:bookmarkStart w:name="z963" w:id="655"/>
    <w:p>
      <w:pPr>
        <w:spacing w:after="0"/>
        <w:ind w:left="0"/>
        <w:jc w:val="both"/>
      </w:pPr>
      <w:r>
        <w:rPr>
          <w:rFonts w:ascii="Times New Roman"/>
          <w:b w:val="false"/>
          <w:i w:val="false"/>
          <w:color w:val="000000"/>
          <w:sz w:val="28"/>
        </w:rPr>
        <w:t>
      әке болуды анықтау, бала асырап алу (алғашқы қалыптастырылған жеке сәйкестендіру нөмерін қалпына келтірумен), атын, тегін, әкесінің атын өзгерту туралы жазбалардың күшін жойған кезде – бастапқы деректермен қайталама туу туралы куәлік, қажет болған жағдайда, туу туралы анықтама;</w:t>
      </w:r>
    </w:p>
    <w:bookmarkEnd w:id="655"/>
    <w:bookmarkStart w:name="z964" w:id="656"/>
    <w:p>
      <w:pPr>
        <w:spacing w:after="0"/>
        <w:ind w:left="0"/>
        <w:jc w:val="both"/>
      </w:pPr>
      <w:r>
        <w:rPr>
          <w:rFonts w:ascii="Times New Roman"/>
          <w:b w:val="false"/>
          <w:i w:val="false"/>
          <w:color w:val="000000"/>
          <w:sz w:val="28"/>
        </w:rPr>
        <w:t>
      неке бұзу туралы акт жазбасының күшін жойған кезде – тиісті некені қию туралы куәлік;</w:t>
      </w:r>
    </w:p>
    <w:bookmarkEnd w:id="656"/>
    <w:bookmarkStart w:name="z965" w:id="657"/>
    <w:p>
      <w:pPr>
        <w:spacing w:after="0"/>
        <w:ind w:left="0"/>
        <w:jc w:val="both"/>
      </w:pPr>
      <w:r>
        <w:rPr>
          <w:rFonts w:ascii="Times New Roman"/>
          <w:b w:val="false"/>
          <w:i w:val="false"/>
          <w:color w:val="000000"/>
          <w:sz w:val="28"/>
        </w:rPr>
        <w:t xml:space="preserve">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(Нормативтік құқықтық актілерді мемлекеттік тіркеу тізілімінде тіркелген нөмірі 11374) бұйрығымен бекітілген "Азаматтық хал актілері жазбаларын жою" мемлекеттік көрсетілетін қызмет стандартының (бұдан әрі – стандарт) </w:t>
      </w:r>
      <w:r>
        <w:rPr>
          <w:rFonts w:ascii="Times New Roman"/>
          <w:b w:val="false"/>
          <w:i w:val="false"/>
          <w:color w:val="000000"/>
          <w:sz w:val="28"/>
        </w:rPr>
        <w:t>10 тармағында</w:t>
      </w:r>
      <w:r>
        <w:rPr>
          <w:rFonts w:ascii="Times New Roman"/>
          <w:b w:val="false"/>
          <w:i w:val="false"/>
          <w:color w:val="000000"/>
          <w:sz w:val="28"/>
        </w:rPr>
        <w:t xml:space="preserve"> көзделген негіздер бойынша және жағдайда жеке басын куәландыратын құжатты көрсеткен кезінде мемлекеттік қызмет көрсетуден бас тарту туралы қағаз жеткізгіштегі дәлелді жауап.</w:t>
      </w:r>
    </w:p>
    <w:bookmarkEnd w:id="657"/>
    <w:bookmarkStart w:name="z966" w:id="658"/>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End w:id="658"/>
    <w:bookmarkStart w:name="z967" w:id="659"/>
    <w:p>
      <w:pPr>
        <w:spacing w:after="0"/>
        <w:ind w:left="0"/>
        <w:jc w:val="left"/>
      </w:pPr>
      <w:r>
        <w:rPr>
          <w:rFonts w:ascii="Times New Roman"/>
          <w:b/>
          <w:i w:val="false"/>
          <w:color w:val="000000"/>
        </w:rPr>
        <w:t xml:space="preserve"> 2. Мемлекеттiк қызмет көрсету процесiнде көрсетiлетiн қызметтi берушiнiң құрылымдық бөлiмшелерiнiң (қызметкерлерiнiң) iс-қимыл тәртiбiн сипаттау</w:t>
      </w:r>
    </w:p>
    <w:bookmarkEnd w:id="659"/>
    <w:bookmarkStart w:name="z968" w:id="660"/>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көрсетілген құжаттар топтамасымен қызмет алушының өтініші негіздеме болып табылады.</w:t>
      </w:r>
    </w:p>
    <w:bookmarkEnd w:id="660"/>
    <w:bookmarkStart w:name="z969" w:id="661"/>
    <w:p>
      <w:pPr>
        <w:spacing w:after="0"/>
        <w:ind w:left="0"/>
        <w:jc w:val="both"/>
      </w:pPr>
      <w:r>
        <w:rPr>
          <w:rFonts w:ascii="Times New Roman"/>
          <w:b w:val="false"/>
          <w:i w:val="false"/>
          <w:color w:val="000000"/>
          <w:sz w:val="28"/>
        </w:rPr>
        <w:t>
      5. Мемлекеттік қызмет көрсету процесінің құрамына кіретін рәсімдердің (іс-қимылдардың) мазмұны, орындалу ұзақтығы:</w:t>
      </w:r>
    </w:p>
    <w:bookmarkEnd w:id="661"/>
    <w:bookmarkStart w:name="z970" w:id="662"/>
    <w:p>
      <w:pPr>
        <w:spacing w:after="0"/>
        <w:ind w:left="0"/>
        <w:jc w:val="both"/>
      </w:pPr>
      <w:r>
        <w:rPr>
          <w:rFonts w:ascii="Times New Roman"/>
          <w:b w:val="false"/>
          <w:i w:val="false"/>
          <w:color w:val="000000"/>
          <w:sz w:val="28"/>
        </w:rPr>
        <w:t xml:space="preserve">
      1-іс-қимыл – көрсетілетін қызметті берушінің кеңсесі көрсетілетін қызметті алушы немесе Мемлекеттік корпорацияның қызметкері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Құжаттарды қабылдауды және "Азаматтық хал актісі жазбасы" тіркеу пункті ақпараттық жүйесінде (бұдан әрі – "АХАЖ" ТП) тіркеуді жүзеге асырады. Көрсетілетін қызмет берушілерде, қаладағы аудандардың, аудандық маңызы бар қалалардың ЖАО, кенттердің, ауылдардың, ауылдық округтердің әкімдерінде қағаз түрінде құжаттар топтамасының қабылданған күні мен уақыты көрсетілген тіркеу туралы белгі (бұдан әрі – белгі) өтініштің қабылданғанын растау болып табылады. Орындалу ұзақтығы – 20 (жиырма) минут;</w:t>
      </w:r>
    </w:p>
    <w:bookmarkEnd w:id="662"/>
    <w:bookmarkStart w:name="z971" w:id="663"/>
    <w:p>
      <w:pPr>
        <w:spacing w:after="0"/>
        <w:ind w:left="0"/>
        <w:jc w:val="both"/>
      </w:pPr>
      <w:r>
        <w:rPr>
          <w:rFonts w:ascii="Times New Roman"/>
          <w:b w:val="false"/>
          <w:i w:val="false"/>
          <w:color w:val="000000"/>
          <w:sz w:val="28"/>
        </w:rPr>
        <w:t>
      2-іс-қимыл – көрсетілетін қызметті берушінің басшысы құжаттар топтамасын қарайды және көрсетілетін қызметті берушінің маманына орындау үшін береді. Орындалу ұзақтығы – 10 (он) минут;</w:t>
      </w:r>
    </w:p>
    <w:bookmarkEnd w:id="663"/>
    <w:bookmarkStart w:name="z972" w:id="664"/>
    <w:p>
      <w:pPr>
        <w:spacing w:after="0"/>
        <w:ind w:left="0"/>
        <w:jc w:val="both"/>
      </w:pPr>
      <w:r>
        <w:rPr>
          <w:rFonts w:ascii="Times New Roman"/>
          <w:b w:val="false"/>
          <w:i w:val="false"/>
          <w:color w:val="000000"/>
          <w:sz w:val="28"/>
        </w:rPr>
        <w:t xml:space="preserve">
      3-іс-қимыл – көрсетілетін қызметті берушінің орындаушысы құжаттар топтамасын қарайды, құжаттарды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талаптарының сәйкестігіне тексеруді жүзеге асырады, мемлекеттік қызмет көрсетудің нәтижесін ресімдейді және көрсетілетін қызметті берушінің басшысына береді. Орындалу ұзақтығы – 28 (жиырма сегіз) күнтізбелік күн;</w:t>
      </w:r>
    </w:p>
    <w:bookmarkEnd w:id="664"/>
    <w:bookmarkStart w:name="z973" w:id="665"/>
    <w:p>
      <w:pPr>
        <w:spacing w:after="0"/>
        <w:ind w:left="0"/>
        <w:jc w:val="both"/>
      </w:pPr>
      <w:r>
        <w:rPr>
          <w:rFonts w:ascii="Times New Roman"/>
          <w:b w:val="false"/>
          <w:i w:val="false"/>
          <w:color w:val="000000"/>
          <w:sz w:val="28"/>
        </w:rPr>
        <w:t>
      1-шарт – басқа мемлекеттік органдарға сұрау салу және қосымша зерделеу немесе тексеру қажет болған кезде қызметті берушінің маманы көрсетілетін қызметті алушыны мемлекеттік қызметті көрсету мерзімі ұзартылғаны туралы қарау мерзімі ұзартылған кезден бастап 3 (үш) күнтізбелік күн ішінде хабардар ете отырып, күнтізбелік 30 (отыз) күннен аспайтын уақытқа ұзартылады;</w:t>
      </w:r>
    </w:p>
    <w:bookmarkEnd w:id="665"/>
    <w:bookmarkStart w:name="z974" w:id="666"/>
    <w:p>
      <w:pPr>
        <w:spacing w:after="0"/>
        <w:ind w:left="0"/>
        <w:jc w:val="both"/>
      </w:pPr>
      <w:r>
        <w:rPr>
          <w:rFonts w:ascii="Times New Roman"/>
          <w:b w:val="false"/>
          <w:i w:val="false"/>
          <w:color w:val="000000"/>
          <w:sz w:val="28"/>
        </w:rPr>
        <w:t>
      4-іс-қимыл – көрсетілетін қызметті берушінің басшысы мемлекеттік қызмет көрсетудің нәтижесіне қол қояды және кеңсе маманына береді. Орындалу ұзақтығы – 20 (жиырма) минут;</w:t>
      </w:r>
    </w:p>
    <w:bookmarkEnd w:id="666"/>
    <w:bookmarkStart w:name="z975" w:id="667"/>
    <w:p>
      <w:pPr>
        <w:spacing w:after="0"/>
        <w:ind w:left="0"/>
        <w:jc w:val="both"/>
      </w:pPr>
      <w:r>
        <w:rPr>
          <w:rFonts w:ascii="Times New Roman"/>
          <w:b w:val="false"/>
          <w:i w:val="false"/>
          <w:color w:val="000000"/>
          <w:sz w:val="28"/>
        </w:rPr>
        <w:t>
      5-іс-қимыл – көрсетілетін қызметті беруші кеңсесінің маманы мемлекеттік қызмет көрсету нәтижесін тіркейді және қызмет алушыға немесе Мемлекеттік корпорация маманына береді. Орындалу ұзақтығы – 20 (жиырма) минут.</w:t>
      </w:r>
    </w:p>
    <w:bookmarkEnd w:id="667"/>
    <w:bookmarkStart w:name="z976" w:id="668"/>
    <w:p>
      <w:pPr>
        <w:spacing w:after="0"/>
        <w:ind w:left="0"/>
        <w:jc w:val="both"/>
      </w:pPr>
      <w:r>
        <w:rPr>
          <w:rFonts w:ascii="Times New Roman"/>
          <w:b w:val="false"/>
          <w:i w:val="false"/>
          <w:color w:val="000000"/>
          <w:sz w:val="28"/>
        </w:rPr>
        <w:t>
      Мемлекеттік қызмет көрсету мерзімі:</w:t>
      </w:r>
    </w:p>
    <w:bookmarkEnd w:id="668"/>
    <w:bookmarkStart w:name="z977" w:id="669"/>
    <w:p>
      <w:pPr>
        <w:spacing w:after="0"/>
        <w:ind w:left="0"/>
        <w:jc w:val="both"/>
      </w:pPr>
      <w:r>
        <w:rPr>
          <w:rFonts w:ascii="Times New Roman"/>
          <w:b w:val="false"/>
          <w:i w:val="false"/>
          <w:color w:val="000000"/>
          <w:sz w:val="28"/>
        </w:rPr>
        <w:t xml:space="preserve">
      құжаттар топтамасын тапсырған кезден бастап: </w:t>
      </w:r>
    </w:p>
    <w:bookmarkEnd w:id="669"/>
    <w:bookmarkStart w:name="z978" w:id="670"/>
    <w:p>
      <w:pPr>
        <w:spacing w:after="0"/>
        <w:ind w:left="0"/>
        <w:jc w:val="both"/>
      </w:pPr>
      <w:r>
        <w:rPr>
          <w:rFonts w:ascii="Times New Roman"/>
          <w:b w:val="false"/>
          <w:i w:val="false"/>
          <w:color w:val="000000"/>
          <w:sz w:val="28"/>
        </w:rPr>
        <w:t>
      қызмет берушіге немесе Мемлекеттік корпорацияға - мүдделі тұлғалардың өтініші бойынша – бір ай;</w:t>
      </w:r>
    </w:p>
    <w:bookmarkEnd w:id="670"/>
    <w:bookmarkStart w:name="z979" w:id="671"/>
    <w:p>
      <w:pPr>
        <w:spacing w:after="0"/>
        <w:ind w:left="0"/>
        <w:jc w:val="both"/>
      </w:pPr>
      <w:r>
        <w:rPr>
          <w:rFonts w:ascii="Times New Roman"/>
          <w:b w:val="false"/>
          <w:i w:val="false"/>
          <w:color w:val="000000"/>
          <w:sz w:val="28"/>
        </w:rPr>
        <w:t>
      сот шешімінің негізінде – 15 (он бес) күнтізбелік күн.</w:t>
      </w:r>
    </w:p>
    <w:bookmarkEnd w:id="671"/>
    <w:bookmarkStart w:name="z980" w:id="672"/>
    <w:p>
      <w:pPr>
        <w:spacing w:after="0"/>
        <w:ind w:left="0"/>
        <w:jc w:val="both"/>
      </w:pPr>
      <w:r>
        <w:rPr>
          <w:rFonts w:ascii="Times New Roman"/>
          <w:b w:val="false"/>
          <w:i w:val="false"/>
          <w:color w:val="000000"/>
          <w:sz w:val="28"/>
        </w:rPr>
        <w:t>
      Мемлекеттік корпорацияға жүгінген кезде құжаттардың қабылданған күні мемлекеттік қызмет көрсету мерзіміне кірмейді.</w:t>
      </w:r>
    </w:p>
    <w:bookmarkEnd w:id="672"/>
    <w:bookmarkStart w:name="z981" w:id="673"/>
    <w:p>
      <w:pPr>
        <w:spacing w:after="0"/>
        <w:ind w:left="0"/>
        <w:jc w:val="both"/>
      </w:pPr>
      <w:r>
        <w:rPr>
          <w:rFonts w:ascii="Times New Roman"/>
          <w:b w:val="false"/>
          <w:i w:val="false"/>
          <w:color w:val="000000"/>
          <w:sz w:val="28"/>
        </w:rPr>
        <w:t>
      Көрсетілетін қызмет беруші мемлекеттік қызмет көрсетудің нәтижесін Мемлекеттік корпорацияға мемлекеттік қызмет көрсетудің мерзімі аяқталғанға дейін бір күн бұрын береді.</w:t>
      </w:r>
    </w:p>
    <w:bookmarkEnd w:id="673"/>
    <w:bookmarkStart w:name="z982" w:id="674"/>
    <w:p>
      <w:pPr>
        <w:spacing w:after="0"/>
        <w:ind w:left="0"/>
        <w:jc w:val="both"/>
      </w:pPr>
      <w:r>
        <w:rPr>
          <w:rFonts w:ascii="Times New Roman"/>
          <w:b w:val="false"/>
          <w:i w:val="false"/>
          <w:color w:val="000000"/>
          <w:sz w:val="28"/>
        </w:rPr>
        <w:t xml:space="preserve">
      6. Осы Регламенттің </w:t>
      </w:r>
      <w:r>
        <w:rPr>
          <w:rFonts w:ascii="Times New Roman"/>
          <w:b w:val="false"/>
          <w:i w:val="false"/>
          <w:color w:val="000000"/>
          <w:sz w:val="28"/>
        </w:rPr>
        <w:t>5 тармағында</w:t>
      </w:r>
      <w:r>
        <w:rPr>
          <w:rFonts w:ascii="Times New Roman"/>
          <w:b w:val="false"/>
          <w:i w:val="false"/>
          <w:color w:val="000000"/>
          <w:sz w:val="28"/>
        </w:rPr>
        <w:t xml:space="preserve"> көрсетілген 1 іс-қимыл бойынша мемлекеттік қызмет көрсету рәсімінің (іс-қимылының) нәтижесі тіркелген құжаттар болып табылады, олар осы Регламенттің 5 тармағында көрсетілген 2 іс-қимылды орындауды бастау үшін негіз болады.</w:t>
      </w:r>
    </w:p>
    <w:bookmarkEnd w:id="674"/>
    <w:bookmarkStart w:name="z983" w:id="675"/>
    <w:p>
      <w:pPr>
        <w:spacing w:after="0"/>
        <w:ind w:left="0"/>
        <w:jc w:val="both"/>
      </w:pPr>
      <w:r>
        <w:rPr>
          <w:rFonts w:ascii="Times New Roman"/>
          <w:b w:val="false"/>
          <w:i w:val="false"/>
          <w:color w:val="000000"/>
          <w:sz w:val="28"/>
        </w:rPr>
        <w:t>
      Осы Регламенттің 5 тармағында көрсетілген 2 іс-қимыл бойынша мемлекеттік қызмет көрсету рәсімінің (іс-қимылының) нәтижесі көрсетілетін қызметті берушінің басшысының бұрыштамасы болып табылады, ол осы Регламенттің 5 тармағында көрсетілген 3 іс-қимылды орындауды бастау үшін негіз болады.</w:t>
      </w:r>
    </w:p>
    <w:bookmarkEnd w:id="675"/>
    <w:bookmarkStart w:name="z984" w:id="676"/>
    <w:p>
      <w:pPr>
        <w:spacing w:after="0"/>
        <w:ind w:left="0"/>
        <w:jc w:val="both"/>
      </w:pPr>
      <w:r>
        <w:rPr>
          <w:rFonts w:ascii="Times New Roman"/>
          <w:b w:val="false"/>
          <w:i w:val="false"/>
          <w:color w:val="000000"/>
          <w:sz w:val="28"/>
        </w:rPr>
        <w:t>
      Осы Регламенттің 5 тармағында көрсетілген 3 іс-қимыл бойынша мемлекеттік қызмет көрсету рәсімінің (іс-қимылының) нәтижесі мемлекеттік қызмет көрсету нәтижесінің дайындалған жобасы болып табылады, ол осы Регламенттің 5 тармағында көрсетілген 4 іс-қимылды орындауды бастау үшін негіз болады.</w:t>
      </w:r>
    </w:p>
    <w:bookmarkEnd w:id="676"/>
    <w:bookmarkStart w:name="z985" w:id="677"/>
    <w:p>
      <w:pPr>
        <w:spacing w:after="0"/>
        <w:ind w:left="0"/>
        <w:jc w:val="both"/>
      </w:pPr>
      <w:r>
        <w:rPr>
          <w:rFonts w:ascii="Times New Roman"/>
          <w:b w:val="false"/>
          <w:i w:val="false"/>
          <w:color w:val="000000"/>
          <w:sz w:val="28"/>
        </w:rPr>
        <w:t>
      Осы Регламенттің 5 тармағында көрсетілген 4 іс-қимыл бойынша мемлекеттік қызмет көрсету рәсімінің (іс-қимылының) нәтижесі мемлекеттік қызмет көрсетудің қол қойылған нәтижесі болып табылады, ол осы Регламенттің 5 тармағында көрсетілген 5 іс-қимылды орындауды бастау үшін негіз болады.</w:t>
      </w:r>
    </w:p>
    <w:bookmarkEnd w:id="677"/>
    <w:bookmarkStart w:name="z986" w:id="678"/>
    <w:p>
      <w:pPr>
        <w:spacing w:after="0"/>
        <w:ind w:left="0"/>
        <w:jc w:val="both"/>
      </w:pPr>
      <w:r>
        <w:rPr>
          <w:rFonts w:ascii="Times New Roman"/>
          <w:b w:val="false"/>
          <w:i w:val="false"/>
          <w:color w:val="000000"/>
          <w:sz w:val="28"/>
        </w:rPr>
        <w:t>
      Осы Регламенттің 5 тармағында көрсетілген 5 іс-қимыл бойынша мемлекеттік қызмет көрсету рәсімінің (іс-қимылының) нәтижесі мемлекеттік қызмет көрсету нәтижесін тіркеу және қызметті алушыға немесе Мемлекеттік корпорация маманына беру болып табылады.</w:t>
      </w:r>
    </w:p>
    <w:bookmarkEnd w:id="678"/>
    <w:bookmarkStart w:name="z987" w:id="679"/>
    <w:p>
      <w:pPr>
        <w:spacing w:after="0"/>
        <w:ind w:left="0"/>
        <w:jc w:val="left"/>
      </w:pPr>
      <w:r>
        <w:rPr>
          <w:rFonts w:ascii="Times New Roman"/>
          <w:b/>
          <w:i w:val="false"/>
          <w:color w:val="000000"/>
        </w:rPr>
        <w:t xml:space="preserve"> 3. Мемлекеттiк қызмет көрсету процесiнде көрсетiлетiн қызмет берушiнiң құрылымдық бөлiмшелерiнiң (қызметкерлерiнiң) өзара iс-қимыл тәртiбiн сипаттау</w:t>
      </w:r>
    </w:p>
    <w:bookmarkEnd w:id="679"/>
    <w:bookmarkStart w:name="z988" w:id="680"/>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(қызметкерлерінің) тізбесі:</w:t>
      </w:r>
    </w:p>
    <w:bookmarkEnd w:id="680"/>
    <w:bookmarkStart w:name="z989" w:id="681"/>
    <w:p>
      <w:pPr>
        <w:spacing w:after="0"/>
        <w:ind w:left="0"/>
        <w:jc w:val="both"/>
      </w:pPr>
      <w:r>
        <w:rPr>
          <w:rFonts w:ascii="Times New Roman"/>
          <w:b w:val="false"/>
          <w:i w:val="false"/>
          <w:color w:val="000000"/>
          <w:sz w:val="28"/>
        </w:rPr>
        <w:t>
      1) көрсетілетін қызметті берушінің кеңсесі қызметкері;</w:t>
      </w:r>
    </w:p>
    <w:bookmarkEnd w:id="681"/>
    <w:bookmarkStart w:name="z990" w:id="682"/>
    <w:p>
      <w:pPr>
        <w:spacing w:after="0"/>
        <w:ind w:left="0"/>
        <w:jc w:val="both"/>
      </w:pPr>
      <w:r>
        <w:rPr>
          <w:rFonts w:ascii="Times New Roman"/>
          <w:b w:val="false"/>
          <w:i w:val="false"/>
          <w:color w:val="000000"/>
          <w:sz w:val="28"/>
        </w:rPr>
        <w:t>
      2) көрсетілетін қызметті берушінің басшысы;</w:t>
      </w:r>
    </w:p>
    <w:bookmarkEnd w:id="682"/>
    <w:bookmarkStart w:name="z991" w:id="683"/>
    <w:p>
      <w:pPr>
        <w:spacing w:after="0"/>
        <w:ind w:left="0"/>
        <w:jc w:val="both"/>
      </w:pPr>
      <w:r>
        <w:rPr>
          <w:rFonts w:ascii="Times New Roman"/>
          <w:b w:val="false"/>
          <w:i w:val="false"/>
          <w:color w:val="000000"/>
          <w:sz w:val="28"/>
        </w:rPr>
        <w:t>
      3) көрсетілетін қызметті берушінің маманы;</w:t>
      </w:r>
    </w:p>
    <w:bookmarkEnd w:id="683"/>
    <w:bookmarkStart w:name="z992" w:id="684"/>
    <w:p>
      <w:pPr>
        <w:spacing w:after="0"/>
        <w:ind w:left="0"/>
        <w:jc w:val="both"/>
      </w:pPr>
      <w:r>
        <w:rPr>
          <w:rFonts w:ascii="Times New Roman"/>
          <w:b w:val="false"/>
          <w:i w:val="false"/>
          <w:color w:val="000000"/>
          <w:sz w:val="28"/>
        </w:rPr>
        <w:t>
      8. Мемлекеттік қызметті көрсету үшін қажетті рәсімдердің (іс-қимылдардың) сипаттамасы:</w:t>
      </w:r>
    </w:p>
    <w:bookmarkEnd w:id="684"/>
    <w:bookmarkStart w:name="z993" w:id="685"/>
    <w:p>
      <w:pPr>
        <w:spacing w:after="0"/>
        <w:ind w:left="0"/>
        <w:jc w:val="both"/>
      </w:pPr>
      <w:r>
        <w:rPr>
          <w:rFonts w:ascii="Times New Roman"/>
          <w:b w:val="false"/>
          <w:i w:val="false"/>
          <w:color w:val="000000"/>
          <w:sz w:val="28"/>
        </w:rPr>
        <w:t xml:space="preserve">
      1) көрсетілетін қызметті берушінің кеңсесі қызметкері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Көрсетілетін қызметті алушы стандарттың 9 тармағында көрсетілген құжаттарды толық топтамасынсыз және (немесе) мерзімі өткен құжаттарды ұсынған жағдайда көрсетілетін қызметті беруші өтінішті қабылдаудан бас тартады. Құжаттарды қабылдауды және "Азаматтық хал актісі жазбасы" тіркеу пункті ақпараттық жүйесінде (бұдан әрі – "АХАЖ" ТП) тіркеуді жүзеге асырады. Өтініштің қабылданғанын растайтын белгі (бұдан әрі – белгі) болып табылады. Орындалу ұзақтығы – 20 (жиырма) минут;</w:t>
      </w:r>
    </w:p>
    <w:bookmarkEnd w:id="685"/>
    <w:bookmarkStart w:name="z994" w:id="686"/>
    <w:p>
      <w:pPr>
        <w:spacing w:after="0"/>
        <w:ind w:left="0"/>
        <w:jc w:val="both"/>
      </w:pPr>
      <w:r>
        <w:rPr>
          <w:rFonts w:ascii="Times New Roman"/>
          <w:b w:val="false"/>
          <w:i w:val="false"/>
          <w:color w:val="000000"/>
          <w:sz w:val="28"/>
        </w:rPr>
        <w:t>
      2) көрсетілетін қызметті берушінің басшысы құжаттар топтамасын қарап, көрсетілетін қызметті берушінің маманына орындауға береді. Орындалу ұзақтығы – 10 (он) минут;</w:t>
      </w:r>
    </w:p>
    <w:bookmarkEnd w:id="686"/>
    <w:bookmarkStart w:name="z995" w:id="687"/>
    <w:p>
      <w:pPr>
        <w:spacing w:after="0"/>
        <w:ind w:left="0"/>
        <w:jc w:val="both"/>
      </w:pPr>
      <w:r>
        <w:rPr>
          <w:rFonts w:ascii="Times New Roman"/>
          <w:b w:val="false"/>
          <w:i w:val="false"/>
          <w:color w:val="000000"/>
          <w:sz w:val="28"/>
        </w:rPr>
        <w:t xml:space="preserve">
      3) көрсетілетін қызметті берушінің маманы құжаттар топтамасын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талаптарының сәйкестігіне тексереді, қарайды, мемлекеттік қызмет көрсетудің нәтижесін дайындайды және көрсетілетін қызметті берушінің басшысына береді. Орындалу ұзақтығы – 28 (жиырма сегіз) күнтізбелік күн;</w:t>
      </w:r>
    </w:p>
    <w:bookmarkEnd w:id="687"/>
    <w:bookmarkStart w:name="z996" w:id="688"/>
    <w:p>
      <w:pPr>
        <w:spacing w:after="0"/>
        <w:ind w:left="0"/>
        <w:jc w:val="both"/>
      </w:pPr>
      <w:r>
        <w:rPr>
          <w:rFonts w:ascii="Times New Roman"/>
          <w:b w:val="false"/>
          <w:i w:val="false"/>
          <w:color w:val="000000"/>
          <w:sz w:val="28"/>
        </w:rPr>
        <w:t>
      1 шарт – басқа мемлекеттік органдарға сұрау салу және қосымша зерделеу немесе тексеру қажет болған кезде қызметті берушінің маманы көрсетілетін қызметті алушыны мемлекеттік қызметті көрсету мерзімі ұзартылғаны туралы қарау мерзімі ұзартылған кезден бастап 3 (үш) күнтізбелік күн ішінде хабардар ете отырып, күнтізбелік 30 (отыз) күннен аспайтын уақытқа ұзартылады;</w:t>
      </w:r>
    </w:p>
    <w:bookmarkEnd w:id="688"/>
    <w:bookmarkStart w:name="z997" w:id="689"/>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көрсетудің нәтижесіне қол қояды және қызметті берушінің кеңсе маманына береді. Орындалу ұзақтығы – 20 (жиырма) минут;</w:t>
      </w:r>
    </w:p>
    <w:bookmarkEnd w:id="689"/>
    <w:bookmarkStart w:name="z998" w:id="690"/>
    <w:p>
      <w:pPr>
        <w:spacing w:after="0"/>
        <w:ind w:left="0"/>
        <w:jc w:val="both"/>
      </w:pPr>
      <w:r>
        <w:rPr>
          <w:rFonts w:ascii="Times New Roman"/>
          <w:b w:val="false"/>
          <w:i w:val="false"/>
          <w:color w:val="000000"/>
          <w:sz w:val="28"/>
        </w:rPr>
        <w:t>
      5) көрсетілетін қызметті берушінің кеңсе маманы мемлекеттік қызмет көрсетудің нәтижесін тіркейді және көрсетілетін қызметті алушыға немесе Мемлекеттік корпорация маманына береді. Орындалу ұзақтығы – 20 (жиырма) минут.</w:t>
      </w:r>
    </w:p>
    <w:bookmarkEnd w:id="690"/>
    <w:bookmarkStart w:name="z999" w:id="691"/>
    <w:p>
      <w:pPr>
        <w:spacing w:after="0"/>
        <w:ind w:left="0"/>
        <w:jc w:val="left"/>
      </w:pPr>
      <w:r>
        <w:rPr>
          <w:rFonts w:ascii="Times New Roman"/>
          <w:b/>
          <w:i w:val="false"/>
          <w:color w:val="000000"/>
        </w:rPr>
        <w:t xml:space="preserve"> 4. Мемлекеттік корпорациямен және (немесе) өзге де көрсетiлетiн қызметтi берушiлермен өзара iс-қимыл тәртiбiн, сондай-ақ мемлекеттiк қызмет көрсету процесiнде ақпараттық жүйелердi пайдалану тәртiбiн сипаттау</w:t>
      </w:r>
    </w:p>
    <w:bookmarkEnd w:id="691"/>
    <w:bookmarkStart w:name="z1000" w:id="692"/>
    <w:p>
      <w:pPr>
        <w:spacing w:after="0"/>
        <w:ind w:left="0"/>
        <w:jc w:val="both"/>
      </w:pPr>
      <w:r>
        <w:rPr>
          <w:rFonts w:ascii="Times New Roman"/>
          <w:b w:val="false"/>
          <w:i w:val="false"/>
          <w:color w:val="000000"/>
          <w:sz w:val="28"/>
        </w:rPr>
        <w:t xml:space="preserve">
      9. Көрсетілетін қызметті алушылар мемлекеттік қызметті алу үшін стандарттың </w:t>
      </w:r>
      <w:r>
        <w:rPr>
          <w:rFonts w:ascii="Times New Roman"/>
          <w:b w:val="false"/>
          <w:i w:val="false"/>
          <w:color w:val="000000"/>
          <w:sz w:val="28"/>
        </w:rPr>
        <w:t>9 тармағындағы</w:t>
      </w:r>
      <w:r>
        <w:rPr>
          <w:rFonts w:ascii="Times New Roman"/>
          <w:b w:val="false"/>
          <w:i w:val="false"/>
          <w:color w:val="000000"/>
          <w:sz w:val="28"/>
        </w:rPr>
        <w:t xml:space="preserve"> талаптарға сәйкес қажетті құжаттарды ұсына отырып, Мемлекеттік корпорацияға жүгінуге құқылы. Мемлекеттік корпорация арқылы өтініштің қабылданғанын растайтын: сұрау салудың нөмірі мен қабылданған күні, сұратылып отырған мемлекеттік көрсетілетін қызметтің түрі, қоса берілген құжаттардың саны мен атауы, құжаттарды беру күні, уақыты және орны, құжаттарды рәсімдеуге қабылдаған Мемлекеттік корпорация қызметкерінің тегі, аты, әкесінің аты (бар болған жағдайда), көрсетілетін қызметті алушының тегі, аты, әкесінің аты (бар болған жағдайда), уәкілетті өкілдің тегі, аты, әкесінің аты және олардың байланыс телефондары көрсетілген қолхат (бұдан әрі – қолхат) болып табылады.</w:t>
      </w:r>
    </w:p>
    <w:bookmarkEnd w:id="692"/>
    <w:bookmarkStart w:name="z1001" w:id="693"/>
    <w:p>
      <w:pPr>
        <w:spacing w:after="0"/>
        <w:ind w:left="0"/>
        <w:jc w:val="both"/>
      </w:pPr>
      <w:r>
        <w:rPr>
          <w:rFonts w:ascii="Times New Roman"/>
          <w:b w:val="false"/>
          <w:i w:val="false"/>
          <w:color w:val="000000"/>
          <w:sz w:val="28"/>
        </w:rPr>
        <w:t xml:space="preserve">
      Көрсетілетін қызметті алушы осы мемлекеттік көрсетілетін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көзделген тізбеге сәйкес құжаттардың толық емес топтамасын берген жағдайда Мемлекеттік корпорация қызметкері өтінішті қабылдап алудан бас тартады және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693"/>
    <w:bookmarkStart w:name="z1002" w:id="694"/>
    <w:p>
      <w:pPr>
        <w:spacing w:after="0"/>
        <w:ind w:left="0"/>
        <w:jc w:val="both"/>
      </w:pPr>
      <w:r>
        <w:rPr>
          <w:rFonts w:ascii="Times New Roman"/>
          <w:b w:val="false"/>
          <w:i w:val="false"/>
          <w:color w:val="000000"/>
          <w:sz w:val="28"/>
        </w:rPr>
        <w:t>
      Көрсетілетін қызметті алушының сұратуын өңдеу ұзақтығы – 15 (он бес) минут.</w:t>
      </w:r>
    </w:p>
    <w:bookmarkEnd w:id="694"/>
    <w:bookmarkStart w:name="z1003" w:id="695"/>
    <w:p>
      <w:pPr>
        <w:spacing w:after="0"/>
        <w:ind w:left="0"/>
        <w:jc w:val="both"/>
      </w:pPr>
      <w:r>
        <w:rPr>
          <w:rFonts w:ascii="Times New Roman"/>
          <w:b w:val="false"/>
          <w:i w:val="false"/>
          <w:color w:val="000000"/>
          <w:sz w:val="28"/>
        </w:rPr>
        <w:t>
      Көрсетілетін қызметті берушінің сұратуын дайындау және жолдау тәртiбiнің сипаттамасы, көрсетілетін қызметті алушының сұратуын өңдеу ұзақтығы, мемлекеттік қызмет көрсету нәтижесін алу тәртібі:</w:t>
      </w:r>
    </w:p>
    <w:bookmarkEnd w:id="695"/>
    <w:bookmarkStart w:name="z1004" w:id="696"/>
    <w:p>
      <w:pPr>
        <w:spacing w:after="0"/>
        <w:ind w:left="0"/>
        <w:jc w:val="both"/>
      </w:pPr>
      <w:r>
        <w:rPr>
          <w:rFonts w:ascii="Times New Roman"/>
          <w:b w:val="false"/>
          <w:i w:val="false"/>
          <w:color w:val="000000"/>
          <w:sz w:val="28"/>
        </w:rPr>
        <w:t>
      1-процесс – Мемлекеттік корпорация операторының мемлекеттік қызметті көрсету үшін "Халыққа қызмет көрсету орталығы" ақпараттық жүйесінде (бұдан әрі – ХҚО АЖ) авторландыру процесі;</w:t>
      </w:r>
    </w:p>
    <w:bookmarkEnd w:id="696"/>
    <w:bookmarkStart w:name="z1005" w:id="697"/>
    <w:p>
      <w:pPr>
        <w:spacing w:after="0"/>
        <w:ind w:left="0"/>
        <w:jc w:val="both"/>
      </w:pPr>
      <w:r>
        <w:rPr>
          <w:rFonts w:ascii="Times New Roman"/>
          <w:b w:val="false"/>
          <w:i w:val="false"/>
          <w:color w:val="000000"/>
          <w:sz w:val="28"/>
        </w:rPr>
        <w:t>
      1-шарт – ХҚО АЖ-да тіркелген оператор туралы деректерінің түпнұсқалығын электрондық цифрлық қолтаңба (бұдан әрі – ЭЦҚ) арқылы тексеру;</w:t>
      </w:r>
    </w:p>
    <w:bookmarkEnd w:id="697"/>
    <w:bookmarkStart w:name="z1006" w:id="698"/>
    <w:p>
      <w:pPr>
        <w:spacing w:after="0"/>
        <w:ind w:left="0"/>
        <w:jc w:val="both"/>
      </w:pPr>
      <w:r>
        <w:rPr>
          <w:rFonts w:ascii="Times New Roman"/>
          <w:b w:val="false"/>
          <w:i w:val="false"/>
          <w:color w:val="000000"/>
          <w:sz w:val="28"/>
        </w:rPr>
        <w:t>
      2-процесс – Мемлекеттік корпорация операторын авторландыру немесе деректерінде талап бұзушылықтардың болуына байланысты ХҚО АЖ-да авторландырудан бас тарту туралы хабарлама қалыптастыру;</w:t>
      </w:r>
    </w:p>
    <w:bookmarkEnd w:id="698"/>
    <w:bookmarkStart w:name="z1007" w:id="699"/>
    <w:p>
      <w:pPr>
        <w:spacing w:after="0"/>
        <w:ind w:left="0"/>
        <w:jc w:val="both"/>
      </w:pPr>
      <w:r>
        <w:rPr>
          <w:rFonts w:ascii="Times New Roman"/>
          <w:b w:val="false"/>
          <w:i w:val="false"/>
          <w:color w:val="000000"/>
          <w:sz w:val="28"/>
        </w:rPr>
        <w:t>
      3-процесс – Мемлекеттік корпорация операторының мемлекеттік қызметті таңдауы, мемлекеттік қызметті көрсету үшін сұрату нысанын экранға шығаруы және Мемлекеттік корпорация операторының көрсетілетін қызметті алушының деректерін енгізуі;</w:t>
      </w:r>
    </w:p>
    <w:bookmarkEnd w:id="699"/>
    <w:bookmarkStart w:name="z1008" w:id="700"/>
    <w:p>
      <w:pPr>
        <w:spacing w:after="0"/>
        <w:ind w:left="0"/>
        <w:jc w:val="both"/>
      </w:pPr>
      <w:r>
        <w:rPr>
          <w:rFonts w:ascii="Times New Roman"/>
          <w:b w:val="false"/>
          <w:i w:val="false"/>
          <w:color w:val="000000"/>
          <w:sz w:val="28"/>
        </w:rPr>
        <w:t>
      4-процесс – көрсетілетін қызметті алушының деректері туралы сұратуды электронды үкіметтің шлюзі (бұдан әрі – ЭҮШ) арқылы "Жеке тұлғалар" мемлекеттік деректер базасына (бұдан әрі – ЖТ МДБ) жіберу;</w:t>
      </w:r>
    </w:p>
    <w:bookmarkEnd w:id="700"/>
    <w:bookmarkStart w:name="z1009" w:id="701"/>
    <w:p>
      <w:pPr>
        <w:spacing w:after="0"/>
        <w:ind w:left="0"/>
        <w:jc w:val="both"/>
      </w:pPr>
      <w:r>
        <w:rPr>
          <w:rFonts w:ascii="Times New Roman"/>
          <w:b w:val="false"/>
          <w:i w:val="false"/>
          <w:color w:val="000000"/>
          <w:sz w:val="28"/>
        </w:rPr>
        <w:t>
      2-шарт – көрсетілетін қызмет алушы деректерінің ЖТ МДБ-да болуын тексеру;</w:t>
      </w:r>
    </w:p>
    <w:bookmarkEnd w:id="701"/>
    <w:bookmarkStart w:name="z1010" w:id="702"/>
    <w:p>
      <w:pPr>
        <w:spacing w:after="0"/>
        <w:ind w:left="0"/>
        <w:jc w:val="both"/>
      </w:pPr>
      <w:r>
        <w:rPr>
          <w:rFonts w:ascii="Times New Roman"/>
          <w:b w:val="false"/>
          <w:i w:val="false"/>
          <w:color w:val="000000"/>
          <w:sz w:val="28"/>
        </w:rPr>
        <w:t>
      5-процесс – көрсетілетін қызметті алушы деректерінің ЖТ МДБ-да болмауына байланысты деректерді алу мүмкіндігі жоқтығы туралы хабарлама қалыптастыру;</w:t>
      </w:r>
    </w:p>
    <w:bookmarkEnd w:id="702"/>
    <w:bookmarkStart w:name="z1011" w:id="703"/>
    <w:p>
      <w:pPr>
        <w:spacing w:after="0"/>
        <w:ind w:left="0"/>
        <w:jc w:val="both"/>
      </w:pPr>
      <w:r>
        <w:rPr>
          <w:rFonts w:ascii="Times New Roman"/>
          <w:b w:val="false"/>
          <w:i w:val="false"/>
          <w:color w:val="000000"/>
          <w:sz w:val="28"/>
        </w:rPr>
        <w:t>
      6-процесс – Мемлекеттік корпорация операторының сұраным нысанын құжаттардың қағаз түрінде бар болуы бөлігінде толтыруы және мемлекеттік көрсетілетін қызметті алушы ұсынған құжаттарды сканерден өткізуі, оларды сұраным нысанына қоса тіркеуі және мемлекеттік қызметті көрсетуге сұранымның толтырылған нысанын (енгізілген деректерді) ЭЦҚ арқылы куәландыру;</w:t>
      </w:r>
    </w:p>
    <w:bookmarkEnd w:id="703"/>
    <w:bookmarkStart w:name="z1012" w:id="704"/>
    <w:p>
      <w:pPr>
        <w:spacing w:after="0"/>
        <w:ind w:left="0"/>
        <w:jc w:val="both"/>
      </w:pPr>
      <w:r>
        <w:rPr>
          <w:rFonts w:ascii="Times New Roman"/>
          <w:b w:val="false"/>
          <w:i w:val="false"/>
          <w:color w:val="000000"/>
          <w:sz w:val="28"/>
        </w:rPr>
        <w:t>
      7-процесс – көрсетілетін қызметті алушыға қолхат беру;</w:t>
      </w:r>
    </w:p>
    <w:bookmarkEnd w:id="704"/>
    <w:bookmarkStart w:name="z1013" w:id="705"/>
    <w:p>
      <w:pPr>
        <w:spacing w:after="0"/>
        <w:ind w:left="0"/>
        <w:jc w:val="both"/>
      </w:pPr>
      <w:r>
        <w:rPr>
          <w:rFonts w:ascii="Times New Roman"/>
          <w:b w:val="false"/>
          <w:i w:val="false"/>
          <w:color w:val="000000"/>
          <w:sz w:val="28"/>
        </w:rPr>
        <w:t>
      8-процесс – Мемлекеттік корпорация операторының ЭЦҚ қол қойылған электрондық құжатты (көрсетілетін қызметті алушының сұратуын) ЭҮШ арқылы электронды үкіметтің аймақтық шлюзі автоматтандырылған жұмыс орнына (бұдан әрі – ЭҮАШ АЖО) жіберу;</w:t>
      </w:r>
    </w:p>
    <w:bookmarkEnd w:id="705"/>
    <w:bookmarkStart w:name="z1014" w:id="706"/>
    <w:p>
      <w:pPr>
        <w:spacing w:after="0"/>
        <w:ind w:left="0"/>
        <w:jc w:val="both"/>
      </w:pPr>
      <w:r>
        <w:rPr>
          <w:rFonts w:ascii="Times New Roman"/>
          <w:b w:val="false"/>
          <w:i w:val="false"/>
          <w:color w:val="000000"/>
          <w:sz w:val="28"/>
        </w:rPr>
        <w:t>
      9-процесс – мемлекеттік көрсетілетін қызметті өңдеу және көрсетілетін қызметті беруші маманының мемлекеттік қызмет көрсету нәтижесін қалыптастыру (стандартта белгіленген мемлекеттік қызмет көрсету мерзімі аяқталғанға дейін бір тәулік бұрын);</w:t>
      </w:r>
    </w:p>
    <w:bookmarkEnd w:id="706"/>
    <w:bookmarkStart w:name="z1015" w:id="707"/>
    <w:p>
      <w:pPr>
        <w:spacing w:after="0"/>
        <w:ind w:left="0"/>
        <w:jc w:val="both"/>
      </w:pPr>
      <w:r>
        <w:rPr>
          <w:rFonts w:ascii="Times New Roman"/>
          <w:b w:val="false"/>
          <w:i w:val="false"/>
          <w:color w:val="000000"/>
          <w:sz w:val="28"/>
        </w:rPr>
        <w:t>
      10-процесс – Мемлекеттік корпорация қызметкерінің көрсетілетін қызметті алушының жеке басын куәландыратын құжатты ұсынуы арқылы (немесе нотариалды куәландырылған сенімхат бойынша өкілінің) қолхат негізінде мемлекеттік қызмет көрсету нәтижесін (куәлікті) қолма-қол беруі.</w:t>
      </w:r>
    </w:p>
    <w:bookmarkEnd w:id="707"/>
    <w:bookmarkStart w:name="z1016" w:id="708"/>
    <w:p>
      <w:pPr>
        <w:spacing w:after="0"/>
        <w:ind w:left="0"/>
        <w:jc w:val="both"/>
      </w:pPr>
      <w:r>
        <w:rPr>
          <w:rFonts w:ascii="Times New Roman"/>
          <w:b w:val="false"/>
          <w:i w:val="false"/>
          <w:color w:val="000000"/>
          <w:sz w:val="28"/>
        </w:rPr>
        <w:t>
      Мемлекеттік қызмет көрсету мерзімдері:</w:t>
      </w:r>
    </w:p>
    <w:bookmarkEnd w:id="708"/>
    <w:bookmarkStart w:name="z1017" w:id="709"/>
    <w:p>
      <w:pPr>
        <w:spacing w:after="0"/>
        <w:ind w:left="0"/>
        <w:jc w:val="both"/>
      </w:pPr>
      <w:r>
        <w:rPr>
          <w:rFonts w:ascii="Times New Roman"/>
          <w:b w:val="false"/>
          <w:i w:val="false"/>
          <w:color w:val="000000"/>
          <w:sz w:val="28"/>
        </w:rPr>
        <w:t>
      Мемлекеттік корпорацияға құжаттар топтамасын тапсырған сәттен бастап – мүдделі тұлғалардың өтініші бойынша – бір ай;</w:t>
      </w:r>
    </w:p>
    <w:bookmarkEnd w:id="709"/>
    <w:bookmarkStart w:name="z1018" w:id="710"/>
    <w:p>
      <w:pPr>
        <w:spacing w:after="0"/>
        <w:ind w:left="0"/>
        <w:jc w:val="both"/>
      </w:pPr>
      <w:r>
        <w:rPr>
          <w:rFonts w:ascii="Times New Roman"/>
          <w:b w:val="false"/>
          <w:i w:val="false"/>
          <w:color w:val="000000"/>
          <w:sz w:val="28"/>
        </w:rPr>
        <w:t>
      сот шешімінің негізінде – 15 (он бес) күнтізбелік күн.</w:t>
      </w:r>
    </w:p>
    <w:bookmarkEnd w:id="710"/>
    <w:bookmarkStart w:name="z1019" w:id="711"/>
    <w:p>
      <w:pPr>
        <w:spacing w:after="0"/>
        <w:ind w:left="0"/>
        <w:jc w:val="both"/>
      </w:pPr>
      <w:r>
        <w:rPr>
          <w:rFonts w:ascii="Times New Roman"/>
          <w:b w:val="false"/>
          <w:i w:val="false"/>
          <w:color w:val="000000"/>
          <w:sz w:val="28"/>
        </w:rPr>
        <w:t>
      Мемлекеттік корпорацияға жүгінген кезде құжаттардың қабылданған күні мемлекеттік қызмет көрсету мерзіміне кірмейді.</w:t>
      </w:r>
    </w:p>
    <w:bookmarkEnd w:id="711"/>
    <w:bookmarkStart w:name="z1020" w:id="712"/>
    <w:p>
      <w:pPr>
        <w:spacing w:after="0"/>
        <w:ind w:left="0"/>
        <w:jc w:val="both"/>
      </w:pPr>
      <w:r>
        <w:rPr>
          <w:rFonts w:ascii="Times New Roman"/>
          <w:b w:val="false"/>
          <w:i w:val="false"/>
          <w:color w:val="000000"/>
          <w:sz w:val="28"/>
        </w:rPr>
        <w:t>
      Көрсетілетін қызмет беруші мемлекеттік қызмет көрсетудің нәтижесін Мемлекеттік корпорацияға мемлекеттік қызмет көрсетудің мерзімі аяқталғанға дейін бір күн бұрын береді.</w:t>
      </w:r>
    </w:p>
    <w:bookmarkEnd w:id="712"/>
    <w:bookmarkStart w:name="z1021" w:id="713"/>
    <w:p>
      <w:pPr>
        <w:spacing w:after="0"/>
        <w:ind w:left="0"/>
        <w:jc w:val="both"/>
      </w:pPr>
      <w:r>
        <w:rPr>
          <w:rFonts w:ascii="Times New Roman"/>
          <w:b w:val="false"/>
          <w:i w:val="false"/>
          <w:color w:val="000000"/>
          <w:sz w:val="28"/>
        </w:rPr>
        <w:t>
      10. Мемлекеттік көрсетілетін қызмет нәтижесін Мемлекеттік корпорация арқылы алу процессі:</w:t>
      </w:r>
    </w:p>
    <w:bookmarkEnd w:id="713"/>
    <w:bookmarkStart w:name="z1022" w:id="714"/>
    <w:p>
      <w:pPr>
        <w:spacing w:after="0"/>
        <w:ind w:left="0"/>
        <w:jc w:val="both"/>
      </w:pPr>
      <w:r>
        <w:rPr>
          <w:rFonts w:ascii="Times New Roman"/>
          <w:b w:val="false"/>
          <w:i w:val="false"/>
          <w:color w:val="000000"/>
          <w:sz w:val="28"/>
        </w:rPr>
        <w:t xml:space="preserve">
      1) мемлекеттік көрсетілетін қызмет нәтижесін алуға көрсетілетін қызмет алушы мемлекеттік қызмет көрсетудің мерзімі аяқталғаннан кейін жүгінеді; </w:t>
      </w:r>
    </w:p>
    <w:bookmarkEnd w:id="714"/>
    <w:bookmarkStart w:name="z1023" w:id="715"/>
    <w:p>
      <w:pPr>
        <w:spacing w:after="0"/>
        <w:ind w:left="0"/>
        <w:jc w:val="both"/>
      </w:pPr>
      <w:r>
        <w:rPr>
          <w:rFonts w:ascii="Times New Roman"/>
          <w:b w:val="false"/>
          <w:i w:val="false"/>
          <w:color w:val="000000"/>
          <w:sz w:val="28"/>
        </w:rPr>
        <w:t>
      2) Мемлекеттік корпорацияда мемлекеттік қызмет көрсетудің дайын нәтижесін беру көрсетілетін қызметті алушының жеке басын куәландыратын құжатты ұсынған кезде (немесе нотариатта куәландырылған сенімхат бойынша оның өкілінің) қолхат негізінде жүзеге асырылады.</w:t>
      </w:r>
    </w:p>
    <w:bookmarkEnd w:id="715"/>
    <w:bookmarkStart w:name="z1024" w:id="716"/>
    <w:p>
      <w:pPr>
        <w:spacing w:after="0"/>
        <w:ind w:left="0"/>
        <w:jc w:val="both"/>
      </w:pPr>
      <w:r>
        <w:rPr>
          <w:rFonts w:ascii="Times New Roman"/>
          <w:b w:val="false"/>
          <w:i w:val="false"/>
          <w:color w:val="000000"/>
          <w:sz w:val="28"/>
        </w:rPr>
        <w:t>
      Мемлекеттік корпорация нәтиженің 1 (бір) ай бойы сақталуын қамтамасыз етеді, содан соң одан әрі сақтау үшін көрсетілетін қызметті берушіге тапсырады. Көрсетілетін қызметті алушы 1 (бір) ай өткен соң өтініш жасаған кезде, көрсетілетін қызметті беруші Мемлекеттік корпорацияның сұрау салуы бойынша 1 (бір) жұмыс күні ішінде дайын құжаттарды көрсетілетін қызметті алушыға табыс ету үшін Мемлекеттік корпорацияға жолдайды.</w:t>
      </w:r>
    </w:p>
    <w:bookmarkEnd w:id="716"/>
    <w:bookmarkStart w:name="z1025" w:id="717"/>
    <w:p>
      <w:pPr>
        <w:spacing w:after="0"/>
        <w:ind w:left="0"/>
        <w:jc w:val="both"/>
      </w:pPr>
      <w:r>
        <w:rPr>
          <w:rFonts w:ascii="Times New Roman"/>
          <w:b w:val="false"/>
          <w:i w:val="false"/>
          <w:color w:val="000000"/>
          <w:sz w:val="28"/>
        </w:rPr>
        <w:t xml:space="preserve">
      11. Облыстық маңызы бар қалалардың және аудандардың, аудандық маңызы бар қалалардың ЖАО, кенттердің, ауылдардың, ауылдық округтердің әкімдері арқылы мемлекеттік қызмет көрсету кезінде мемлекеттік қызметті көрсету үшін қажетті процесінің құрамына кіретін рәсімдердің (іс-қимылдардың) мазмұны, орындалу ұзақтығы: </w:t>
      </w:r>
    </w:p>
    <w:bookmarkEnd w:id="717"/>
    <w:bookmarkStart w:name="z1026" w:id="718"/>
    <w:p>
      <w:pPr>
        <w:spacing w:after="0"/>
        <w:ind w:left="0"/>
        <w:jc w:val="both"/>
      </w:pPr>
      <w:r>
        <w:rPr>
          <w:rFonts w:ascii="Times New Roman"/>
          <w:b w:val="false"/>
          <w:i w:val="false"/>
          <w:color w:val="000000"/>
          <w:sz w:val="28"/>
        </w:rPr>
        <w:t xml:space="preserve">
      1-іс-қимыл – аудандық маңызы бар қалалардың ЖАО, кенттердің, ауылдардың, ауылдық округтер әкімдерінің кеңсесі көрсетілетін қызметті алушы ұсынған құжаттардың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 Өтінішті қабылдайды, немесе стандарттың </w:t>
      </w:r>
      <w:r>
        <w:rPr>
          <w:rFonts w:ascii="Times New Roman"/>
          <w:b w:val="false"/>
          <w:i w:val="false"/>
          <w:color w:val="000000"/>
          <w:sz w:val="28"/>
        </w:rPr>
        <w:t>10 тармағында</w:t>
      </w:r>
      <w:r>
        <w:rPr>
          <w:rFonts w:ascii="Times New Roman"/>
          <w:b w:val="false"/>
          <w:i w:val="false"/>
          <w:color w:val="000000"/>
          <w:sz w:val="28"/>
        </w:rPr>
        <w:t xml:space="preserve"> көзделген негіздер бойынша қызмет алушылардың құжаттарын қабылдаудан бас тартады. Орындалу ұзақтығы – 20 (жиырма) минут;</w:t>
      </w:r>
    </w:p>
    <w:bookmarkEnd w:id="718"/>
    <w:bookmarkStart w:name="z1027" w:id="719"/>
    <w:p>
      <w:pPr>
        <w:spacing w:after="0"/>
        <w:ind w:left="0"/>
        <w:jc w:val="both"/>
      </w:pPr>
      <w:r>
        <w:rPr>
          <w:rFonts w:ascii="Times New Roman"/>
          <w:b w:val="false"/>
          <w:i w:val="false"/>
          <w:color w:val="000000"/>
          <w:sz w:val="28"/>
        </w:rPr>
        <w:t>
      2-іс-қимыл – аудандық маңызы бар қалалардың ЖАО, кенттердің, ауылдардың, ауылдық округтер әкімдерінің кеңсесі құжаттарды көрсетілетін қызметті берушіге жолдайды. Регламенттің 5 тармақта көзделген негіздер бойынша көрсетілетін қызметті берушімен тиісті іс-қимыл жасалады. Орындалу ұзақтығы – 1 (бір) күнтізбелік күн;</w:t>
      </w:r>
    </w:p>
    <w:bookmarkEnd w:id="719"/>
    <w:bookmarkStart w:name="z1028" w:id="720"/>
    <w:p>
      <w:pPr>
        <w:spacing w:after="0"/>
        <w:ind w:left="0"/>
        <w:jc w:val="both"/>
      </w:pPr>
      <w:r>
        <w:rPr>
          <w:rFonts w:ascii="Times New Roman"/>
          <w:b w:val="false"/>
          <w:i w:val="false"/>
          <w:color w:val="000000"/>
          <w:sz w:val="28"/>
        </w:rPr>
        <w:t>
      3-іс-қимыл – аудандық маңызы бар қалалардың ЖАО, кенттердің, ауылдардың, ауылдық округтер әкімдерінің кеңсесі көрсетілетін қызметті алушыға қызмет көрсету нәтижесін береді. Орындалу ұзақтығы – 20 (жиырма) минут.</w:t>
      </w:r>
    </w:p>
    <w:bookmarkEnd w:id="720"/>
    <w:bookmarkStart w:name="z1029" w:id="721"/>
    <w:p>
      <w:pPr>
        <w:spacing w:after="0"/>
        <w:ind w:left="0"/>
        <w:jc w:val="both"/>
      </w:pPr>
      <w:r>
        <w:rPr>
          <w:rFonts w:ascii="Times New Roman"/>
          <w:b w:val="false"/>
          <w:i w:val="false"/>
          <w:color w:val="000000"/>
          <w:sz w:val="28"/>
        </w:rPr>
        <w:t xml:space="preserve">
      12. Мемлекеттік қызмет көрсету процесінде рәсімдер (іс-қимылдар) реттілігінің, көрсетілетін қызметті берушінің құрылымдық бөлімшелерінің (қызметкерлерінің) өзара іс-қимылдарының толық сипаттамасы, сондай-ақ өзге қызмет берушілермен және (немесе) Мемлекеттік корпорациямен өзара іс-қимыл тәртібінің сипаттамасы осы Регламентке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 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 </w:t>
      </w:r>
    </w:p>
    <w:bookmarkEnd w:id="7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 жою"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 xml:space="preserve">регламентіне </w:t>
            </w:r>
            <w:r>
              <w:br/>
            </w:r>
            <w:r>
              <w:rPr>
                <w:rFonts w:ascii="Times New Roman"/>
                <w:b w:val="false"/>
                <w:i w:val="false"/>
                <w:color w:val="000000"/>
                <w:sz w:val="20"/>
              </w:rPr>
              <w:t>1 қосымша</w:t>
            </w:r>
          </w:p>
        </w:tc>
      </w:tr>
    </w:tbl>
    <w:bookmarkStart w:name="z1031" w:id="722"/>
    <w:p>
      <w:pPr>
        <w:spacing w:after="0"/>
        <w:ind w:left="0"/>
        <w:jc w:val="left"/>
      </w:pPr>
      <w:r>
        <w:rPr>
          <w:rFonts w:ascii="Times New Roman"/>
          <w:b/>
          <w:i w:val="false"/>
          <w:color w:val="000000"/>
        </w:rPr>
        <w:t xml:space="preserve"> Көрсетілетін қызметті беруші арқылы мемлекеттік қызметті көрсету </w:t>
      </w:r>
    </w:p>
    <w:bookmarkEnd w:id="722"/>
    <w:bookmarkStart w:name="z1032" w:id="723"/>
    <w:p>
      <w:pPr>
        <w:spacing w:after="0"/>
        <w:ind w:left="0"/>
        <w:jc w:val="left"/>
      </w:pPr>
      <w:r>
        <w:rPr>
          <w:rFonts w:ascii="Times New Roman"/>
          <w:b/>
          <w:i w:val="false"/>
          <w:color w:val="000000"/>
        </w:rPr>
        <w:t xml:space="preserve"> бизнес-процестерінің анықтамалығы </w:t>
      </w:r>
    </w:p>
    <w:bookmarkEnd w:id="723"/>
    <w:bookmarkStart w:name="z1033" w:id="724"/>
    <w:p>
      <w:pPr>
        <w:spacing w:after="0"/>
        <w:ind w:left="0"/>
        <w:jc w:val="both"/>
      </w:pPr>
      <w:r>
        <w:rPr>
          <w:rFonts w:ascii="Times New Roman"/>
          <w:b w:val="false"/>
          <w:i w:val="false"/>
          <w:color w:val="000000"/>
          <w:sz w:val="28"/>
        </w:rPr>
        <w:t xml:space="preserve">
      </w:t>
      </w:r>
    </w:p>
    <w:bookmarkEnd w:id="724"/>
    <w:p>
      <w:pPr>
        <w:spacing w:after="0"/>
        <w:ind w:left="0"/>
        <w:jc w:val="both"/>
      </w:pPr>
      <w:r>
        <w:drawing>
          <wp:inline distT="0" distB="0" distL="0" distR="0">
            <wp:extent cx="6438900" cy="1228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6438900" cy="1228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 жою"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 xml:space="preserve">регламентіне </w:t>
            </w:r>
            <w:r>
              <w:br/>
            </w:r>
            <w:r>
              <w:rPr>
                <w:rFonts w:ascii="Times New Roman"/>
                <w:b w:val="false"/>
                <w:i w:val="false"/>
                <w:color w:val="000000"/>
                <w:sz w:val="20"/>
              </w:rPr>
              <w:t>2 қосымша</w:t>
            </w:r>
          </w:p>
        </w:tc>
      </w:tr>
    </w:tbl>
    <w:bookmarkStart w:name="z1035" w:id="725"/>
    <w:p>
      <w:pPr>
        <w:spacing w:after="0"/>
        <w:ind w:left="0"/>
        <w:jc w:val="left"/>
      </w:pPr>
      <w:r>
        <w:rPr>
          <w:rFonts w:ascii="Times New Roman"/>
          <w:b/>
          <w:i w:val="false"/>
          <w:color w:val="000000"/>
        </w:rPr>
        <w:t xml:space="preserve"> Мемлекеттік корпорация арқылы мемлекеттік қызмет көрсету кезінде мемлекеттік қызметті көрсету </w:t>
      </w:r>
    </w:p>
    <w:bookmarkEnd w:id="725"/>
    <w:bookmarkStart w:name="z1036" w:id="726"/>
    <w:p>
      <w:pPr>
        <w:spacing w:after="0"/>
        <w:ind w:left="0"/>
        <w:jc w:val="left"/>
      </w:pPr>
      <w:r>
        <w:rPr>
          <w:rFonts w:ascii="Times New Roman"/>
          <w:b/>
          <w:i w:val="false"/>
          <w:color w:val="000000"/>
        </w:rPr>
        <w:t xml:space="preserve"> бизнес-процестерінің анықтамалығы </w:t>
      </w:r>
    </w:p>
    <w:bookmarkEnd w:id="726"/>
    <w:bookmarkStart w:name="z1037" w:id="727"/>
    <w:p>
      <w:pPr>
        <w:spacing w:after="0"/>
        <w:ind w:left="0"/>
        <w:jc w:val="left"/>
      </w:pPr>
    </w:p>
    <w:bookmarkEnd w:id="727"/>
    <w:p>
      <w:pPr>
        <w:spacing w:after="0"/>
        <w:ind w:left="0"/>
        <w:jc w:val="both"/>
      </w:pPr>
      <w:r>
        <w:drawing>
          <wp:inline distT="0" distB="0" distL="0" distR="0">
            <wp:extent cx="6400800" cy="129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6400800" cy="12915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 </w:t>
            </w:r>
            <w:r>
              <w:br/>
            </w:r>
            <w:r>
              <w:rPr>
                <w:rFonts w:ascii="Times New Roman"/>
                <w:b w:val="false"/>
                <w:i w:val="false"/>
                <w:color w:val="000000"/>
                <w:sz w:val="20"/>
              </w:rPr>
              <w:t xml:space="preserve">жазбаларын жою"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 xml:space="preserve">регламентіне </w:t>
            </w:r>
            <w:r>
              <w:br/>
            </w:r>
            <w:r>
              <w:rPr>
                <w:rFonts w:ascii="Times New Roman"/>
                <w:b w:val="false"/>
                <w:i w:val="false"/>
                <w:color w:val="000000"/>
                <w:sz w:val="20"/>
              </w:rPr>
              <w:t>3 қосымша</w:t>
            </w:r>
          </w:p>
        </w:tc>
      </w:tr>
    </w:tbl>
    <w:bookmarkStart w:name="z1039" w:id="728"/>
    <w:p>
      <w:pPr>
        <w:spacing w:after="0"/>
        <w:ind w:left="0"/>
        <w:jc w:val="left"/>
      </w:pPr>
      <w:r>
        <w:rPr>
          <w:rFonts w:ascii="Times New Roman"/>
          <w:b/>
          <w:i w:val="false"/>
          <w:color w:val="000000"/>
        </w:rPr>
        <w:t xml:space="preserve"> Қаладағы аудандардың, аудандық маңызы бар қалалардың жергілікті атқарушы органдары, кенттердің, ауылдардың, ауылдық округтер әкімдері арқылы мемлекеттік қызмет көрсету бизнес-процестерінің анықтамалығы </w:t>
      </w:r>
    </w:p>
    <w:bookmarkEnd w:id="728"/>
    <w:tbl>
      <w:tblPr>
        <w:tblW w:w="0" w:type="auto"/>
        <w:tblCellSpacing w:w="0" w:type="auto"/>
        <w:tblBorders>
          <w:top w:val="none"/>
          <w:left w:val="none"/>
          <w:bottom w:val="none"/>
          <w:right w:val="none"/>
          <w:insideH w:val="none"/>
          <w:insideV w:val="none"/>
        </w:tblBorders>
      </w:tblPr>
      <w:tblGrid>
        <w:gridCol w:w="3546"/>
        <w:gridCol w:w="9534"/>
      </w:tblGrid>
      <w:tr>
        <w:trPr>
          <w:trHeight w:val="30" w:hRule="atLeast"/>
        </w:trPr>
        <w:tc>
          <w:tcPr>
            <w:tcW w:w="354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9534" w:type="dxa"/>
            <w:tcBorders/>
            <w:tcMar>
              <w:top w:w="15" w:type="dxa"/>
              <w:left w:w="15" w:type="dxa"/>
              <w:bottom w:w="15" w:type="dxa"/>
              <w:right w:w="15" w:type="dxa"/>
            </w:tcMar>
            <w:vAlign w:val="center"/>
          </w:tcPr>
          <w:p>
            <w:pPr>
              <w:spacing w:after="0"/>
              <w:ind w:left="0"/>
              <w:jc w:val="center"/>
            </w:pPr>
          </w:p>
          <w:p>
            <w:pPr>
              <w:spacing w:after="20"/>
              <w:ind w:left="20"/>
              <w:jc w:val="both"/>
            </w:pPr>
            <w:r>
              <w:drawing>
                <wp:inline distT="0" distB="0" distL="0" distR="0">
                  <wp:extent cx="5994400" cy="1201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5994400" cy="12014200"/>
                          </a:xfrm>
                          <a:prstGeom prst="rect">
                            <a:avLst/>
                          </a:prstGeom>
                        </pic:spPr>
                      </pic:pic>
                    </a:graphicData>
                  </a:graphic>
                </wp:inline>
              </w:drawing>
            </w:r>
          </w:p>
        </w:tc>
      </w:tr>
    </w:tbl>
    <w:bookmarkStart w:name="z1041" w:id="729"/>
    <w:p>
      <w:pPr>
        <w:spacing w:after="0"/>
        <w:ind w:left="0"/>
        <w:jc w:val="left"/>
      </w:pPr>
      <w:r>
        <w:rPr>
          <w:rFonts w:ascii="Times New Roman"/>
          <w:b/>
          <w:i w:val="false"/>
          <w:color w:val="000000"/>
        </w:rPr>
        <w:t xml:space="preserve"> Шартты белгілер:</w:t>
      </w:r>
    </w:p>
    <w:bookmarkEnd w:id="729"/>
    <w:bookmarkStart w:name="z1042" w:id="730"/>
    <w:p>
      <w:pPr>
        <w:spacing w:after="0"/>
        <w:ind w:left="0"/>
        <w:jc w:val="both"/>
      </w:pPr>
      <w:r>
        <w:rPr>
          <w:rFonts w:ascii="Times New Roman"/>
          <w:b w:val="false"/>
          <w:i w:val="false"/>
          <w:color w:val="000000"/>
          <w:sz w:val="28"/>
        </w:rPr>
        <w:t xml:space="preserve">
      </w:t>
      </w:r>
    </w:p>
    <w:bookmarkEnd w:id="730"/>
    <w:p>
      <w:pPr>
        <w:spacing w:after="0"/>
        <w:ind w:left="0"/>
        <w:jc w:val="both"/>
      </w:pPr>
      <w:r>
        <w:drawing>
          <wp:inline distT="0" distB="0" distL="0" distR="0">
            <wp:extent cx="7480300" cy="339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480300" cy="339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1"/>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header.xml" Type="http://schemas.openxmlformats.org/officeDocument/2006/relationships/header" Id="rId61"/></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