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3fce61" w14:textId="83fce6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Азаматтық хал актілерін тіркеу мәселелері бойынша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әкімдігінің 2015 жылғы 08 қыркүйектегі N 228 қаулысы. Шығыс Қазақстан облысының Әділет департаментінде 2015 жылғы 14 қазанда N 4174 болып тіркелді. Күші жойылды - Шығыс Қазақстан облысы әкімдігінің 2020 жылғы 11 наурыздағы № 74 қаулысымен</w:t>
      </w:r>
    </w:p>
    <w:p>
      <w:pPr>
        <w:spacing w:after="0"/>
        <w:ind w:left="0"/>
        <w:jc w:val="left"/>
      </w:pPr>
    </w:p>
    <w:bookmarkStart w:name="z5" w:id="0"/>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Ескерту. Күші жойылды - Шығыс Қазақстан облысы әкімдігінің 11.03.2020 </w:t>
      </w:r>
      <w:r>
        <w:rPr>
          <w:rFonts w:ascii="Times New Roman"/>
          <w:b w:val="false"/>
          <w:i w:val="false"/>
          <w:color w:val="000000"/>
          <w:sz w:val="28"/>
        </w:rPr>
        <w:t>№ 74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Құжаттың мәтінінде түпнұсқаның пунктуациясы мен орфографиясы сақталған</w:t>
      </w:r>
      <w:r>
        <w:br/>
      </w:r>
      <w:r>
        <w:rPr>
          <w:rFonts w:ascii="Times New Roman"/>
          <w:b w:val="false"/>
          <w:i w:val="false"/>
          <w:color w:val="000000"/>
          <w:sz w:val="28"/>
        </w:rPr>
        <w:t xml:space="preserve">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Заңының 27-бабының </w:t>
      </w:r>
      <w:r>
        <w:rPr>
          <w:rFonts w:ascii="Times New Roman"/>
          <w:b w:val="false"/>
          <w:i w:val="false"/>
          <w:color w:val="000000"/>
          <w:sz w:val="28"/>
        </w:rPr>
        <w:t>2-тармағына</w:t>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16-бабына</w:t>
      </w:r>
      <w:r>
        <w:rPr>
          <w:rFonts w:ascii="Times New Roman"/>
          <w:b w:val="false"/>
          <w:i w:val="false"/>
          <w:color w:val="000000"/>
          <w:sz w:val="28"/>
        </w:rPr>
        <w:t xml:space="preserve">,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(Нормативтік құқықтық актілерді мемлекеттік тіркеу тізілімінде тіркелген нөмірі 11374) </w:t>
      </w:r>
      <w:r>
        <w:rPr>
          <w:rFonts w:ascii="Times New Roman"/>
          <w:b w:val="false"/>
          <w:i w:val="false"/>
          <w:color w:val="000000"/>
          <w:sz w:val="28"/>
        </w:rPr>
        <w:t>бұйрығына</w:t>
      </w:r>
      <w:r>
        <w:rPr>
          <w:rFonts w:ascii="Times New Roman"/>
          <w:b w:val="false"/>
          <w:i w:val="false"/>
          <w:color w:val="000000"/>
          <w:sz w:val="28"/>
        </w:rPr>
        <w:t xml:space="preserve"> сәйкес Шығыс Қазақстан облысының әкімдігі </w:t>
      </w:r>
      <w:r>
        <w:rPr>
          <w:rFonts w:ascii="Times New Roman"/>
          <w:b/>
          <w:i w:val="false"/>
          <w:color w:val="000000"/>
          <w:sz w:val="28"/>
        </w:rPr>
        <w:t>ҚАУЛЫ ЕТЕДІ:</w:t>
      </w:r>
      <w:r>
        <w:br/>
      </w:r>
      <w:r>
        <w:rPr>
          <w:rFonts w:ascii="Times New Roman"/>
          <w:b w:val="false"/>
          <w:i w:val="false"/>
          <w:color w:val="000000"/>
          <w:sz w:val="28"/>
        </w:rPr>
        <w:t xml:space="preserve">
      </w:t>
      </w:r>
      <w:r>
        <w:rPr>
          <w:rFonts w:ascii="Times New Roman"/>
          <w:b w:val="false"/>
          <w:i w:val="false"/>
          <w:color w:val="000000"/>
          <w:sz w:val="28"/>
        </w:rPr>
        <w:t>1. Қоса беріліп отырған:</w:t>
      </w:r>
      <w:r>
        <w:br/>
      </w:r>
      <w:r>
        <w:rPr>
          <w:rFonts w:ascii="Times New Roman"/>
          <w:b w:val="false"/>
          <w:i w:val="false"/>
          <w:color w:val="000000"/>
          <w:sz w:val="28"/>
        </w:rPr>
        <w:t xml:space="preserve">
      </w:t>
      </w:r>
      <w:r>
        <w:rPr>
          <w:rFonts w:ascii="Times New Roman"/>
          <w:b w:val="false"/>
          <w:i w:val="false"/>
          <w:color w:val="000000"/>
          <w:sz w:val="28"/>
        </w:rPr>
        <w:t xml:space="preserve">1) "Бала тууды тіркеу, оның ішінде азаматтық хал актілерінің жазбалар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val="false"/>
          <w:i w:val="false"/>
          <w:color w:val="000000"/>
          <w:sz w:val="28"/>
        </w:rPr>
        <w:t xml:space="preserve">2)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val="false"/>
          <w:i w:val="false"/>
          <w:color w:val="000000"/>
          <w:sz w:val="28"/>
        </w:rPr>
        <w:t xml:space="preserve">3) "Азаматтық хал актілерін тіркеу туралы қайталама куәліктер немесе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val="false"/>
          <w:i w:val="false"/>
          <w:color w:val="000000"/>
          <w:sz w:val="28"/>
        </w:rPr>
        <w:t xml:space="preserve">4) "Әке болуды анықтауды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val="false"/>
          <w:i w:val="false"/>
          <w:color w:val="000000"/>
          <w:sz w:val="28"/>
        </w:rPr>
        <w:t xml:space="preserve">5)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6) "Азаматтық хал актілерінің жазбаларын қалпына келтіру"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val="false"/>
          <w:i w:val="false"/>
          <w:color w:val="000000"/>
          <w:sz w:val="28"/>
        </w:rPr>
        <w:t xml:space="preserve">7) "Қайтыс болуды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val="false"/>
          <w:i w:val="false"/>
          <w:color w:val="000000"/>
          <w:sz w:val="28"/>
        </w:rPr>
        <w:t xml:space="preserve">8)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val="false"/>
          <w:i w:val="false"/>
          <w:color w:val="000000"/>
          <w:sz w:val="28"/>
        </w:rPr>
        <w:t xml:space="preserve">9)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xml:space="preserve">
      </w:t>
      </w:r>
      <w:r>
        <w:rPr>
          <w:rFonts w:ascii="Times New Roman"/>
          <w:b w:val="false"/>
          <w:i w:val="false"/>
          <w:color w:val="000000"/>
          <w:sz w:val="28"/>
        </w:rPr>
        <w:t xml:space="preserve">10) "Азаматтық хал актілері жазбаларын жою" мемлекеттік көрсетілетін қызмет </w:t>
      </w:r>
      <w:r>
        <w:rPr>
          <w:rFonts w:ascii="Times New Roman"/>
          <w:b w:val="false"/>
          <w:i w:val="false"/>
          <w:color w:val="000000"/>
          <w:sz w:val="28"/>
        </w:rPr>
        <w:t>регламент</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Шығыс Қазақстан облысы әкімдігінің 29.12.2017 </w:t>
      </w:r>
      <w:r>
        <w:rPr>
          <w:rFonts w:ascii="Times New Roman"/>
          <w:b w:val="false"/>
          <w:i w:val="false"/>
          <w:color w:val="000000"/>
          <w:sz w:val="28"/>
        </w:rPr>
        <w:t>№ 362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 xml:space="preserve">2. Осы қаулы алғашқы ресми жарияланған күнінен кейін күнтізбелік он күн өткен соң қолданысқа енгізіледі. </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Шығыс Қазақстан облысы</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әкімінің міндетін атқарушы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Сақтағанов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әкімдігінің</w:t>
            </w:r>
            <w:r>
              <w:br/>
            </w:r>
            <w:r>
              <w:rPr>
                <w:rFonts w:ascii="Times New Roman"/>
                <w:b w:val="false"/>
                <w:i w:val="false"/>
                <w:color w:val="000000"/>
                <w:sz w:val="20"/>
              </w:rPr>
              <w:t>2015 жылғы "8" қыркүйектегі</w:t>
            </w:r>
            <w:r>
              <w:br/>
            </w:r>
            <w:r>
              <w:rPr>
                <w:rFonts w:ascii="Times New Roman"/>
                <w:b w:val="false"/>
                <w:i w:val="false"/>
                <w:color w:val="000000"/>
                <w:sz w:val="20"/>
              </w:rPr>
              <w:t xml:space="preserve">№ 228 қаулысымен </w:t>
            </w:r>
            <w:r>
              <w:br/>
            </w:r>
            <w:r>
              <w:rPr>
                <w:rFonts w:ascii="Times New Roman"/>
                <w:b w:val="false"/>
                <w:i w:val="false"/>
                <w:color w:val="000000"/>
                <w:sz w:val="20"/>
              </w:rPr>
              <w:t>бекітілген</w:t>
            </w:r>
          </w:p>
        </w:tc>
      </w:tr>
    </w:tbl>
    <w:bookmarkStart w:name="z20" w:id="1"/>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w:t>
      </w:r>
    </w:p>
    <w:bookmarkEnd w:id="1"/>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29.12.2017 </w:t>
      </w:r>
      <w:r>
        <w:rPr>
          <w:rFonts w:ascii="Times New Roman"/>
          <w:b w:val="false"/>
          <w:i w:val="false"/>
          <w:color w:val="ff0000"/>
          <w:sz w:val="28"/>
        </w:rPr>
        <w:t>№ 362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6" w:id="2"/>
    <w:p>
      <w:pPr>
        <w:spacing w:after="0"/>
        <w:ind w:left="0"/>
        <w:jc w:val="left"/>
      </w:pPr>
      <w:r>
        <w:rPr>
          <w:rFonts w:ascii="Times New Roman"/>
          <w:b/>
          <w:i w:val="false"/>
          <w:color w:val="000000"/>
        </w:rPr>
        <w:t xml:space="preserve"> </w:t>
      </w:r>
      <w:r>
        <w:rPr>
          <w:rFonts w:ascii="Times New Roman"/>
          <w:b/>
          <w:i w:val="false"/>
          <w:color w:val="000000"/>
        </w:rPr>
        <w:t>1. Жалпы ережелер</w:t>
      </w:r>
    </w:p>
    <w:bookmarkEnd w:id="2"/>
    <w:bookmarkStart w:name="z27" w:id="3"/>
    <w:p>
      <w:pPr>
        <w:spacing w:after="0"/>
        <w:ind w:left="0"/>
        <w:jc w:val="both"/>
      </w:pPr>
      <w:r>
        <w:rPr>
          <w:rFonts w:ascii="Times New Roman"/>
          <w:b w:val="false"/>
          <w:i w:val="false"/>
          <w:color w:val="000000"/>
          <w:sz w:val="28"/>
        </w:rPr>
        <w:t>
      1. "Бала тууды тіркеу, оның ішінде азаматтық хал актілерінің жазбаларына өзгерістер, толықтырулар мен түзетулер енгізу" мемлекеттiк қызметiнің (бұдан әрi – мемлекеттiк көрсетілетін қызмет) көрсетілетін қызмет берушісі аудандардың және облыстық маңызы бар қалалардың жергілікті атқарушы органдары (бұдан әрі – ЖАО) (азаматтық хал актілерін тіркеу саласында функцияларды жүзеге асыруға уәкілетті құрылымдық бөлімшелер) (бұдан әрі – көрсетілетін қызметті беруші) болып табылады.</w:t>
      </w:r>
    </w:p>
    <w:bookmarkEnd w:id="3"/>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баламалы негізде:</w:t>
      </w:r>
    </w:p>
    <w:p>
      <w:pPr>
        <w:spacing w:after="0"/>
        <w:ind w:left="0"/>
        <w:jc w:val="both"/>
      </w:pPr>
      <w:r>
        <w:rPr>
          <w:rFonts w:ascii="Times New Roman"/>
          <w:b w:val="false"/>
          <w:i w:val="false"/>
          <w:color w:val="000000"/>
          <w:sz w:val="28"/>
        </w:rPr>
        <w:t>
      1) көрсетілетін қызметті беруші, аудандық маңызы бар қалалардың ЖАО, кенттердің, ауылдардың, ауылдық округтердің әкімдері;</w:t>
      </w:r>
    </w:p>
    <w:p>
      <w:pPr>
        <w:spacing w:after="0"/>
        <w:ind w:left="0"/>
        <w:jc w:val="both"/>
      </w:pPr>
      <w:r>
        <w:rPr>
          <w:rFonts w:ascii="Times New Roman"/>
          <w:b w:val="false"/>
          <w:i w:val="false"/>
          <w:color w:val="000000"/>
          <w:sz w:val="28"/>
        </w:rPr>
        <w:t>
      2) "Азаматтарға арналған үкімет" мемлекеттік корпорациясы (бұдан әрі – Мемлекеттік корпорация);</w:t>
      </w:r>
    </w:p>
    <w:p>
      <w:pPr>
        <w:spacing w:after="0"/>
        <w:ind w:left="0"/>
        <w:jc w:val="both"/>
      </w:pPr>
      <w:r>
        <w:rPr>
          <w:rFonts w:ascii="Times New Roman"/>
          <w:b w:val="false"/>
          <w:i w:val="false"/>
          <w:color w:val="000000"/>
          <w:sz w:val="28"/>
        </w:rPr>
        <w:t>
      3) "электрондық үкіметтің" веб-порталы (бұдан әрі – портал): www.egov.kz арқылы жүзеге асырылады.</w:t>
      </w:r>
    </w:p>
    <w:p>
      <w:pPr>
        <w:spacing w:after="0"/>
        <w:ind w:left="0"/>
        <w:jc w:val="both"/>
      </w:pPr>
      <w:r>
        <w:rPr>
          <w:rFonts w:ascii="Times New Roman"/>
          <w:b w:val="false"/>
          <w:i w:val="false"/>
          <w:color w:val="000000"/>
          <w:sz w:val="28"/>
        </w:rPr>
        <w:t>
      2. Мемлекеттік қызмет көрсету нысаны: электрондық/қағаз түрінде.</w:t>
      </w:r>
    </w:p>
    <w:p>
      <w:pPr>
        <w:spacing w:after="0"/>
        <w:ind w:left="0"/>
        <w:jc w:val="both"/>
      </w:pPr>
      <w:r>
        <w:rPr>
          <w:rFonts w:ascii="Times New Roman"/>
          <w:b w:val="false"/>
          <w:i w:val="false"/>
          <w:color w:val="000000"/>
          <w:sz w:val="28"/>
        </w:rPr>
        <w:t>
      3. Мемлекеттік қызметті көрсетудің нәтижесі:</w:t>
      </w:r>
    </w:p>
    <w:p>
      <w:pPr>
        <w:spacing w:after="0"/>
        <w:ind w:left="0"/>
        <w:jc w:val="both"/>
      </w:pPr>
      <w:r>
        <w:rPr>
          <w:rFonts w:ascii="Times New Roman"/>
          <w:b w:val="false"/>
          <w:i w:val="false"/>
          <w:color w:val="000000"/>
          <w:sz w:val="28"/>
        </w:rPr>
        <w:t xml:space="preserve">
      жеке басын куәландыратын құжатты көрсеткен кезде қағаз жеткізгіштегі туу туралы куәлік, енгізілген өзгерістерімен, толықтыруларымен және түзетулерімен қоса туу туралы қайталама куәлік немесе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(Нормативтік құқықтық актілерді мемлекеттік тіркеу тізілімінде тіркелген нөмірі 11374) бұйрығымен бекітілген "Бала тууды тіркеу, оның ішінде азаматтық хал актілерінің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қағаз жеткізгіштегі дәлелді жауап.</w:t>
      </w:r>
    </w:p>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 берушінің уәкілетті адамының электрондық цифрлық қолтаңбасымен (бұдан әрі – ЭЦҚ) куәландырылған электрондық құжат нысанында электрондық өтініштің қабылданғаны және атын, әкесінің атын, тегін ауыстыруды тіркеу күнінің тағайындалғаны туралы хабарлама немесе стандарттың 10 тармағында көзделген негіздер бойынша және жағдайларда мемлекеттік қызмет көрсетуден бас тарту туралы электронды құжат нысанындағы дәлелді жауап жолданады. </w:t>
      </w:r>
    </w:p>
    <w:p>
      <w:pPr>
        <w:spacing w:after="0"/>
        <w:ind w:left="0"/>
        <w:jc w:val="both"/>
      </w:pPr>
      <w:r>
        <w:rPr>
          <w:rFonts w:ascii="Times New Roman"/>
          <w:b w:val="false"/>
          <w:i w:val="false"/>
          <w:color w:val="000000"/>
          <w:sz w:val="28"/>
        </w:rPr>
        <w:t>
      Мемлекеттік қызмет көрсету нәтижесінің нысаны: қағаз түрінде.</w:t>
      </w:r>
    </w:p>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p>
      <w:pPr>
        <w:spacing w:after="0"/>
        <w:ind w:left="0"/>
        <w:jc w:val="both"/>
      </w:pPr>
      <w:r>
        <w:rPr>
          <w:rFonts w:ascii="Times New Roman"/>
          <w:b w:val="false"/>
          <w:i w:val="false"/>
          <w:color w:val="000000"/>
          <w:sz w:val="28"/>
        </w:rPr>
        <w:t>
      4. Мемлекеттік қызмет көрсету бойынша рәсімді (іс-қимылды) бастауға стандарттың 9 тармағында көрсетілген құжаттар топтамасының болуы негіздеме болып табылады.</w:t>
      </w:r>
    </w:p>
    <w:bookmarkStart w:name="z804" w:id="4"/>
    <w:p>
      <w:pPr>
        <w:spacing w:after="0"/>
        <w:ind w:left="0"/>
        <w:jc w:val="both"/>
      </w:pPr>
      <w:r>
        <w:rPr>
          <w:rFonts w:ascii="Times New Roman"/>
          <w:b w:val="false"/>
          <w:i w:val="false"/>
          <w:color w:val="000000"/>
          <w:sz w:val="28"/>
        </w:rPr>
        <w:t>
      5. Бала тууды тіркеу кезінде көрсетілетін қызметті беруші арқылы мемлекеттік қызмет көрсету процесінің құрамына кіретін рәсімдердің (іс-қимылдардың) мазмұны, орындалу ұзақтығы:</w:t>
      </w:r>
    </w:p>
    <w:bookmarkEnd w:id="4"/>
    <w:p>
      <w:pPr>
        <w:spacing w:after="0"/>
        <w:ind w:left="0"/>
        <w:jc w:val="both"/>
      </w:pPr>
      <w:r>
        <w:rPr>
          <w:rFonts w:ascii="Times New Roman"/>
          <w:b w:val="false"/>
          <w:i w:val="false"/>
          <w:color w:val="000000"/>
          <w:sz w:val="28"/>
        </w:rPr>
        <w:t xml:space="preserve">
      1 іс-қимыл – көрсетілетін қызметті берушінің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Құжаттарды қабылдауды және "Азаматтық хал актісі жазбасы" тіркеу пункті ақпараттық жүйесінде (бұдан әрі – "АХАЖ" ТП) тіркеуді жүзеге асырады. Өтініштің қабылданғанын растайтын құжаттар топтамасының қабылданған күні мен уақыты көрсетілген тіркеу туралы белгі (бұдан әрі – белгі)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 баланың тууы туралы акт жазбасын тіркеуді жүзеге асырады, азаматтық хал актісін тіркеу туралы тиісті куәлікті ресімдейді – 1 (бір) жұмыс күн ішінде;</w:t>
      </w:r>
    </w:p>
    <w:p>
      <w:pPr>
        <w:spacing w:after="0"/>
        <w:ind w:left="0"/>
        <w:jc w:val="both"/>
      </w:pPr>
      <w:r>
        <w:rPr>
          <w:rFonts w:ascii="Times New Roman"/>
          <w:b w:val="false"/>
          <w:i w:val="false"/>
          <w:color w:val="000000"/>
          <w:sz w:val="28"/>
        </w:rPr>
        <w:t>
      4 іс-қимыл – көрсетілетін қызметті берушінің басшысы бала туу туралы куәлігіне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p>
      <w:pPr>
        <w:spacing w:after="0"/>
        <w:ind w:left="0"/>
        <w:jc w:val="both"/>
      </w:pPr>
      <w:r>
        <w:rPr>
          <w:rFonts w:ascii="Times New Roman"/>
          <w:b w:val="false"/>
          <w:i w:val="false"/>
          <w:color w:val="000000"/>
          <w:sz w:val="28"/>
        </w:rPr>
        <w:t>
      5 іс-қимыл – көрсетілетін қызметті берушінің кеңсесі көрсетілетін қызметті алушыға мемлекеттік қызмет көрсету нәтижесін береді – 20 (жиырма) минут.</w:t>
      </w:r>
    </w:p>
    <w:bookmarkStart w:name="z45" w:id="5"/>
    <w:p>
      <w:pPr>
        <w:spacing w:after="0"/>
        <w:ind w:left="0"/>
        <w:jc w:val="both"/>
      </w:pPr>
      <w:r>
        <w:rPr>
          <w:rFonts w:ascii="Times New Roman"/>
          <w:b w:val="false"/>
          <w:i w:val="false"/>
          <w:color w:val="000000"/>
          <w:sz w:val="28"/>
        </w:rPr>
        <w:t>
      6. Азаматтық хал акт жазбасына өзгерістер, толықтырулар мен түзетулер енгізу кезінде көрсетілетін қызметті беруші арқылы мемлекеттік қызмет көрсету процесінің құрамына кіретін рәсімдердің (іс-қимылдардың) мазмұны, орындалу ұзақтығы:</w:t>
      </w:r>
    </w:p>
    <w:bookmarkEnd w:id="5"/>
    <w:bookmarkStart w:name="z46" w:id="6"/>
    <w:p>
      <w:pPr>
        <w:spacing w:after="0"/>
        <w:ind w:left="0"/>
        <w:jc w:val="both"/>
      </w:pPr>
      <w:r>
        <w:rPr>
          <w:rFonts w:ascii="Times New Roman"/>
          <w:b w:val="false"/>
          <w:i w:val="false"/>
          <w:color w:val="000000"/>
          <w:sz w:val="28"/>
        </w:rPr>
        <w:t>
      1 іс-қимыл – көрсетілетін қызметті берушінің кеңсесі көрсетілетін қызметті алушы ұсынған құжаттардың стандарттың 9 тармағына сәйкестігін тексереді. Құжаттарды қабылдауды және "АХАЖ" ТП-да тіркеуді жүзеге асырады. Өтініштің қабылданғанын растайтын белгі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6"/>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w:t>
      </w:r>
    </w:p>
    <w:p>
      <w:pPr>
        <w:spacing w:after="0"/>
        <w:ind w:left="0"/>
        <w:jc w:val="both"/>
      </w:pPr>
      <w:r>
        <w:rPr>
          <w:rFonts w:ascii="Times New Roman"/>
          <w:b w:val="false"/>
          <w:i w:val="false"/>
          <w:color w:val="000000"/>
          <w:sz w:val="28"/>
        </w:rPr>
        <w:t>
      Қажет болған жағдайда басқа мемлекеттік органдарға сұрату жібереді және көрсетілетін қызметті алушыға өтінішті қарау мерзімінің ұзартылғандығы туралы хабарлайды.</w:t>
      </w:r>
    </w:p>
    <w:bookmarkStart w:name="z50" w:id="7"/>
    <w:p>
      <w:pPr>
        <w:spacing w:after="0"/>
        <w:ind w:left="0"/>
        <w:jc w:val="both"/>
      </w:pPr>
      <w:r>
        <w:rPr>
          <w:rFonts w:ascii="Times New Roman"/>
          <w:b w:val="false"/>
          <w:i w:val="false"/>
          <w:color w:val="000000"/>
          <w:sz w:val="28"/>
        </w:rPr>
        <w:t>
      "АХАЖ" ТП-да акт жазбасына өзгерістер, толықтырулар мен түзетулер енгізеді, қайталама куәлік рәсімдейді – 6 (алты) жұмыс күн ішінде;</w:t>
      </w:r>
    </w:p>
    <w:bookmarkEnd w:id="7"/>
    <w:p>
      <w:pPr>
        <w:spacing w:after="0"/>
        <w:ind w:left="0"/>
        <w:jc w:val="both"/>
      </w:pPr>
      <w:r>
        <w:rPr>
          <w:rFonts w:ascii="Times New Roman"/>
          <w:b w:val="false"/>
          <w:i w:val="false"/>
          <w:color w:val="000000"/>
          <w:sz w:val="28"/>
        </w:rPr>
        <w:t>
      4 іс-қимыл – көрсетілетін қызметті берушінің басшысы немесе өзгерістер, толықтырулар мен түзетулер енгізілген туу туралы қайталама куәлігіне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p>
      <w:pPr>
        <w:spacing w:after="0"/>
        <w:ind w:left="0"/>
        <w:jc w:val="both"/>
      </w:pPr>
      <w:r>
        <w:rPr>
          <w:rFonts w:ascii="Times New Roman"/>
          <w:b w:val="false"/>
          <w:i w:val="false"/>
          <w:color w:val="000000"/>
          <w:sz w:val="28"/>
        </w:rPr>
        <w:t>
      5 іс-қимыл – көрсетілетін қызметті берушінің кеңсесі мемлекеттік қызмет көрсету нәтижесін береді – 20 (жиырма) минут.</w:t>
      </w:r>
    </w:p>
    <w:p>
      <w:pPr>
        <w:spacing w:after="0"/>
        <w:ind w:left="0"/>
        <w:jc w:val="both"/>
      </w:pPr>
      <w:r>
        <w:rPr>
          <w:rFonts w:ascii="Times New Roman"/>
          <w:b w:val="false"/>
          <w:i w:val="false"/>
          <w:color w:val="000000"/>
          <w:sz w:val="28"/>
        </w:rPr>
        <w:t>
      Мемлекеттік қызмет көрсету мерзімі:</w:t>
      </w:r>
    </w:p>
    <w:p>
      <w:pPr>
        <w:spacing w:after="0"/>
        <w:ind w:left="0"/>
        <w:jc w:val="both"/>
      </w:pPr>
      <w:r>
        <w:rPr>
          <w:rFonts w:ascii="Times New Roman"/>
          <w:b w:val="false"/>
          <w:i w:val="false"/>
          <w:color w:val="000000"/>
          <w:sz w:val="28"/>
        </w:rPr>
        <w:t>
      көрсетілетін қызметті берушіге құжаттар топтамасын тапсырған сәттен бастап – 2 (екі) жұмыс күн (қабылдау күні мемлекеттік қызмет көрсету мерзіміне кірмейді);</w:t>
      </w:r>
    </w:p>
    <w:p>
      <w:pPr>
        <w:spacing w:after="0"/>
        <w:ind w:left="0"/>
        <w:jc w:val="both"/>
      </w:pPr>
      <w:r>
        <w:rPr>
          <w:rFonts w:ascii="Times New Roman"/>
          <w:b w:val="false"/>
          <w:i w:val="false"/>
          <w:color w:val="000000"/>
          <w:sz w:val="28"/>
        </w:rPr>
        <w:t>
      бала туылған күнінен бастап үш жұмыс күні өткеннен кейін баланың тууы туралы өтініш берілген жағдайда, мемлекеттік көрсетілетін қызмет күнтізбелік 7 (жеті) күн ішінде көрсетіледі;</w:t>
      </w:r>
    </w:p>
    <w:p>
      <w:pPr>
        <w:spacing w:after="0"/>
        <w:ind w:left="0"/>
        <w:jc w:val="both"/>
      </w:pPr>
      <w:r>
        <w:rPr>
          <w:rFonts w:ascii="Times New Roman"/>
          <w:b w:val="false"/>
          <w:i w:val="false"/>
          <w:color w:val="000000"/>
          <w:sz w:val="28"/>
        </w:rPr>
        <w:t xml:space="preserve">
      стандартының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7 (жеті) жұмыс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p>
      <w:pPr>
        <w:spacing w:after="0"/>
        <w:ind w:left="0"/>
        <w:jc w:val="both"/>
      </w:pPr>
      <w:r>
        <w:rPr>
          <w:rFonts w:ascii="Times New Roman"/>
          <w:b w:val="false"/>
          <w:i w:val="false"/>
          <w:color w:val="000000"/>
          <w:sz w:val="28"/>
        </w:rPr>
        <w:t>
      7. Осы Регламенттің 5 тармағында көрсетілген 1 іс-қимыл бойынша мемлекеттік қызмет көрсету рәсімінің (іс-қимылының) нәтижесі тіркелген құжаттар болып табылады, олар осы Регламенттің 5 тармағында көрсетілген           2 іс-қимылды орындауды бастау үшін негіз болады.</w:t>
      </w:r>
    </w:p>
    <w:p>
      <w:pPr>
        <w:spacing w:after="0"/>
        <w:ind w:left="0"/>
        <w:jc w:val="both"/>
      </w:pPr>
      <w:r>
        <w:rPr>
          <w:rFonts w:ascii="Times New Roman"/>
          <w:b w:val="false"/>
          <w:i w:val="false"/>
          <w:color w:val="000000"/>
          <w:sz w:val="28"/>
        </w:rPr>
        <w:t xml:space="preserve">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2 іс-қимыл бойынша мемлекеттік қызмет көрсету рәсімінің (іс-қимылының) нәтижесі көрсетілетін қызметті берушінің басшысының бұрыштамасы болып табылады, ол осы Регламенттің 5 тармағында көрсетілген 3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 тармағында көрсетілген 3 іс-қимыл бойынша мемлекеттік қызмет көрсету рәсімінің (іс-қимылының) нәтижесі туу туралы акт жазбасын тіркеу және азаматтық хал актісін тіркеу туралы куәліктің толтырылған бланкі болып табылады, ол осы Регламенттің 5 тармағында көрсетілген 4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 тармағында көрсетілген 4 іс-қимыл бойынша мемлекеттік қызмет көрсету рәсімінің (іс-қимылының) нәтижесі қол қойылған туу туралы куәлік немесе мемлекеттік қызметті көрсетуден дәлелді бас тарту туралы жауабы болып табылады, ол осы Регламенттің 5 тармағында көрсетілген 5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 тармағында көрсетілген 5 іс-қимыл бойынша мемлекеттік қызмет көрсету рәсімінің (іс-қимылының) нәтижесі көрсетілетін қызметті алушыға куәлік беру болып табылады.</w:t>
      </w:r>
    </w:p>
    <w:p>
      <w:pPr>
        <w:spacing w:after="0"/>
        <w:ind w:left="0"/>
        <w:jc w:val="both"/>
      </w:pPr>
      <w:r>
        <w:rPr>
          <w:rFonts w:ascii="Times New Roman"/>
          <w:b w:val="false"/>
          <w:i w:val="false"/>
          <w:color w:val="000000"/>
          <w:sz w:val="28"/>
        </w:rPr>
        <w:t xml:space="preserve">
      8. Осы Регламенттің </w:t>
      </w:r>
      <w:r>
        <w:rPr>
          <w:rFonts w:ascii="Times New Roman"/>
          <w:b w:val="false"/>
          <w:i w:val="false"/>
          <w:color w:val="000000"/>
          <w:sz w:val="28"/>
        </w:rPr>
        <w:t>6 тармағында</w:t>
      </w:r>
      <w:r>
        <w:rPr>
          <w:rFonts w:ascii="Times New Roman"/>
          <w:b w:val="false"/>
          <w:i w:val="false"/>
          <w:color w:val="000000"/>
          <w:sz w:val="28"/>
        </w:rPr>
        <w:t xml:space="preserve"> көрсетілген 1 іс-қимыл бойынша азаматтық хал акт жазбасына өзгерістер, толықтырулар мен түзетулер енгізу кезінде мемлекеттік қызмет көрсету рәсімінің (іс-қимылының) нәтижесі тіркелген құжаттар болып табылады, олар осы Регламенттің 6 тармағында көрсетілген 2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6 тармағында көрсетілген 2 іс-қимыл бойынша мемлекеттік қызмет көрсету рәсімінің (іс-қимылының) нәтижесі көрсетілетін қызметті берушінің басшысының бұрыштамасы болып табылады, ол осы Регламенттің 6 тармағында көрсетілген 3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6 тармағында көрсетілген 3 іс-қимыл бойынша мемлекеттік қызмет көрсету рәсімінің (іс-қимылының) нәтижесі акт жазбасына өзгерістер, толықтырулар мен түзетулер енгізу және азаматтық хал актісін тіркеу туралы қайталама куәліктің толтырылған бланкі болып табылады, олар осы Регламенттің 6 тармағында көрсетілген 4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6 тармағында көрсетілген 4 іс-қимыл бойынша мемлекеттік қызмет көрсету рәсімінің (іс-қимылының) нәтижесі қол қойылған өзгерістер, толықтырулар мен түзетулер енгізілген туу туралы қайталама куәлігі немесе мемлекеттік қызметті көрсетуден дәлелді бас тарту туралы жауабы болып табылады, ол осы Регламенттің 6 тармағында көрсетілген 5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6 тармағында көрсетілген 5 іс-қимыл бойынша мемлекеттік қызмет көрсету рәсімінің (іс-қимылының) нәтижесі көрсетілетін қызметті алушыға куәлік беру болып табылады.</w:t>
      </w:r>
    </w:p>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p>
      <w:pPr>
        <w:spacing w:after="0"/>
        <w:ind w:left="0"/>
        <w:jc w:val="both"/>
      </w:pPr>
      <w:r>
        <w:rPr>
          <w:rFonts w:ascii="Times New Roman"/>
          <w:b w:val="false"/>
          <w:i w:val="false"/>
          <w:color w:val="000000"/>
          <w:sz w:val="28"/>
        </w:rPr>
        <w:t>
      9. Мемлекеттік қызмет көрсету процесіне қатысатын көрсетілетін қызметті берушінің құрылымдық бөлімшелерінің (қызметкерлерінің) тізбесі:</w:t>
      </w:r>
    </w:p>
    <w:bookmarkStart w:name="z70" w:id="8"/>
    <w:p>
      <w:pPr>
        <w:spacing w:after="0"/>
        <w:ind w:left="0"/>
        <w:jc w:val="both"/>
      </w:pPr>
      <w:r>
        <w:rPr>
          <w:rFonts w:ascii="Times New Roman"/>
          <w:b w:val="false"/>
          <w:i w:val="false"/>
          <w:color w:val="000000"/>
          <w:sz w:val="28"/>
        </w:rPr>
        <w:t>
      1) көрсетілетін қызметті берушінің кеңсесі;</w:t>
      </w:r>
    </w:p>
    <w:bookmarkEnd w:id="8"/>
    <w:bookmarkStart w:name="z71" w:id="9"/>
    <w:p>
      <w:pPr>
        <w:spacing w:after="0"/>
        <w:ind w:left="0"/>
        <w:jc w:val="both"/>
      </w:pPr>
      <w:r>
        <w:rPr>
          <w:rFonts w:ascii="Times New Roman"/>
          <w:b w:val="false"/>
          <w:i w:val="false"/>
          <w:color w:val="000000"/>
          <w:sz w:val="28"/>
        </w:rPr>
        <w:t>
      2) көрсетілетін қызметті берушінің басшысы;</w:t>
      </w:r>
    </w:p>
    <w:bookmarkEnd w:id="9"/>
    <w:bookmarkStart w:name="z72" w:id="10"/>
    <w:p>
      <w:pPr>
        <w:spacing w:after="0"/>
        <w:ind w:left="0"/>
        <w:jc w:val="both"/>
      </w:pPr>
      <w:r>
        <w:rPr>
          <w:rFonts w:ascii="Times New Roman"/>
          <w:b w:val="false"/>
          <w:i w:val="false"/>
          <w:color w:val="000000"/>
          <w:sz w:val="28"/>
        </w:rPr>
        <w:t>
      3) көрсетілетін қызметті берушінің маманы.</w:t>
      </w:r>
    </w:p>
    <w:bookmarkEnd w:id="10"/>
    <w:bookmarkStart w:name="z73" w:id="11"/>
    <w:p>
      <w:pPr>
        <w:spacing w:after="0"/>
        <w:ind w:left="0"/>
        <w:jc w:val="both"/>
      </w:pPr>
      <w:r>
        <w:rPr>
          <w:rFonts w:ascii="Times New Roman"/>
          <w:b w:val="false"/>
          <w:i w:val="false"/>
          <w:color w:val="000000"/>
          <w:sz w:val="28"/>
        </w:rPr>
        <w:t>
      10. Бала тууды тіркеу кезінде мемлекеттік қызметті көрсету үшін қажетті рәсімдердің (іс-қимылдардың) сипаттамасы:</w:t>
      </w:r>
    </w:p>
    <w:bookmarkEnd w:id="11"/>
    <w:bookmarkStart w:name="z74" w:id="12"/>
    <w:p>
      <w:pPr>
        <w:spacing w:after="0"/>
        <w:ind w:left="0"/>
        <w:jc w:val="both"/>
      </w:pPr>
      <w:r>
        <w:rPr>
          <w:rFonts w:ascii="Times New Roman"/>
          <w:b w:val="false"/>
          <w:i w:val="false"/>
          <w:color w:val="000000"/>
          <w:sz w:val="28"/>
        </w:rPr>
        <w:t xml:space="preserve">
      1 іс-қимыл – көрсетілетін қызметті берушінің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Құжаттарды қабылдауды және "АХАЖ" ТП-да тіркеуді жүзеге асырады. Өтініштің қабылданғанын растайтын белгі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12"/>
    <w:bookmarkStart w:name="z75" w:id="13"/>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13"/>
    <w:bookmarkStart w:name="z76" w:id="14"/>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 баланың тууы туралы акт жазбасын тіркеуді жүзеге асырады, азаматтық хал актісін тіркеу туралы тиісті куәлікті ресімдейді – 1 (бір) жұмыс күн ішінде;</w:t>
      </w:r>
    </w:p>
    <w:bookmarkEnd w:id="14"/>
    <w:bookmarkStart w:name="z77" w:id="15"/>
    <w:p>
      <w:pPr>
        <w:spacing w:after="0"/>
        <w:ind w:left="0"/>
        <w:jc w:val="both"/>
      </w:pPr>
      <w:r>
        <w:rPr>
          <w:rFonts w:ascii="Times New Roman"/>
          <w:b w:val="false"/>
          <w:i w:val="false"/>
          <w:color w:val="000000"/>
          <w:sz w:val="28"/>
        </w:rPr>
        <w:t>
      4 іс-қимыл – көрсетілетін қызметті берушінің басшысы бала туу туралы куәлігіне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15"/>
    <w:bookmarkStart w:name="z78" w:id="16"/>
    <w:p>
      <w:pPr>
        <w:spacing w:after="0"/>
        <w:ind w:left="0"/>
        <w:jc w:val="both"/>
      </w:pPr>
      <w:r>
        <w:rPr>
          <w:rFonts w:ascii="Times New Roman"/>
          <w:b w:val="false"/>
          <w:i w:val="false"/>
          <w:color w:val="000000"/>
          <w:sz w:val="28"/>
        </w:rPr>
        <w:t>
      5 іс-қимыл – көрсетілетін қызметті берушінің кеңсесі көрсетілетін қызметті алушыға мемлекеттік қызмет көрсету нәтижесін береді – 20 (жиырма) минут.</w:t>
      </w:r>
    </w:p>
    <w:bookmarkEnd w:id="16"/>
    <w:bookmarkStart w:name="z79" w:id="17"/>
    <w:p>
      <w:pPr>
        <w:spacing w:after="0"/>
        <w:ind w:left="0"/>
        <w:jc w:val="both"/>
      </w:pPr>
      <w:r>
        <w:rPr>
          <w:rFonts w:ascii="Times New Roman"/>
          <w:b w:val="false"/>
          <w:i w:val="false"/>
          <w:color w:val="000000"/>
          <w:sz w:val="28"/>
        </w:rPr>
        <w:t>
      11. Азаматтық хал актілері жазбаларына өзгерістер, толықтырулар мен түзетулер енгізу кезінде мемлекеттік қызметті көрсету үшін қажетті рәсімдердің (іс-қимылдардың) сипаттамасы:</w:t>
      </w:r>
    </w:p>
    <w:bookmarkEnd w:id="17"/>
    <w:p>
      <w:pPr>
        <w:spacing w:after="0"/>
        <w:ind w:left="0"/>
        <w:jc w:val="both"/>
      </w:pPr>
      <w:r>
        <w:rPr>
          <w:rFonts w:ascii="Times New Roman"/>
          <w:b w:val="false"/>
          <w:i w:val="false"/>
          <w:color w:val="000000"/>
          <w:sz w:val="28"/>
        </w:rPr>
        <w:t xml:space="preserve">
      1 іс-қимыл – көрсетілетін қызметті берушінің кеңсесі көрсетілетін қызметті алушы ұсынған құжаттардың стандарттың 9 тармағына сәйкестігін тексереді. Құжаттарды қабылдауды және "АХАЖ" ТП-да тіркеуді жүзеге асырады. Өтінішке белгі қояды.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Start w:name="z82" w:id="18"/>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w:t>
      </w:r>
    </w:p>
    <w:bookmarkEnd w:id="18"/>
    <w:p>
      <w:pPr>
        <w:spacing w:after="0"/>
        <w:ind w:left="0"/>
        <w:jc w:val="both"/>
      </w:pPr>
      <w:r>
        <w:rPr>
          <w:rFonts w:ascii="Times New Roman"/>
          <w:b w:val="false"/>
          <w:i w:val="false"/>
          <w:color w:val="000000"/>
          <w:sz w:val="28"/>
        </w:rPr>
        <w:t>
      Қажет болған жағдайда басқа мемлекеттік органдарға сұрату жібереді және көрсетілетін қызметті алушыға өтінішті қарау мерзімінің ұзартылғандығы туралы хабарлайды.</w:t>
      </w:r>
    </w:p>
    <w:bookmarkStart w:name="z84" w:id="19"/>
    <w:p>
      <w:pPr>
        <w:spacing w:after="0"/>
        <w:ind w:left="0"/>
        <w:jc w:val="both"/>
      </w:pPr>
      <w:r>
        <w:rPr>
          <w:rFonts w:ascii="Times New Roman"/>
          <w:b w:val="false"/>
          <w:i w:val="false"/>
          <w:color w:val="000000"/>
          <w:sz w:val="28"/>
        </w:rPr>
        <w:t>
      "АХАЖ" ТП-да акт жазбаларына өзгерістер, толықтырулар мен түзетулер енгізеді, қайталама куәлікті ресімдейді – 6 (алты) жұмыс күн ішінде;</w:t>
      </w:r>
    </w:p>
    <w:bookmarkEnd w:id="19"/>
    <w:bookmarkStart w:name="z85" w:id="20"/>
    <w:p>
      <w:pPr>
        <w:spacing w:after="0"/>
        <w:ind w:left="0"/>
        <w:jc w:val="both"/>
      </w:pPr>
      <w:r>
        <w:rPr>
          <w:rFonts w:ascii="Times New Roman"/>
          <w:b w:val="false"/>
          <w:i w:val="false"/>
          <w:color w:val="000000"/>
          <w:sz w:val="28"/>
        </w:rPr>
        <w:t>
      4 іс-қимыл – көрсетілетін қызметті берушінің басшысы өзгерістер, толықтырулар мен түзетулер енгізілген туу туралы қайталама куәлігіне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20"/>
    <w:bookmarkStart w:name="z86" w:id="21"/>
    <w:p>
      <w:pPr>
        <w:spacing w:after="0"/>
        <w:ind w:left="0"/>
        <w:jc w:val="both"/>
      </w:pPr>
      <w:r>
        <w:rPr>
          <w:rFonts w:ascii="Times New Roman"/>
          <w:b w:val="false"/>
          <w:i w:val="false"/>
          <w:color w:val="000000"/>
          <w:sz w:val="28"/>
        </w:rPr>
        <w:t>
      5 іс-қимыл – көрсетілетін қызметті берушінің кеңсесі көрсетілетін қызметті алушыға мемлекеттік қызмет көрсету нәтижесін береді – 20 (жиырма) минут.</w:t>
      </w:r>
    </w:p>
    <w:bookmarkEnd w:id="21"/>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iс-қимыл тәртiбiн, сондай-ақ мемлекеттiк қызмет көрсету процесiнде ақпараттық жүйелердi пайдалану тәртiбiн сипаттау</w:t>
      </w:r>
    </w:p>
    <w:p>
      <w:pPr>
        <w:spacing w:after="0"/>
        <w:ind w:left="0"/>
        <w:jc w:val="both"/>
      </w:pPr>
      <w:r>
        <w:rPr>
          <w:rFonts w:ascii="Times New Roman"/>
          <w:b w:val="false"/>
          <w:i w:val="false"/>
          <w:color w:val="000000"/>
          <w:sz w:val="28"/>
        </w:rPr>
        <w:t xml:space="preserve">
      12. Көрсетілетін қызметті алушылар мемлекеттік қызметті алу үшін стандарттың </w:t>
      </w:r>
      <w:r>
        <w:rPr>
          <w:rFonts w:ascii="Times New Roman"/>
          <w:b w:val="false"/>
          <w:i w:val="false"/>
          <w:color w:val="000000"/>
          <w:sz w:val="28"/>
        </w:rPr>
        <w:t>9 тармағындағы</w:t>
      </w:r>
      <w:r>
        <w:rPr>
          <w:rFonts w:ascii="Times New Roman"/>
          <w:b w:val="false"/>
          <w:i w:val="false"/>
          <w:color w:val="000000"/>
          <w:sz w:val="28"/>
        </w:rPr>
        <w:t xml:space="preserve"> талаптарға сәйкес қажетті құжаттарды ұсына отырып, Мемлекеттік корпорацияға жүгінуге құқылы. Мемлекеттік корпорация арқылы өтініштің қабылданғанын растайтын: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құжаттарды беру күні, уақыты және орны, құжаттарды рәсімдеуге қабылдаған Мемлекеттік корпорация қызметкерінің тегі, аты, әкесінің аты (бар болған жағдайда), көрсетілетін қызметті алушының тегі, аты, әкесінің аты (бар болған жағдайда), уәкілетті өкілдің тегі, аты, әкесінің аты және олардың байланыс телефондары көрсетілген қолхат (бұдан әрі  –  қолхат) болып табылады.</w:t>
      </w:r>
    </w:p>
    <w:p>
      <w:pPr>
        <w:spacing w:after="0"/>
        <w:ind w:left="0"/>
        <w:jc w:val="both"/>
      </w:pPr>
      <w:r>
        <w:rPr>
          <w:rFonts w:ascii="Times New Roman"/>
          <w:b w:val="false"/>
          <w:i w:val="false"/>
          <w:color w:val="000000"/>
          <w:sz w:val="28"/>
        </w:rPr>
        <w:t>
      Көрсетілетін қызметті алушы осы мемлекеттік көрсетілетін қызмет стандартының 9 тармағында көзделген тізбеге сәйкес құжаттардың толық емес топтамасын берген жағдайда Мемлекеттік корпорация қызметкері өтінішті қабылдап алудан бас тартады және стандартқа 3-қосымшаға сәйкес нысан бойынша құжаттарды қабылдаудан бас тарту туралы қолхат береді.</w:t>
      </w:r>
    </w:p>
    <w:bookmarkStart w:name="z90" w:id="22"/>
    <w:p>
      <w:pPr>
        <w:spacing w:after="0"/>
        <w:ind w:left="0"/>
        <w:jc w:val="both"/>
      </w:pPr>
      <w:r>
        <w:rPr>
          <w:rFonts w:ascii="Times New Roman"/>
          <w:b w:val="false"/>
          <w:i w:val="false"/>
          <w:color w:val="000000"/>
          <w:sz w:val="28"/>
        </w:rPr>
        <w:t>
      Көрсетілетін қызметті алушының сұратуын өңдеу ұзақтығы – 15 (он бес) минут.</w:t>
      </w:r>
    </w:p>
    <w:bookmarkEnd w:id="22"/>
    <w:bookmarkStart w:name="z91" w:id="23"/>
    <w:p>
      <w:pPr>
        <w:spacing w:after="0"/>
        <w:ind w:left="0"/>
        <w:jc w:val="both"/>
      </w:pPr>
      <w:r>
        <w:rPr>
          <w:rFonts w:ascii="Times New Roman"/>
          <w:b w:val="false"/>
          <w:i w:val="false"/>
          <w:color w:val="000000"/>
          <w:sz w:val="28"/>
        </w:rPr>
        <w:t>
      Көрсетілетін қызметті берушінің сұратуын дайындау және жолдау тәртiбiнің сипаттамасы, көрсетілетін қызметті алушының сұратуын өңдеу ұзақтығы, мемлекеттік қызмет көрсету нәтижесін алу тәртібі:</w:t>
      </w:r>
    </w:p>
    <w:bookmarkEnd w:id="23"/>
    <w:bookmarkStart w:name="z92" w:id="24"/>
    <w:p>
      <w:pPr>
        <w:spacing w:after="0"/>
        <w:ind w:left="0"/>
        <w:jc w:val="both"/>
      </w:pPr>
      <w:r>
        <w:rPr>
          <w:rFonts w:ascii="Times New Roman"/>
          <w:b w:val="false"/>
          <w:i w:val="false"/>
          <w:color w:val="000000"/>
          <w:sz w:val="28"/>
        </w:rPr>
        <w:t>
      1 процесс – Мемлекеттік корпорация операторының мемлекеттік қызметті көрсету үшін "Халыққа қызмет көрсету орталығы" ақпараттық жүйесінде (бұдан әрі – ХҚО АЖ) авторландыру процесі;</w:t>
      </w:r>
    </w:p>
    <w:bookmarkEnd w:id="24"/>
    <w:bookmarkStart w:name="z93" w:id="25"/>
    <w:p>
      <w:pPr>
        <w:spacing w:after="0"/>
        <w:ind w:left="0"/>
        <w:jc w:val="both"/>
      </w:pPr>
      <w:r>
        <w:rPr>
          <w:rFonts w:ascii="Times New Roman"/>
          <w:b w:val="false"/>
          <w:i w:val="false"/>
          <w:color w:val="000000"/>
          <w:sz w:val="28"/>
        </w:rPr>
        <w:t>
      1 шарт – ХҚО АЖ-да тіркелген оператор туралы деректерінің түпнұсқалығын ЭЦҚ арқылы тексеру;</w:t>
      </w:r>
    </w:p>
    <w:bookmarkEnd w:id="25"/>
    <w:bookmarkStart w:name="z94" w:id="26"/>
    <w:p>
      <w:pPr>
        <w:spacing w:after="0"/>
        <w:ind w:left="0"/>
        <w:jc w:val="both"/>
      </w:pPr>
      <w:r>
        <w:rPr>
          <w:rFonts w:ascii="Times New Roman"/>
          <w:b w:val="false"/>
          <w:i w:val="false"/>
          <w:color w:val="000000"/>
          <w:sz w:val="28"/>
        </w:rPr>
        <w:t>
      2 процесс – Мемлекеттік корпорация операторын авторландыру немесе деректерінде талап бұзушылықтардың болуына байланысты ХҚО АЖ-да авторландырудан бас тарту туралы хабарлама қалыптастыру;</w:t>
      </w:r>
    </w:p>
    <w:bookmarkEnd w:id="26"/>
    <w:bookmarkStart w:name="z95" w:id="27"/>
    <w:p>
      <w:pPr>
        <w:spacing w:after="0"/>
        <w:ind w:left="0"/>
        <w:jc w:val="both"/>
      </w:pPr>
      <w:r>
        <w:rPr>
          <w:rFonts w:ascii="Times New Roman"/>
          <w:b w:val="false"/>
          <w:i w:val="false"/>
          <w:color w:val="000000"/>
          <w:sz w:val="28"/>
        </w:rPr>
        <w:t>
      3 процесс – Мемлекеттік корпорация операторының мемлекеттік қызметті таңдауы, мемлекеттік қызметті көрсету үшін сұрату нысанын экранға шығаруы және Мемлекеттік корпорация операторының көрсетілетін қызметті алушының деректерін енгізуі;</w:t>
      </w:r>
    </w:p>
    <w:bookmarkEnd w:id="27"/>
    <w:bookmarkStart w:name="z96" w:id="28"/>
    <w:p>
      <w:pPr>
        <w:spacing w:after="0"/>
        <w:ind w:left="0"/>
        <w:jc w:val="both"/>
      </w:pPr>
      <w:r>
        <w:rPr>
          <w:rFonts w:ascii="Times New Roman"/>
          <w:b w:val="false"/>
          <w:i w:val="false"/>
          <w:color w:val="000000"/>
          <w:sz w:val="28"/>
        </w:rPr>
        <w:t>
      4 процесс – көрсетілетін қызметті алушының деректері туралы сұратуды электронды үкіметтің шлюзі (бұдан әрі – ЭҮШ) арқылы "Жеке тұлғалар" мемлекеттік деректер базасына (бұдан әрі  –  ЖТ МДБ) жіберу;</w:t>
      </w:r>
    </w:p>
    <w:bookmarkEnd w:id="28"/>
    <w:bookmarkStart w:name="z97" w:id="29"/>
    <w:p>
      <w:pPr>
        <w:spacing w:after="0"/>
        <w:ind w:left="0"/>
        <w:jc w:val="both"/>
      </w:pPr>
      <w:r>
        <w:rPr>
          <w:rFonts w:ascii="Times New Roman"/>
          <w:b w:val="false"/>
          <w:i w:val="false"/>
          <w:color w:val="000000"/>
          <w:sz w:val="28"/>
        </w:rPr>
        <w:t>
      2 шарт – көрсетілетін қызмет алушы деректерінің ЖТ МДБ-да болуын тексеру;</w:t>
      </w:r>
    </w:p>
    <w:bookmarkEnd w:id="29"/>
    <w:bookmarkStart w:name="z98" w:id="30"/>
    <w:p>
      <w:pPr>
        <w:spacing w:after="0"/>
        <w:ind w:left="0"/>
        <w:jc w:val="both"/>
      </w:pPr>
      <w:r>
        <w:rPr>
          <w:rFonts w:ascii="Times New Roman"/>
          <w:b w:val="false"/>
          <w:i w:val="false"/>
          <w:color w:val="000000"/>
          <w:sz w:val="28"/>
        </w:rPr>
        <w:t>
      5 процесс – көрсетілетін қызметті алушы деректерінің ЖТ МДБ-да болмауына байланысты деректерді алу мүмкіндігі жоқтығы туралы хабарлама қалыптастыру;</w:t>
      </w:r>
    </w:p>
    <w:bookmarkEnd w:id="30"/>
    <w:bookmarkStart w:name="z99" w:id="31"/>
    <w:p>
      <w:pPr>
        <w:spacing w:after="0"/>
        <w:ind w:left="0"/>
        <w:jc w:val="both"/>
      </w:pPr>
      <w:r>
        <w:rPr>
          <w:rFonts w:ascii="Times New Roman"/>
          <w:b w:val="false"/>
          <w:i w:val="false"/>
          <w:color w:val="000000"/>
          <w:sz w:val="28"/>
        </w:rPr>
        <w:t>
      6 процесс – Мемлекеттік корпорация операторының сұраным нысанын құжаттардың қағаз түрінде бар болуы бөлігінде толтыруы және мемлекеттік көрсетілетін қызметті алушы ұсынған құжаттарды сканерден өткізуі, оларды сұраным нысанына қоса тіркеуі және мемлекеттік қызметті көрсетуге сұранымның толтырылған нысанын (енгізілген деректерді) ЭЦҚ арқылы куәландыру;</w:t>
      </w:r>
    </w:p>
    <w:bookmarkEnd w:id="31"/>
    <w:bookmarkStart w:name="z100" w:id="32"/>
    <w:p>
      <w:pPr>
        <w:spacing w:after="0"/>
        <w:ind w:left="0"/>
        <w:jc w:val="both"/>
      </w:pPr>
      <w:r>
        <w:rPr>
          <w:rFonts w:ascii="Times New Roman"/>
          <w:b w:val="false"/>
          <w:i w:val="false"/>
          <w:color w:val="000000"/>
          <w:sz w:val="28"/>
        </w:rPr>
        <w:t>
      7 процесс – көрсетілетін қызметті алушыға қолхат беру;</w:t>
      </w:r>
    </w:p>
    <w:bookmarkEnd w:id="32"/>
    <w:bookmarkStart w:name="z101" w:id="33"/>
    <w:p>
      <w:pPr>
        <w:spacing w:after="0"/>
        <w:ind w:left="0"/>
        <w:jc w:val="both"/>
      </w:pPr>
      <w:r>
        <w:rPr>
          <w:rFonts w:ascii="Times New Roman"/>
          <w:b w:val="false"/>
          <w:i w:val="false"/>
          <w:color w:val="000000"/>
          <w:sz w:val="28"/>
        </w:rPr>
        <w:t>
      8 процесс – Мемлекеттік корпорация операторының ЭЦҚ қол қойылған электрондық құжатты (көрсетілетін қызметті алушының сұратуын) ЭҮШ арқылы электронды үкіметтің аймақтық шлюзі автоматтандырылған жұмыс орнына (бұдан әрі –  ЭҮАШ АЖО) жіберу;</w:t>
      </w:r>
    </w:p>
    <w:bookmarkEnd w:id="33"/>
    <w:bookmarkStart w:name="z102" w:id="34"/>
    <w:p>
      <w:pPr>
        <w:spacing w:after="0"/>
        <w:ind w:left="0"/>
        <w:jc w:val="both"/>
      </w:pPr>
      <w:r>
        <w:rPr>
          <w:rFonts w:ascii="Times New Roman"/>
          <w:b w:val="false"/>
          <w:i w:val="false"/>
          <w:color w:val="000000"/>
          <w:sz w:val="28"/>
        </w:rPr>
        <w:t>
      9 процесс – мемлекеттік көрсетілетін қызметті өңдеу және көрсетілетін қызметті беруші маманының мемлекеттік қызмет көрсету нәтижесі – куәлікті қалыптастыруы және мемлекеттік қызмет нәтижесін Мемлекеттік корпорацияға жеткізуді қамтамасыз ету (стандартта белгіленген мемлекеттік қызмет көрсету мерзімі аяқталғанға дейін бір тәулік бұрын);</w:t>
      </w:r>
    </w:p>
    <w:bookmarkEnd w:id="34"/>
    <w:bookmarkStart w:name="z103" w:id="35"/>
    <w:p>
      <w:pPr>
        <w:spacing w:after="0"/>
        <w:ind w:left="0"/>
        <w:jc w:val="both"/>
      </w:pPr>
      <w:r>
        <w:rPr>
          <w:rFonts w:ascii="Times New Roman"/>
          <w:b w:val="false"/>
          <w:i w:val="false"/>
          <w:color w:val="000000"/>
          <w:sz w:val="28"/>
        </w:rPr>
        <w:t>
      10 процесс – Мемлекеттік корпорация қызметкерінің көрсетілетін қызметті алушының жеке басын куәландыратын құжатты ұсынуы арқылы (немесе нотариалды куәландырылған сенімхат бойынша өкілінің) қолхат негізінде мемлекеттік қызмет көрсету нәтижесін (куәлікті) қолма-қол беруі.</w:t>
      </w:r>
    </w:p>
    <w:bookmarkEnd w:id="35"/>
    <w:bookmarkStart w:name="z104" w:id="36"/>
    <w:p>
      <w:pPr>
        <w:spacing w:after="0"/>
        <w:ind w:left="0"/>
        <w:jc w:val="both"/>
      </w:pPr>
      <w:r>
        <w:rPr>
          <w:rFonts w:ascii="Times New Roman"/>
          <w:b w:val="false"/>
          <w:i w:val="false"/>
          <w:color w:val="000000"/>
          <w:sz w:val="28"/>
        </w:rPr>
        <w:t>
      Мемлекеттік қызмет көрсету мерзімдері:</w:t>
      </w:r>
    </w:p>
    <w:bookmarkEnd w:id="36"/>
    <w:bookmarkStart w:name="z105" w:id="37"/>
    <w:p>
      <w:pPr>
        <w:spacing w:after="0"/>
        <w:ind w:left="0"/>
        <w:jc w:val="both"/>
      </w:pPr>
      <w:r>
        <w:rPr>
          <w:rFonts w:ascii="Times New Roman"/>
          <w:b w:val="false"/>
          <w:i w:val="false"/>
          <w:color w:val="000000"/>
          <w:sz w:val="28"/>
        </w:rPr>
        <w:t>
      Мемлекеттік корпорацияға құжаттар топтамасын тапсырған сәттен бастап – 2 (екі) жұмыс күн (қабылдау күні мемлекеттік қызмет көрсету мерзіміне кірмейді);</w:t>
      </w:r>
    </w:p>
    <w:bookmarkEnd w:id="37"/>
    <w:bookmarkStart w:name="z106" w:id="38"/>
    <w:p>
      <w:pPr>
        <w:spacing w:after="0"/>
        <w:ind w:left="0"/>
        <w:jc w:val="both"/>
      </w:pPr>
      <w:r>
        <w:rPr>
          <w:rFonts w:ascii="Times New Roman"/>
          <w:b w:val="false"/>
          <w:i w:val="false"/>
          <w:color w:val="000000"/>
          <w:sz w:val="28"/>
        </w:rPr>
        <w:t>
      бала туылған өткеннен күнінен бастап үш жұмыс күні кейін баланың тууы туралы өтініш берілген жағдайда, мемлекеттік көрсетілетін қызмет күн 7 (жеті) күн ішінде көрсетіледі.</w:t>
      </w:r>
    </w:p>
    <w:bookmarkEnd w:id="38"/>
    <w:bookmarkStart w:name="z107" w:id="39"/>
    <w:p>
      <w:pPr>
        <w:spacing w:after="0"/>
        <w:ind w:left="0"/>
        <w:jc w:val="both"/>
      </w:pPr>
      <w:r>
        <w:rPr>
          <w:rFonts w:ascii="Times New Roman"/>
          <w:b w:val="false"/>
          <w:i w:val="false"/>
          <w:color w:val="000000"/>
          <w:sz w:val="28"/>
        </w:rPr>
        <w:t>
      Басқа мемлекеттік органдарға сұрату салу қажет болған кезде қарау мерзімі көрсетілетін қызметті алушыны 3 (үш) күнтізбелік күн ішінде хабардар ете отырып, күнтізбелік 30 (отыз) күннен аспайтын уақытқа ұзартылады;</w:t>
      </w:r>
    </w:p>
    <w:bookmarkEnd w:id="39"/>
    <w:bookmarkStart w:name="z108" w:id="40"/>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7 (жеті) жұмыс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40"/>
    <w:bookmarkStart w:name="z109" w:id="41"/>
    <w:p>
      <w:pPr>
        <w:spacing w:after="0"/>
        <w:ind w:left="0"/>
        <w:jc w:val="both"/>
      </w:pPr>
      <w:r>
        <w:rPr>
          <w:rFonts w:ascii="Times New Roman"/>
          <w:b w:val="false"/>
          <w:i w:val="false"/>
          <w:color w:val="000000"/>
          <w:sz w:val="28"/>
        </w:rPr>
        <w:t>
      13. Көрсетілетін қызметті алушының мемлекеттік көрсетілетін қызметті портал арқылы алуы үшін жүгіну тәртібі мен рәсімдерінің реттілігінің сипаттамасы:</w:t>
      </w:r>
    </w:p>
    <w:bookmarkEnd w:id="41"/>
    <w:bookmarkStart w:name="z110" w:id="42"/>
    <w:p>
      <w:pPr>
        <w:spacing w:after="0"/>
        <w:ind w:left="0"/>
        <w:jc w:val="both"/>
      </w:pPr>
      <w:r>
        <w:rPr>
          <w:rFonts w:ascii="Times New Roman"/>
          <w:b w:val="false"/>
          <w:i w:val="false"/>
          <w:color w:val="000000"/>
          <w:sz w:val="28"/>
        </w:rPr>
        <w:t>
      1 процесс – көрсетілетін қызметті алушының мемлекеттік қызметті алуы үшін порталда ЭЦҚ көмегімен авторландыру процесі;</w:t>
      </w:r>
    </w:p>
    <w:bookmarkEnd w:id="42"/>
    <w:bookmarkStart w:name="z111" w:id="43"/>
    <w:p>
      <w:pPr>
        <w:spacing w:after="0"/>
        <w:ind w:left="0"/>
        <w:jc w:val="both"/>
      </w:pPr>
      <w:r>
        <w:rPr>
          <w:rFonts w:ascii="Times New Roman"/>
          <w:b w:val="false"/>
          <w:i w:val="false"/>
          <w:color w:val="000000"/>
          <w:sz w:val="28"/>
        </w:rPr>
        <w:t>
      1 шарт – тіркелген көрсетілетін қызметті алушы туралы деректерінің түпнұсқалығын ЭЦҚ арқылы тексеру;</w:t>
      </w:r>
    </w:p>
    <w:bookmarkEnd w:id="43"/>
    <w:bookmarkStart w:name="z112" w:id="44"/>
    <w:p>
      <w:pPr>
        <w:spacing w:after="0"/>
        <w:ind w:left="0"/>
        <w:jc w:val="both"/>
      </w:pPr>
      <w:r>
        <w:rPr>
          <w:rFonts w:ascii="Times New Roman"/>
          <w:b w:val="false"/>
          <w:i w:val="false"/>
          <w:color w:val="000000"/>
          <w:sz w:val="28"/>
        </w:rPr>
        <w:t>
      2 процесс – көрсетілетін қызметті алушының деректерінде талап бұзушылықтардың болуына байланысты авторландырудан бас тарту туралы хабарлама қалыптастыру;</w:t>
      </w:r>
    </w:p>
    <w:bookmarkEnd w:id="44"/>
    <w:bookmarkStart w:name="z113" w:id="45"/>
    <w:p>
      <w:pPr>
        <w:spacing w:after="0"/>
        <w:ind w:left="0"/>
        <w:jc w:val="both"/>
      </w:pPr>
      <w:r>
        <w:rPr>
          <w:rFonts w:ascii="Times New Roman"/>
          <w:b w:val="false"/>
          <w:i w:val="false"/>
          <w:color w:val="000000"/>
          <w:sz w:val="28"/>
        </w:rPr>
        <w:t>
      3 процесс – көрсетілетін қызметті алушының мемлекеттік көрсетілетін қызметтi таңдауы, қызмет көрсету үшін сұрату нысанын экранға шығаруы және көрсетілетін қызметті алушының нысанды оның құрылымы мен форматтық талаптарын ескерумен толтыруы (деректер енгізу);</w:t>
      </w:r>
    </w:p>
    <w:bookmarkEnd w:id="45"/>
    <w:bookmarkStart w:name="z114" w:id="46"/>
    <w:p>
      <w:pPr>
        <w:spacing w:after="0"/>
        <w:ind w:left="0"/>
        <w:jc w:val="both"/>
      </w:pPr>
      <w:r>
        <w:rPr>
          <w:rFonts w:ascii="Times New Roman"/>
          <w:b w:val="false"/>
          <w:i w:val="false"/>
          <w:color w:val="000000"/>
          <w:sz w:val="28"/>
        </w:rPr>
        <w:t>
      4 процесс – көрсетілетін қызметті алушының ЭЦҚ арқылы мемлекеттік қызмет көрсетуге сұратудың толтырылған нысанына қол қою;</w:t>
      </w:r>
    </w:p>
    <w:bookmarkEnd w:id="46"/>
    <w:bookmarkStart w:name="z115" w:id="47"/>
    <w:p>
      <w:pPr>
        <w:spacing w:after="0"/>
        <w:ind w:left="0"/>
        <w:jc w:val="both"/>
      </w:pPr>
      <w:r>
        <w:rPr>
          <w:rFonts w:ascii="Times New Roman"/>
          <w:b w:val="false"/>
          <w:i w:val="false"/>
          <w:color w:val="000000"/>
          <w:sz w:val="28"/>
        </w:rPr>
        <w:t>
      5 процесс – көрсетілетін қызметті алушының ЭЦҚ қол қойылған электрондық құжатты (көрсетілетін қызметті алушының сұратуын) ЭҮШ арқылы ЭҮАШ АЖО-ға жіберу және көрсетілетін қызметті беруші маманының мемлекеттік көрсетілетін қызметті өңдеуі;</w:t>
      </w:r>
    </w:p>
    <w:bookmarkEnd w:id="47"/>
    <w:bookmarkStart w:name="z116" w:id="48"/>
    <w:p>
      <w:pPr>
        <w:spacing w:after="0"/>
        <w:ind w:left="0"/>
        <w:jc w:val="both"/>
      </w:pPr>
      <w:r>
        <w:rPr>
          <w:rFonts w:ascii="Times New Roman"/>
          <w:b w:val="false"/>
          <w:i w:val="false"/>
          <w:color w:val="000000"/>
          <w:sz w:val="28"/>
        </w:rPr>
        <w:t>
      6 процесс – бөлім маманының мемлекеттік қызмет көрсету нәтижесін қалыптастыруы (өтінішті қабылданғанын растау туралы хабарлама). Электронды құжат ЭЦҚ қолдану арқылы бөлім маманымен қалыптастырылады және порталдағы жеке кабинетіне жолданады;</w:t>
      </w:r>
    </w:p>
    <w:bookmarkEnd w:id="48"/>
    <w:bookmarkStart w:name="z117" w:id="49"/>
    <w:p>
      <w:pPr>
        <w:spacing w:after="0"/>
        <w:ind w:left="0"/>
        <w:jc w:val="both"/>
      </w:pPr>
      <w:r>
        <w:rPr>
          <w:rFonts w:ascii="Times New Roman"/>
          <w:b w:val="false"/>
          <w:i w:val="false"/>
          <w:color w:val="000000"/>
          <w:sz w:val="28"/>
        </w:rPr>
        <w:t>
      7 процесс – көрсетілетін қызметті алушының "жеке кабинетінде" сұратудың қабылданғаны туралы және мемлекеттік қызмет көрсету нәтижесін алу тәртібі туралы мәртебесін көрсету.</w:t>
      </w:r>
    </w:p>
    <w:bookmarkEnd w:id="49"/>
    <w:bookmarkStart w:name="z118" w:id="50"/>
    <w:p>
      <w:pPr>
        <w:spacing w:after="0"/>
        <w:ind w:left="0"/>
        <w:jc w:val="both"/>
      </w:pPr>
      <w:r>
        <w:rPr>
          <w:rFonts w:ascii="Times New Roman"/>
          <w:b w:val="false"/>
          <w:i w:val="false"/>
          <w:color w:val="000000"/>
          <w:sz w:val="28"/>
        </w:rPr>
        <w:t>
      Құжаттарды тапсырған сәттен бастап мемлекеттік қызметті порталда көрсету мерзімі – өтінішті қабылдауды растау бөлігінде хабарлама алу  – 1 (бір) жұмыс күні.</w:t>
      </w:r>
    </w:p>
    <w:bookmarkEnd w:id="50"/>
    <w:bookmarkStart w:name="z119" w:id="51"/>
    <w:p>
      <w:pPr>
        <w:spacing w:after="0"/>
        <w:ind w:left="0"/>
        <w:jc w:val="both"/>
      </w:pPr>
      <w:r>
        <w:rPr>
          <w:rFonts w:ascii="Times New Roman"/>
          <w:b w:val="false"/>
          <w:i w:val="false"/>
          <w:color w:val="000000"/>
          <w:sz w:val="28"/>
        </w:rPr>
        <w:t xml:space="preserve">
      Портал арқылы мемлекеттiк қызмет көрсету кезiнде жүгiну және көрсетілетін қызметті берушінің рәсiмдерінiң (iс-қимылдарының) реттiлiк тәртiбiнің сипаттамасы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мемлекеттiк қызмет көрсетуге қатысатын ақпараттық жүйелердiң функционалдық өзара iс-қимыл диаграммасында көрсетілген.</w:t>
      </w:r>
    </w:p>
    <w:bookmarkEnd w:id="51"/>
    <w:bookmarkStart w:name="z120" w:id="52"/>
    <w:p>
      <w:pPr>
        <w:spacing w:after="0"/>
        <w:ind w:left="0"/>
        <w:jc w:val="both"/>
      </w:pPr>
      <w:r>
        <w:rPr>
          <w:rFonts w:ascii="Times New Roman"/>
          <w:b w:val="false"/>
          <w:i w:val="false"/>
          <w:color w:val="000000"/>
          <w:sz w:val="28"/>
        </w:rPr>
        <w:t>
      14. Аудандық маңызы бар қалалардың ЖАО, кенттердің, ауылдардың, ауылдық округтердің әкімдері арқылы мемлекеттік қызмет көрсету кезінде мемлекеттік қызметті көрсету үшін қажетті процесінің құрамына кіретін рәсімдердің (іс-қимылдардың) мазмұны:</w:t>
      </w:r>
    </w:p>
    <w:bookmarkEnd w:id="52"/>
    <w:bookmarkStart w:name="z121" w:id="53"/>
    <w:p>
      <w:pPr>
        <w:spacing w:after="0"/>
        <w:ind w:left="0"/>
        <w:jc w:val="both"/>
      </w:pPr>
      <w:r>
        <w:rPr>
          <w:rFonts w:ascii="Times New Roman"/>
          <w:b w:val="false"/>
          <w:i w:val="false"/>
          <w:color w:val="000000"/>
          <w:sz w:val="28"/>
        </w:rPr>
        <w:t>
      1 іс-қимыл – аудандық маңызы бар қалалардың ЖАО, кенттердің, ауылдардың, ауылдық округтер әкімдерінің кеңсесі көрсетілетін қызметті алушы ұсынған құжаттардың стандарттың 9 тармағына сәйкестігін тексереді. Өтінішті қабылдайды, немесе стандарттың 10 тармағында көзделген негіздер бойынша қызмет алушылардың құжаттарын қабылдаудан бас тартады. Орындалу ұзақтығы  – 20 (жиырма) минут;</w:t>
      </w:r>
    </w:p>
    <w:bookmarkEnd w:id="53"/>
    <w:bookmarkStart w:name="z122" w:id="54"/>
    <w:p>
      <w:pPr>
        <w:spacing w:after="0"/>
        <w:ind w:left="0"/>
        <w:jc w:val="both"/>
      </w:pPr>
      <w:r>
        <w:rPr>
          <w:rFonts w:ascii="Times New Roman"/>
          <w:b w:val="false"/>
          <w:i w:val="false"/>
          <w:color w:val="000000"/>
          <w:sz w:val="28"/>
        </w:rPr>
        <w:t>
      2 іс-қимыл – аудандық маңызы бар қалалардың ЖАО, кенттердің, ауылдардың, ауылдық округтер әкімдерінің кеңсесі құжаттарды көрсетілетін қызметті берушіге жолдайды. Регламенттің 5, 6 тармақтарында көзделген негіздер бойынша көрсетілетін қызметті берушімен тиісті іс-қимыл жасалады. Орындалу ұзақтығы  –  1 (бір) жұмыс күн;</w:t>
      </w:r>
    </w:p>
    <w:bookmarkEnd w:id="54"/>
    <w:bookmarkStart w:name="z123" w:id="55"/>
    <w:p>
      <w:pPr>
        <w:spacing w:after="0"/>
        <w:ind w:left="0"/>
        <w:jc w:val="both"/>
      </w:pPr>
      <w:r>
        <w:rPr>
          <w:rFonts w:ascii="Times New Roman"/>
          <w:b w:val="false"/>
          <w:i w:val="false"/>
          <w:color w:val="000000"/>
          <w:sz w:val="28"/>
        </w:rPr>
        <w:t>
      3 іс-қимыл – аудандық маңызы бар қалалардың ЖАО, кенттердің, ауылдардың, ауылдық округтер әкімдерінің кеңсесі көрсетілетін қызметті алушыға қызмет көрсету нәтижесін береді. Орындалу ұзақтығы  –  20 (жиырма) минут.</w:t>
      </w:r>
    </w:p>
    <w:bookmarkEnd w:id="55"/>
    <w:bookmarkStart w:name="z124" w:id="56"/>
    <w:p>
      <w:pPr>
        <w:spacing w:after="0"/>
        <w:ind w:left="0"/>
        <w:jc w:val="both"/>
      </w:pPr>
      <w:r>
        <w:rPr>
          <w:rFonts w:ascii="Times New Roman"/>
          <w:b w:val="false"/>
          <w:i w:val="false"/>
          <w:color w:val="000000"/>
          <w:sz w:val="28"/>
        </w:rPr>
        <w:t xml:space="preserve">
      15.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w:t>
      </w:r>
      <w:r>
        <w:rPr>
          <w:rFonts w:ascii="Times New Roman"/>
          <w:b w:val="false"/>
          <w:i w:val="false"/>
          <w:color w:val="000000"/>
          <w:sz w:val="28"/>
        </w:rPr>
        <w:t>-6 қосымшаға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тууды тіркеу, оның ішінде </w:t>
            </w:r>
            <w:r>
              <w:br/>
            </w:r>
            <w:r>
              <w:rPr>
                <w:rFonts w:ascii="Times New Roman"/>
                <w:b w:val="false"/>
                <w:i w:val="false"/>
                <w:color w:val="000000"/>
                <w:sz w:val="20"/>
              </w:rPr>
              <w:t xml:space="preserve">азаматтық хал актілерінің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1 қосымша</w:t>
            </w:r>
          </w:p>
        </w:tc>
      </w:tr>
    </w:tbl>
    <w:bookmarkStart w:name="z126" w:id="57"/>
    <w:p>
      <w:pPr>
        <w:spacing w:after="0"/>
        <w:ind w:left="0"/>
        <w:jc w:val="left"/>
      </w:pPr>
      <w:r>
        <w:rPr>
          <w:rFonts w:ascii="Times New Roman"/>
          <w:b/>
          <w:i w:val="false"/>
          <w:color w:val="000000"/>
        </w:rPr>
        <w:t xml:space="preserve"> Портал арқылы мемлекеттік қызмет көрсетуге әрекет етілген ақпараттық жүйелерінің функционалдық өзара іс-қимыл диаграммасы</w:t>
      </w:r>
    </w:p>
    <w:bookmarkEnd w:id="57"/>
    <w:p>
      <w:pPr>
        <w:spacing w:after="0"/>
        <w:ind w:left="0"/>
        <w:jc w:val="left"/>
      </w:pPr>
      <w:r>
        <w:br/>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 w:id="58"/>
    <w:p>
      <w:pPr>
        <w:spacing w:after="0"/>
        <w:ind w:left="0"/>
        <w:jc w:val="left"/>
      </w:pPr>
      <w:r>
        <w:rPr>
          <w:rFonts w:ascii="Times New Roman"/>
          <w:b/>
          <w:i w:val="false"/>
          <w:color w:val="000000"/>
        </w:rPr>
        <w:t xml:space="preserve"> Шартты белгілер:</w:t>
      </w:r>
    </w:p>
    <w:bookmarkEnd w:id="58"/>
    <w:bookmarkStart w:name="z128"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66548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6548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тууды тіркеу, оның ішінде </w:t>
            </w:r>
            <w:r>
              <w:br/>
            </w:r>
            <w:r>
              <w:rPr>
                <w:rFonts w:ascii="Times New Roman"/>
                <w:b w:val="false"/>
                <w:i w:val="false"/>
                <w:color w:val="000000"/>
                <w:sz w:val="20"/>
              </w:rPr>
              <w:t xml:space="preserve">азаматтық хал актілерінің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2 қосымша</w:t>
            </w:r>
          </w:p>
        </w:tc>
      </w:tr>
    </w:tbl>
    <w:bookmarkStart w:name="z130" w:id="60"/>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60"/>
    <w:bookmarkStart w:name="z131" w:id="61"/>
    <w:p>
      <w:pPr>
        <w:spacing w:after="0"/>
        <w:ind w:left="0"/>
        <w:jc w:val="left"/>
      </w:pPr>
      <w:r>
        <w:rPr>
          <w:rFonts w:ascii="Times New Roman"/>
          <w:b/>
          <w:i w:val="false"/>
          <w:color w:val="000000"/>
        </w:rPr>
        <w:t xml:space="preserve"> 1) көрсетілетін қызметті беруші арқылы мемлекеттік қызметті көрсету кезінде</w:t>
      </w:r>
    </w:p>
    <w:bookmarkEnd w:id="61"/>
    <w:bookmarkStart w:name="z132"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тууды тіркеу, оның ішінде </w:t>
            </w:r>
            <w:r>
              <w:br/>
            </w:r>
            <w:r>
              <w:rPr>
                <w:rFonts w:ascii="Times New Roman"/>
                <w:b w:val="false"/>
                <w:i w:val="false"/>
                <w:color w:val="000000"/>
                <w:sz w:val="20"/>
              </w:rPr>
              <w:t xml:space="preserve">азаматтық хал актілерінің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3 қосымша</w:t>
            </w:r>
          </w:p>
        </w:tc>
      </w:tr>
    </w:tbl>
    <w:bookmarkStart w:name="z134" w:id="63"/>
    <w:p>
      <w:pPr>
        <w:spacing w:after="0"/>
        <w:ind w:left="0"/>
        <w:jc w:val="left"/>
      </w:pPr>
      <w:r>
        <w:rPr>
          <w:rFonts w:ascii="Times New Roman"/>
          <w:b/>
          <w:i w:val="false"/>
          <w:color w:val="000000"/>
        </w:rPr>
        <w:t xml:space="preserve"> 2) көрсетілетін қызметті беруші арқылы азаматтық хал актілері жазбаларына өзгерістер, толықтырулар мен түзетулер енгізу</w:t>
      </w:r>
    </w:p>
    <w:bookmarkEnd w:id="63"/>
    <w:bookmarkStart w:name="z135"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тууды тіркеу, оның ішінде </w:t>
            </w:r>
            <w:r>
              <w:br/>
            </w:r>
            <w:r>
              <w:rPr>
                <w:rFonts w:ascii="Times New Roman"/>
                <w:b w:val="false"/>
                <w:i w:val="false"/>
                <w:color w:val="000000"/>
                <w:sz w:val="20"/>
              </w:rPr>
              <w:t xml:space="preserve">азаматтық хал актілерінің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4 қосымша</w:t>
            </w:r>
          </w:p>
        </w:tc>
      </w:tr>
    </w:tbl>
    <w:bookmarkStart w:name="z137" w:id="65"/>
    <w:p>
      <w:pPr>
        <w:spacing w:after="0"/>
        <w:ind w:left="0"/>
        <w:jc w:val="left"/>
      </w:pPr>
      <w:r>
        <w:rPr>
          <w:rFonts w:ascii="Times New Roman"/>
          <w:b/>
          <w:i w:val="false"/>
          <w:color w:val="000000"/>
        </w:rPr>
        <w:t xml:space="preserve"> 3) Мемлекеттік корпорация арқылы мемлекеттік қызмет көрсету кезінде</w:t>
      </w:r>
    </w:p>
    <w:bookmarkEnd w:id="65"/>
    <w:bookmarkStart w:name="z138"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тууды тіркеу, оның ішінде </w:t>
            </w:r>
            <w:r>
              <w:br/>
            </w:r>
            <w:r>
              <w:rPr>
                <w:rFonts w:ascii="Times New Roman"/>
                <w:b w:val="false"/>
                <w:i w:val="false"/>
                <w:color w:val="000000"/>
                <w:sz w:val="20"/>
              </w:rPr>
              <w:t xml:space="preserve">азаматтық хал актілерінің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5 қосымша</w:t>
            </w:r>
          </w:p>
        </w:tc>
      </w:tr>
    </w:tbl>
    <w:bookmarkStart w:name="z140" w:id="67"/>
    <w:p>
      <w:pPr>
        <w:spacing w:after="0"/>
        <w:ind w:left="0"/>
        <w:jc w:val="left"/>
      </w:pPr>
      <w:r>
        <w:rPr>
          <w:rFonts w:ascii="Times New Roman"/>
          <w:b/>
          <w:i w:val="false"/>
          <w:color w:val="000000"/>
        </w:rPr>
        <w:t xml:space="preserve"> 4) портал арқылы мемлекеттік қызмет көрсету кезінде</w:t>
      </w:r>
    </w:p>
    <w:bookmarkEnd w:id="67"/>
    <w:bookmarkStart w:name="z141"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тууды тіркеу, оның ішінде </w:t>
            </w:r>
            <w:r>
              <w:br/>
            </w:r>
            <w:r>
              <w:rPr>
                <w:rFonts w:ascii="Times New Roman"/>
                <w:b w:val="false"/>
                <w:i w:val="false"/>
                <w:color w:val="000000"/>
                <w:sz w:val="20"/>
              </w:rPr>
              <w:t xml:space="preserve">азаматтық хал актілерінің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6 қосымша</w:t>
            </w:r>
          </w:p>
        </w:tc>
      </w:tr>
    </w:tbl>
    <w:bookmarkStart w:name="z143" w:id="69"/>
    <w:p>
      <w:pPr>
        <w:spacing w:after="0"/>
        <w:ind w:left="0"/>
        <w:jc w:val="left"/>
      </w:pPr>
      <w:r>
        <w:rPr>
          <w:rFonts w:ascii="Times New Roman"/>
          <w:b/>
          <w:i w:val="false"/>
          <w:color w:val="000000"/>
        </w:rPr>
        <w:t xml:space="preserve"> 5) аудандық маңызы бар қалалардың жергілікті атқарушы органдардың, кенттердің, ауылдардың, ауылдық округтер әкімдері арқылы мемлекеттік қызмет көрсету кезінде</w:t>
      </w:r>
    </w:p>
    <w:bookmarkEnd w:id="69"/>
    <w:bookmarkStart w:name="z144"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 w:id="71"/>
    <w:p>
      <w:pPr>
        <w:spacing w:after="0"/>
        <w:ind w:left="0"/>
        <w:jc w:val="left"/>
      </w:pPr>
      <w:r>
        <w:rPr>
          <w:rFonts w:ascii="Times New Roman"/>
          <w:b/>
          <w:i w:val="false"/>
          <w:color w:val="000000"/>
        </w:rPr>
        <w:t xml:space="preserve"> Шартты белгілер:</w:t>
      </w:r>
    </w:p>
    <w:bookmarkEnd w:id="71"/>
    <w:p>
      <w:pPr>
        <w:spacing w:after="0"/>
        <w:ind w:left="0"/>
        <w:jc w:val="left"/>
      </w:pPr>
      <w:r>
        <w:br/>
      </w:r>
    </w:p>
    <w:p>
      <w:pPr>
        <w:spacing w:after="0"/>
        <w:ind w:left="0"/>
        <w:jc w:val="both"/>
      </w:pPr>
      <w:r>
        <w:drawing>
          <wp:inline distT="0" distB="0" distL="0" distR="0">
            <wp:extent cx="7810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әкімдігінің</w:t>
            </w:r>
            <w:r>
              <w:br/>
            </w:r>
            <w:r>
              <w:rPr>
                <w:rFonts w:ascii="Times New Roman"/>
                <w:b w:val="false"/>
                <w:i w:val="false"/>
                <w:color w:val="000000"/>
                <w:sz w:val="20"/>
              </w:rPr>
              <w:t>2015 жылғы "8" қыркүйектегі</w:t>
            </w:r>
            <w:r>
              <w:br/>
            </w:r>
            <w:r>
              <w:rPr>
                <w:rFonts w:ascii="Times New Roman"/>
                <w:b w:val="false"/>
                <w:i w:val="false"/>
                <w:color w:val="000000"/>
                <w:sz w:val="20"/>
              </w:rPr>
              <w:t xml:space="preserve">№ 228 қаулысымен </w:t>
            </w:r>
            <w:r>
              <w:br/>
            </w:r>
            <w:r>
              <w:rPr>
                <w:rFonts w:ascii="Times New Roman"/>
                <w:b w:val="false"/>
                <w:i w:val="false"/>
                <w:color w:val="000000"/>
                <w:sz w:val="20"/>
              </w:rPr>
              <w:t>бекітілген</w:t>
            </w:r>
          </w:p>
        </w:tc>
      </w:tr>
    </w:tbl>
    <w:bookmarkStart w:name="z258" w:id="72"/>
    <w:p>
      <w:pPr>
        <w:spacing w:after="0"/>
        <w:ind w:left="0"/>
        <w:jc w:val="left"/>
      </w:pPr>
      <w:r>
        <w:rPr>
          <w:rFonts w:ascii="Times New Roman"/>
          <w:b/>
          <w:i w:val="false"/>
          <w:color w:val="000000"/>
        </w:rPr>
        <w:t xml:space="preserve">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72"/>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29.12.2017 </w:t>
      </w:r>
      <w:r>
        <w:rPr>
          <w:rFonts w:ascii="Times New Roman"/>
          <w:b w:val="false"/>
          <w:i w:val="false"/>
          <w:color w:val="ff0000"/>
          <w:sz w:val="28"/>
        </w:rPr>
        <w:t>№ 362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50" w:id="73"/>
    <w:p>
      <w:pPr>
        <w:spacing w:after="0"/>
        <w:ind w:left="0"/>
        <w:jc w:val="left"/>
      </w:pPr>
      <w:r>
        <w:rPr>
          <w:rFonts w:ascii="Times New Roman"/>
          <w:b/>
          <w:i w:val="false"/>
          <w:color w:val="000000"/>
        </w:rPr>
        <w:t xml:space="preserve"> 1. Жалпы ережелер</w:t>
      </w:r>
    </w:p>
    <w:bookmarkEnd w:id="73"/>
    <w:bookmarkStart w:name="z151" w:id="74"/>
    <w:p>
      <w:pPr>
        <w:spacing w:after="0"/>
        <w:ind w:left="0"/>
        <w:jc w:val="both"/>
      </w:pPr>
      <w:r>
        <w:rPr>
          <w:rFonts w:ascii="Times New Roman"/>
          <w:b w:val="false"/>
          <w:i w:val="false"/>
          <w:color w:val="000000"/>
          <w:sz w:val="28"/>
        </w:rPr>
        <w:t>
      1. "Неке қиюды (ерлі-зайыптылықты) тіркеу, оның ішінде азаматтық хал актілері жазбаларына өзгерістер, толықтырулар мен түзетулер енгізу" мемлекеттiк қызметiнің (бұдан әрi – мемлекеттiк көрсетілетін қызмет) көрсетілетін қызмет берушісі аудандардың және облыстық маңызы бар қалалардың жергілікті атқарушы органдары (бұдан әрі – ЖАО) (азаматтық хал актілерін тіркеу саласында функцияларды жүзеге асыруға уәкілетті құрылымдық бөлімшелер) (бұдан әрі – көрсетілетін қызметті беруші) болып табылады.</w:t>
      </w:r>
    </w:p>
    <w:bookmarkEnd w:id="74"/>
    <w:bookmarkStart w:name="z152" w:id="75"/>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баламалы негізде:</w:t>
      </w:r>
    </w:p>
    <w:bookmarkEnd w:id="75"/>
    <w:bookmarkStart w:name="z153" w:id="76"/>
    <w:p>
      <w:pPr>
        <w:spacing w:after="0"/>
        <w:ind w:left="0"/>
        <w:jc w:val="both"/>
      </w:pPr>
      <w:r>
        <w:rPr>
          <w:rFonts w:ascii="Times New Roman"/>
          <w:b w:val="false"/>
          <w:i w:val="false"/>
          <w:color w:val="000000"/>
          <w:sz w:val="28"/>
        </w:rPr>
        <w:t>
      1) көрсетілетін қызметті беруші, аудандық маңызы бар қалалардың ЖАО, кенттердің, ауылдардың, ауылдық округтердің әкімдері;</w:t>
      </w:r>
    </w:p>
    <w:bookmarkEnd w:id="76"/>
    <w:bookmarkStart w:name="z154" w:id="77"/>
    <w:p>
      <w:pPr>
        <w:spacing w:after="0"/>
        <w:ind w:left="0"/>
        <w:jc w:val="both"/>
      </w:pPr>
      <w:r>
        <w:rPr>
          <w:rFonts w:ascii="Times New Roman"/>
          <w:b w:val="false"/>
          <w:i w:val="false"/>
          <w:color w:val="000000"/>
          <w:sz w:val="28"/>
        </w:rPr>
        <w:t>
      2) "электрондық үкіметтің" веб-порталы (бұдан әрі – портал): www.egov.kz арқылы жүзеге асырылады.</w:t>
      </w:r>
    </w:p>
    <w:bookmarkEnd w:id="77"/>
    <w:bookmarkStart w:name="z155" w:id="78"/>
    <w:p>
      <w:pPr>
        <w:spacing w:after="0"/>
        <w:ind w:left="0"/>
        <w:jc w:val="both"/>
      </w:pPr>
      <w:r>
        <w:rPr>
          <w:rFonts w:ascii="Times New Roman"/>
          <w:b w:val="false"/>
          <w:i w:val="false"/>
          <w:color w:val="000000"/>
          <w:sz w:val="28"/>
        </w:rPr>
        <w:t>
      2. Мемлекеттік қызмет көрсету нысаны: электрондық/қағаз түрінде.</w:t>
      </w:r>
    </w:p>
    <w:bookmarkEnd w:id="78"/>
    <w:bookmarkStart w:name="z156" w:id="79"/>
    <w:p>
      <w:pPr>
        <w:spacing w:after="0"/>
        <w:ind w:left="0"/>
        <w:jc w:val="both"/>
      </w:pPr>
      <w:r>
        <w:rPr>
          <w:rFonts w:ascii="Times New Roman"/>
          <w:b w:val="false"/>
          <w:i w:val="false"/>
          <w:color w:val="000000"/>
          <w:sz w:val="28"/>
        </w:rPr>
        <w:t>
      3. Мемлекеттік қызметті көрсетудің нәтижесі:</w:t>
      </w:r>
    </w:p>
    <w:bookmarkEnd w:id="79"/>
    <w:bookmarkStart w:name="z157" w:id="80"/>
    <w:p>
      <w:pPr>
        <w:spacing w:after="0"/>
        <w:ind w:left="0"/>
        <w:jc w:val="both"/>
      </w:pPr>
      <w:r>
        <w:rPr>
          <w:rFonts w:ascii="Times New Roman"/>
          <w:b w:val="false"/>
          <w:i w:val="false"/>
          <w:color w:val="000000"/>
          <w:sz w:val="28"/>
        </w:rPr>
        <w:t xml:space="preserve">
      жеке басын куәландыратын құжатты көрсеткен кезде қағаз жеткізгіштегі неке қиюды (ерлі-зайыптылықты) мемлекеттік тіркеу туралы куәлік, енгізілген өзгерістерімен, толықтыруларымен және түзетулерімен қоса қайталама неке қию (ерлі-зайыптылық) туралы куәлік немесе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(Нормативтік құқықтық актілерді мемлекеттік тіркеу тізілімінде тіркелген нөмірі 11374) бұйрығымен бекітілген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қағаз жеткізгіштегі дәлелді жауап.</w:t>
      </w:r>
    </w:p>
    <w:bookmarkEnd w:id="80"/>
    <w:bookmarkStart w:name="z158" w:id="81"/>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 берушінің уәкілетті адамының электрондық цифрлық қолтаңбасымен (бұдан әрі – ЭЦҚ) куәландырылған электрондық құжат нысанында электрондық өтініштің қабылданғаны және неке қиюды (ерлі-зайыптылықты) мемлекеттік тіркеу күнінің тағайындалғаны туралы хабарлама немесе стандарттың 10 тармағында көзделген негіздер бойынша және жағдайларда мемлекеттік қызмет көрсетуден бас тарту туралы электронды құжат нысанындағы дәлелді жауап жолданады. </w:t>
      </w:r>
    </w:p>
    <w:bookmarkEnd w:id="81"/>
    <w:bookmarkStart w:name="z159" w:id="82"/>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82"/>
    <w:bookmarkStart w:name="z160" w:id="83"/>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83"/>
    <w:bookmarkStart w:name="z161" w:id="84"/>
    <w:p>
      <w:pPr>
        <w:spacing w:after="0"/>
        <w:ind w:left="0"/>
        <w:jc w:val="both"/>
      </w:pPr>
      <w:r>
        <w:rPr>
          <w:rFonts w:ascii="Times New Roman"/>
          <w:b w:val="false"/>
          <w:i w:val="false"/>
          <w:color w:val="000000"/>
          <w:sz w:val="28"/>
        </w:rPr>
        <w:t>
      4. Мемлекеттік қызмет көрсету бойынша рәсімді (іс-қимылды) бастауға стандарттың 9 тармағында көрсетілген құжаттар топтамасының болуы негіздеме болып табыла ды.</w:t>
      </w:r>
    </w:p>
    <w:bookmarkEnd w:id="84"/>
    <w:bookmarkStart w:name="z162" w:id="85"/>
    <w:p>
      <w:pPr>
        <w:spacing w:after="0"/>
        <w:ind w:left="0"/>
        <w:jc w:val="both"/>
      </w:pPr>
      <w:r>
        <w:rPr>
          <w:rFonts w:ascii="Times New Roman"/>
          <w:b w:val="false"/>
          <w:i w:val="false"/>
          <w:color w:val="000000"/>
          <w:sz w:val="28"/>
        </w:rPr>
        <w:t>
      5. Неке қиюды (ерлі-зайыптылықты) тіркеу кезінде көрсетілетін қызметті беруші арқылы мемлекеттік қызмет көрсету процесінің құрамына кіретін рәсімдердің (іс-қимылдардың) мазмұны, орындалу ұзақтығы:</w:t>
      </w:r>
    </w:p>
    <w:bookmarkEnd w:id="85"/>
    <w:bookmarkStart w:name="z163" w:id="86"/>
    <w:p>
      <w:pPr>
        <w:spacing w:after="0"/>
        <w:ind w:left="0"/>
        <w:jc w:val="both"/>
      </w:pPr>
      <w:r>
        <w:rPr>
          <w:rFonts w:ascii="Times New Roman"/>
          <w:b w:val="false"/>
          <w:i w:val="false"/>
          <w:color w:val="000000"/>
          <w:sz w:val="28"/>
        </w:rPr>
        <w:t xml:space="preserve">
      1 іс-қимыл – көрсетілетін қызметті берушінің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Құжаттарды қабылдауды және "Азаматтық хал актісі жазбасы" тіркеу пункті ақпараттық жүйесінде (бұдан әрі – "АХАЖ" ТП) тіркеуді жүзеге асырады. Көрсетілетін қызметті алушының құжаттарын қабылданғанын растайтын тиісті құжаттардың қабылданғыны туралы үзбелі талон болып табылады (бұдан әрі - талон).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86"/>
    <w:bookmarkStart w:name="z164" w:id="87"/>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87"/>
    <w:bookmarkStart w:name="z165" w:id="88"/>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 стандарттың 10 тармағында көрсетілген мән-жайлардың бар болуын тексереді –1 (бір) жұмыс күн ішінде;</w:t>
      </w:r>
    </w:p>
    <w:bookmarkEnd w:id="88"/>
    <w:bookmarkStart w:name="z166" w:id="89"/>
    <w:p>
      <w:pPr>
        <w:spacing w:after="0"/>
        <w:ind w:left="0"/>
        <w:jc w:val="both"/>
      </w:pPr>
      <w:r>
        <w:rPr>
          <w:rFonts w:ascii="Times New Roman"/>
          <w:b w:val="false"/>
          <w:i w:val="false"/>
          <w:color w:val="000000"/>
          <w:sz w:val="28"/>
        </w:rPr>
        <w:t>
      1 шарт – көрсетілген мән-жайлар анықталған жағдайда көрсетілетін қызметті берушінің маманы неке қиюды (ерлі-зайыптылықты) тіркеуден дәлелді бас тарту дайындайды  –  2 (екі) жұмыс күн;</w:t>
      </w:r>
    </w:p>
    <w:bookmarkEnd w:id="89"/>
    <w:bookmarkStart w:name="z167" w:id="90"/>
    <w:p>
      <w:pPr>
        <w:spacing w:after="0"/>
        <w:ind w:left="0"/>
        <w:jc w:val="both"/>
      </w:pPr>
      <w:r>
        <w:rPr>
          <w:rFonts w:ascii="Times New Roman"/>
          <w:b w:val="false"/>
          <w:i w:val="false"/>
          <w:color w:val="000000"/>
          <w:sz w:val="28"/>
        </w:rPr>
        <w:t>
      4 іс-қимыл – көрсетілетін қызметті берушінің маманы "АХАЖ" ТП-та неке қию (ерлі-зайыптылық) туралы акт жазбасын тіркеуді жүзеге асырады, куәлікті ресімдейді  –  белгіленген күні;</w:t>
      </w:r>
    </w:p>
    <w:bookmarkEnd w:id="90"/>
    <w:bookmarkStart w:name="z168" w:id="91"/>
    <w:p>
      <w:pPr>
        <w:spacing w:after="0"/>
        <w:ind w:left="0"/>
        <w:jc w:val="both"/>
      </w:pPr>
      <w:r>
        <w:rPr>
          <w:rFonts w:ascii="Times New Roman"/>
          <w:b w:val="false"/>
          <w:i w:val="false"/>
          <w:color w:val="000000"/>
          <w:sz w:val="28"/>
        </w:rPr>
        <w:t>
      5 іс-қимыл – көрсетілетін қызметті берушінің басшысы неке қию (ерлі-зайыптылық) туралы мемлекеттік тіркеу куәлігіне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91"/>
    <w:bookmarkStart w:name="z169" w:id="92"/>
    <w:p>
      <w:pPr>
        <w:spacing w:after="0"/>
        <w:ind w:left="0"/>
        <w:jc w:val="both"/>
      </w:pPr>
      <w:r>
        <w:rPr>
          <w:rFonts w:ascii="Times New Roman"/>
          <w:b w:val="false"/>
          <w:i w:val="false"/>
          <w:color w:val="000000"/>
          <w:sz w:val="28"/>
        </w:rPr>
        <w:t>
      6 іс-қимыл – көрсетілетін қызметті берушінің маманы неке қиюды (ерлі-зайыптылықты) салтанатты тіркеу рәсімін өткізу кезінде көрсетілетін қызметті алушыға мемлекеттік қызмет көрсету нәтижесін береді – 20 (жиырма) минут.</w:t>
      </w:r>
    </w:p>
    <w:bookmarkEnd w:id="92"/>
    <w:bookmarkStart w:name="z170" w:id="93"/>
    <w:p>
      <w:pPr>
        <w:spacing w:after="0"/>
        <w:ind w:left="0"/>
        <w:jc w:val="both"/>
      </w:pPr>
      <w:r>
        <w:rPr>
          <w:rFonts w:ascii="Times New Roman"/>
          <w:b w:val="false"/>
          <w:i w:val="false"/>
          <w:color w:val="000000"/>
          <w:sz w:val="28"/>
        </w:rPr>
        <w:t>
      6. Азаматтық хал акт жазбасына өзгерістер, толықтырулар мен түзетулер енгізу кезінде көрсетілетін қызметті беруші арқылы мемлекеттік қызмет көрсету процесінің құрамына кіретін рәсімдердің (іс-қимылдардың) мазмұны, орындалу ұзақтығы:</w:t>
      </w:r>
    </w:p>
    <w:bookmarkEnd w:id="93"/>
    <w:bookmarkStart w:name="z171" w:id="94"/>
    <w:p>
      <w:pPr>
        <w:spacing w:after="0"/>
        <w:ind w:left="0"/>
        <w:jc w:val="both"/>
      </w:pPr>
      <w:r>
        <w:rPr>
          <w:rFonts w:ascii="Times New Roman"/>
          <w:b w:val="false"/>
          <w:i w:val="false"/>
          <w:color w:val="000000"/>
          <w:sz w:val="28"/>
        </w:rPr>
        <w:t xml:space="preserve">
      1 іс-қимыл – көрсетілетін қызметті берушінің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Құжаттарды қабылдауды және "АХАЖ" ТП-да тіркеуді жүзеге асырады. Көрсетілетін қызметті алушының құжаттарын қабылданғанын растайтын талон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94"/>
    <w:bookmarkStart w:name="z172" w:id="95"/>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95"/>
    <w:bookmarkStart w:name="z173" w:id="96"/>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w:t>
      </w:r>
    </w:p>
    <w:bookmarkEnd w:id="96"/>
    <w:bookmarkStart w:name="z174" w:id="97"/>
    <w:p>
      <w:pPr>
        <w:spacing w:after="0"/>
        <w:ind w:left="0"/>
        <w:jc w:val="both"/>
      </w:pPr>
      <w:r>
        <w:rPr>
          <w:rFonts w:ascii="Times New Roman"/>
          <w:b w:val="false"/>
          <w:i w:val="false"/>
          <w:color w:val="000000"/>
          <w:sz w:val="28"/>
        </w:rPr>
        <w:t>
      Қажет болған жағдайда басқа мемлекеттік органдарға сұрату жібереді және көрсетілетін қызметті алушыға өтінішті қарау мерзімінің ұзартылғандығы туралы хабарлайды.</w:t>
      </w:r>
    </w:p>
    <w:bookmarkEnd w:id="97"/>
    <w:bookmarkStart w:name="z175" w:id="98"/>
    <w:p>
      <w:pPr>
        <w:spacing w:after="0"/>
        <w:ind w:left="0"/>
        <w:jc w:val="both"/>
      </w:pPr>
      <w:r>
        <w:rPr>
          <w:rFonts w:ascii="Times New Roman"/>
          <w:b w:val="false"/>
          <w:i w:val="false"/>
          <w:color w:val="000000"/>
          <w:sz w:val="28"/>
        </w:rPr>
        <w:t>
      "АХАЖ" ТП-да акт жазбасына өзгерістер, толықтырулар мен түзетулер енгізеді, қайталама куәлікті рәсімдейді  –  6 (алты) жұмыс күн ішінде;</w:t>
      </w:r>
    </w:p>
    <w:bookmarkEnd w:id="98"/>
    <w:bookmarkStart w:name="z176" w:id="99"/>
    <w:p>
      <w:pPr>
        <w:spacing w:after="0"/>
        <w:ind w:left="0"/>
        <w:jc w:val="both"/>
      </w:pPr>
      <w:r>
        <w:rPr>
          <w:rFonts w:ascii="Times New Roman"/>
          <w:b w:val="false"/>
          <w:i w:val="false"/>
          <w:color w:val="000000"/>
          <w:sz w:val="28"/>
        </w:rPr>
        <w:t>
      4 іс-қимыл – көрсетілетін қызметті берушінің басшысы өзгерістер, толықтырулар мен түзетулер енгізілген неке қию (ерлі-зайыптылық) туралы куәлікке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99"/>
    <w:bookmarkStart w:name="z177" w:id="100"/>
    <w:p>
      <w:pPr>
        <w:spacing w:after="0"/>
        <w:ind w:left="0"/>
        <w:jc w:val="both"/>
      </w:pPr>
      <w:r>
        <w:rPr>
          <w:rFonts w:ascii="Times New Roman"/>
          <w:b w:val="false"/>
          <w:i w:val="false"/>
          <w:color w:val="000000"/>
          <w:sz w:val="28"/>
        </w:rPr>
        <w:t>
      5 іс-қимыл – көрсетілетін қызметті берушінің кеңсесі мемлекеттік қызмет көрсету нәтижесін береді  – 20 (жиырма) минут.</w:t>
      </w:r>
    </w:p>
    <w:bookmarkEnd w:id="100"/>
    <w:bookmarkStart w:name="z178" w:id="101"/>
    <w:p>
      <w:pPr>
        <w:spacing w:after="0"/>
        <w:ind w:left="0"/>
        <w:jc w:val="both"/>
      </w:pPr>
      <w:r>
        <w:rPr>
          <w:rFonts w:ascii="Times New Roman"/>
          <w:b w:val="false"/>
          <w:i w:val="false"/>
          <w:color w:val="000000"/>
          <w:sz w:val="28"/>
        </w:rPr>
        <w:t>
      Мемлекеттік қызмет көрсету мерзімі:</w:t>
      </w:r>
    </w:p>
    <w:bookmarkEnd w:id="101"/>
    <w:bookmarkStart w:name="z179" w:id="102"/>
    <w:p>
      <w:pPr>
        <w:spacing w:after="0"/>
        <w:ind w:left="0"/>
        <w:jc w:val="both"/>
      </w:pPr>
      <w:r>
        <w:rPr>
          <w:rFonts w:ascii="Times New Roman"/>
          <w:b w:val="false"/>
          <w:i w:val="false"/>
          <w:color w:val="000000"/>
          <w:sz w:val="28"/>
        </w:rPr>
        <w:t>
      неке қиюды (ерлі-зайыпты болуды) тіркеу некеге тұруға (ерлі-зайыпты болуға) ниет білдірушілердің көрсетілетін қызметті берушіге өтініш берген күннен бастап бір ай өткеннен кейін жүргізіледі (қабылдау күні мемлекеттік қызметті көрсету мерзіміне кірмейді);</w:t>
      </w:r>
    </w:p>
    <w:bookmarkEnd w:id="102"/>
    <w:bookmarkStart w:name="z180" w:id="103"/>
    <w:p>
      <w:pPr>
        <w:spacing w:after="0"/>
        <w:ind w:left="0"/>
        <w:jc w:val="both"/>
      </w:pPr>
      <w:r>
        <w:rPr>
          <w:rFonts w:ascii="Times New Roman"/>
          <w:b w:val="false"/>
          <w:i w:val="false"/>
          <w:color w:val="000000"/>
          <w:sz w:val="28"/>
        </w:rPr>
        <w:t>
      некеге отыратын (ерлі-зайыпты болатын) адамдардың бірлесе берген өтініші бойынша тиісті құжаттармен (дәрігерлік-біліктілік комиссияның жүктілік туралы анықтамасы, денсаулық жағдайы туралы анықтама, басқа да ерекше мән-жайларды растайтын анықтамалар) расталатын дәлелді себептердің болуы кезінде (жүктілігі, бала тууы, тараптардың бірінің өміріне тікелей қауіп төнгенде және басқа да ерекше мән-жайлар) неке қиюды (ерлі-зайыпты болуды) мемлекеттік тіркеу орны бойынша көрсетілетін қызметті беруші бір ай өткенге дейін неке қиюды (ерлі-зайыпты болуды) тағайындайды не мемлекеттік көрсетілетін қызметті алушылардың берген жазбаша өтініші негізінде оны бір айдан аспайтын мерзімге ұзартады;</w:t>
      </w:r>
    </w:p>
    <w:bookmarkEnd w:id="103"/>
    <w:bookmarkStart w:name="z181" w:id="104"/>
    <w:p>
      <w:pPr>
        <w:spacing w:after="0"/>
        <w:ind w:left="0"/>
        <w:jc w:val="both"/>
      </w:pPr>
      <w:r>
        <w:rPr>
          <w:rFonts w:ascii="Times New Roman"/>
          <w:b w:val="false"/>
          <w:i w:val="false"/>
          <w:color w:val="000000"/>
          <w:sz w:val="28"/>
        </w:rPr>
        <w:t>
      ерекше мән-жайлар (жүктілігі, бала тууы, тараптардың бірінің өміріне тікелей қауіп төнгенде және басқа да ерекше мән-жайлар) болған кезде неке қиюды (ерлі-зайыпты болуды) мемлекеттік тіркеу некеге отыратын (ерлі-зайыпты болатын) адамдардың ниеті бойынша, себебі мен растайтын құжаттарды міндетті түрде көрсете отырып, өтініш берілген күні жүргізіледі;</w:t>
      </w:r>
    </w:p>
    <w:bookmarkEnd w:id="104"/>
    <w:bookmarkStart w:name="z182" w:id="105"/>
    <w:p>
      <w:pPr>
        <w:spacing w:after="0"/>
        <w:ind w:left="0"/>
        <w:jc w:val="both"/>
      </w:pPr>
      <w:r>
        <w:rPr>
          <w:rFonts w:ascii="Times New Roman"/>
          <w:b w:val="false"/>
          <w:i w:val="false"/>
          <w:color w:val="000000"/>
          <w:sz w:val="28"/>
        </w:rPr>
        <w:t>
      неке қиюды (ерлі-зайыпты болуды) салтанатты тіркеу рәсімінің ұзақтығы 20 (жиырма) минуттан аспауы тиіс;</w:t>
      </w:r>
    </w:p>
    <w:bookmarkEnd w:id="105"/>
    <w:bookmarkStart w:name="z183" w:id="106"/>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күнтізбелік 7 (жеті)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106"/>
    <w:bookmarkStart w:name="z184" w:id="107"/>
    <w:p>
      <w:pPr>
        <w:spacing w:after="0"/>
        <w:ind w:left="0"/>
        <w:jc w:val="both"/>
      </w:pPr>
      <w:r>
        <w:rPr>
          <w:rFonts w:ascii="Times New Roman"/>
          <w:b w:val="false"/>
          <w:i w:val="false"/>
          <w:color w:val="000000"/>
          <w:sz w:val="28"/>
        </w:rPr>
        <w:t xml:space="preserve">
      7.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 іс-қимыл бойынша мемлекеттік қызмет көрсету рәсімінің (іс-қимылының) нәтижесі тіркелген құжаттар болып табылады, олар осы Регламенттің 5 тармағында көрсетілген 2 іс-қимылды орындауды бастау үшін негіз болады.</w:t>
      </w:r>
    </w:p>
    <w:bookmarkEnd w:id="107"/>
    <w:bookmarkStart w:name="z185" w:id="108"/>
    <w:p>
      <w:pPr>
        <w:spacing w:after="0"/>
        <w:ind w:left="0"/>
        <w:jc w:val="both"/>
      </w:pPr>
      <w:r>
        <w:rPr>
          <w:rFonts w:ascii="Times New Roman"/>
          <w:b w:val="false"/>
          <w:i w:val="false"/>
          <w:color w:val="000000"/>
          <w:sz w:val="28"/>
        </w:rPr>
        <w:t>
      Осы Регламенттің 5 тармағында көрсетілген 2 іс-қимыл бойынша мемлекеттік қызмет көрсету рәсімінің (іс-қимылының) нәтижесі көрсетілетін қызметті берушінің басшысының бұрыштамасы болып табылады, ол осы Регламенттің 5 тармағында көрсетілген 3 іс-қимылды орындауды бастау үшін негіз болады.</w:t>
      </w:r>
    </w:p>
    <w:bookmarkEnd w:id="108"/>
    <w:bookmarkStart w:name="z186" w:id="109"/>
    <w:p>
      <w:pPr>
        <w:spacing w:after="0"/>
        <w:ind w:left="0"/>
        <w:jc w:val="both"/>
      </w:pPr>
      <w:r>
        <w:rPr>
          <w:rFonts w:ascii="Times New Roman"/>
          <w:b w:val="false"/>
          <w:i w:val="false"/>
          <w:color w:val="000000"/>
          <w:sz w:val="28"/>
        </w:rPr>
        <w:t>
      Осы Регламенттің 5 тармағында көрсетілген 3 іс-қимыл бойынша мемлекеттік қызмет көрсету рәсімінің (іс-қимылының) нәтижесі қызмет алушының құжаттарын стандарттың 10 тармағында көрсетілген мән-жайлардың бар болуын қарастыру болып табылады, ол осы Регламенттің 5 тармағында көрсетілген 4 іс-қимылды орындауды бастау үшін негіз болады.</w:t>
      </w:r>
    </w:p>
    <w:bookmarkEnd w:id="109"/>
    <w:bookmarkStart w:name="z187" w:id="110"/>
    <w:p>
      <w:pPr>
        <w:spacing w:after="0"/>
        <w:ind w:left="0"/>
        <w:jc w:val="both"/>
      </w:pPr>
      <w:r>
        <w:rPr>
          <w:rFonts w:ascii="Times New Roman"/>
          <w:b w:val="false"/>
          <w:i w:val="false"/>
          <w:color w:val="000000"/>
          <w:sz w:val="28"/>
        </w:rPr>
        <w:t>
      Осы Регламенттің 5 тармағында көрсетілген 4 іс-қимыл бойынша мемлекеттік қызмет көрсету рәсімінің (іс-қимылының) нәтижесі неке қию (ерлі-зайыптылық) туралы акт жазбасын тіркеу және азаматтық хал актісін тіркеу туралы куәліктің толтырылған бланкі болып табылады, ол осы Регламенттің 5 тармағында көрсетілген 5 іс-қимылды орындауды бастау үшін негіз болады.</w:t>
      </w:r>
    </w:p>
    <w:bookmarkEnd w:id="110"/>
    <w:bookmarkStart w:name="z188" w:id="111"/>
    <w:p>
      <w:pPr>
        <w:spacing w:after="0"/>
        <w:ind w:left="0"/>
        <w:jc w:val="both"/>
      </w:pPr>
      <w:r>
        <w:rPr>
          <w:rFonts w:ascii="Times New Roman"/>
          <w:b w:val="false"/>
          <w:i w:val="false"/>
          <w:color w:val="000000"/>
          <w:sz w:val="28"/>
        </w:rPr>
        <w:t>
      Осы Регламенттің 5 тармағында көрсетілген 5 іс-қимыл бойынша мемлекеттік қызмет көрсету рәсімінің (іс-қимылының) нәтижесі неке қию (ерлі-зайыптылық) туралы мемлекеттік тіркеу куәлігіне қол қойылған куәлік немесе мемлекеттік қызметті көрсетуден дәлелді бас тарту туралы жауабы болып табылады, ол осы Регламенттің 5 тармағында көрсетілген 7 іс-қимылды орындауды бастау үшін негіз болады.</w:t>
      </w:r>
    </w:p>
    <w:bookmarkEnd w:id="111"/>
    <w:bookmarkStart w:name="z189" w:id="112"/>
    <w:p>
      <w:pPr>
        <w:spacing w:after="0"/>
        <w:ind w:left="0"/>
        <w:jc w:val="both"/>
      </w:pPr>
      <w:r>
        <w:rPr>
          <w:rFonts w:ascii="Times New Roman"/>
          <w:b w:val="false"/>
          <w:i w:val="false"/>
          <w:color w:val="000000"/>
          <w:sz w:val="28"/>
        </w:rPr>
        <w:t xml:space="preserve">
      Осы Регламенттің 5 тармағында көрсетілген 5 іс-қимыл бойынша мемлекеттік қызмет көрсету рәсімінің (іс-қимылының) нәтижесі неке қиюды (ерлі-зайыпты болуды) салтанатты тіркеу рәсімін өткізу кезінде көрсетілетін қызметті алушыға мемлекеттік қызмет көрсетунәтижесін беру болып табылады. </w:t>
      </w:r>
    </w:p>
    <w:bookmarkEnd w:id="112"/>
    <w:bookmarkStart w:name="z190" w:id="113"/>
    <w:p>
      <w:pPr>
        <w:spacing w:after="0"/>
        <w:ind w:left="0"/>
        <w:jc w:val="both"/>
      </w:pPr>
      <w:r>
        <w:rPr>
          <w:rFonts w:ascii="Times New Roman"/>
          <w:b w:val="false"/>
          <w:i w:val="false"/>
          <w:color w:val="000000"/>
          <w:sz w:val="28"/>
        </w:rPr>
        <w:t xml:space="preserve">
      8. Осы Регламенттің </w:t>
      </w:r>
      <w:r>
        <w:rPr>
          <w:rFonts w:ascii="Times New Roman"/>
          <w:b w:val="false"/>
          <w:i w:val="false"/>
          <w:color w:val="000000"/>
          <w:sz w:val="28"/>
        </w:rPr>
        <w:t>6 тармағында</w:t>
      </w:r>
      <w:r>
        <w:rPr>
          <w:rFonts w:ascii="Times New Roman"/>
          <w:b w:val="false"/>
          <w:i w:val="false"/>
          <w:color w:val="000000"/>
          <w:sz w:val="28"/>
        </w:rPr>
        <w:t xml:space="preserve"> көрсетілген 1 іс-қимыл бойынша азаматтық хал акт жазбасына өзгерістер, толықтырулар мен түзетулер енгізу кезінде мемлекеттік қызмет көрсету рәсімінің (іс-қимылының) нәтижесі тіркелген құжаттар болып табылады, олар осы Регламенттің 6 тармағында көрсетілген 2 іс-қимылды орындауды бастау үшін негіз болады.</w:t>
      </w:r>
    </w:p>
    <w:bookmarkEnd w:id="113"/>
    <w:bookmarkStart w:name="z191" w:id="114"/>
    <w:p>
      <w:pPr>
        <w:spacing w:after="0"/>
        <w:ind w:left="0"/>
        <w:jc w:val="both"/>
      </w:pPr>
      <w:r>
        <w:rPr>
          <w:rFonts w:ascii="Times New Roman"/>
          <w:b w:val="false"/>
          <w:i w:val="false"/>
          <w:color w:val="000000"/>
          <w:sz w:val="28"/>
        </w:rPr>
        <w:t>
      Осы Регламенттің 6 тармағында көрсетілген 2 іс-қимыл бойынша мемлекеттік қызмет көрсету рәсімінің (іс-қимылының) нәтижесі көрсетілетін қызметті берушінің басшысының бұрыштамасы болып табылады, ол осы Регламенттің 6 тармағында көрсетілген 3 іс-қимылды орындауды бастау үшін негіз болады.</w:t>
      </w:r>
    </w:p>
    <w:bookmarkEnd w:id="114"/>
    <w:bookmarkStart w:name="z192" w:id="115"/>
    <w:p>
      <w:pPr>
        <w:spacing w:after="0"/>
        <w:ind w:left="0"/>
        <w:jc w:val="both"/>
      </w:pPr>
      <w:r>
        <w:rPr>
          <w:rFonts w:ascii="Times New Roman"/>
          <w:b w:val="false"/>
          <w:i w:val="false"/>
          <w:color w:val="000000"/>
          <w:sz w:val="28"/>
        </w:rPr>
        <w:t>
      Осы Регламенттің 6 тармағында көрсетілген 3 іс-қимыл бойынша мемлекеттік қызмет көрсету рәсімінің (іс-қимылының) нәтижесі неке қиюды (ерлі-зайыптылықты) тіркеу туралы акт жазбасына өзгерістер, толықтырулар мен түзетулер енгізу және азаматтық хал актісін тіркеу туралы қайталама куәліктің толтырылған бланкі болып табылады, олар осы Регламенттің 6 тармағында көрсетілген 4 іс-қимылды орындауды бастау үшін негіз болады.</w:t>
      </w:r>
    </w:p>
    <w:bookmarkEnd w:id="115"/>
    <w:bookmarkStart w:name="z193" w:id="116"/>
    <w:p>
      <w:pPr>
        <w:spacing w:after="0"/>
        <w:ind w:left="0"/>
        <w:jc w:val="both"/>
      </w:pPr>
      <w:r>
        <w:rPr>
          <w:rFonts w:ascii="Times New Roman"/>
          <w:b w:val="false"/>
          <w:i w:val="false"/>
          <w:color w:val="000000"/>
          <w:sz w:val="28"/>
        </w:rPr>
        <w:t>
      Осы Регламенттің 6 тармағында көрсетілген 4 іс-қимыл бойынша мемлекеттік қызмет көрсету рәсімінің (іс-қимылының) нәтижесі азаматтық хал актісін тіркеу туралы қайталама куәлікке қол қою немесе мемлекеттік қызметті көрсетуден дәлелді бас тарту туралы жауабы болып табылады болып табылады, ол осы Регламенттің 6 тармағында көрсетілген 5 іс-қимылды орындауды бастау үшін негіз болады.</w:t>
      </w:r>
    </w:p>
    <w:bookmarkEnd w:id="116"/>
    <w:bookmarkStart w:name="z194" w:id="117"/>
    <w:p>
      <w:pPr>
        <w:spacing w:after="0"/>
        <w:ind w:left="0"/>
        <w:jc w:val="both"/>
      </w:pPr>
      <w:r>
        <w:rPr>
          <w:rFonts w:ascii="Times New Roman"/>
          <w:b w:val="false"/>
          <w:i w:val="false"/>
          <w:color w:val="000000"/>
          <w:sz w:val="28"/>
        </w:rPr>
        <w:t>
      Осы Регламенттің 6 тармағында көрсетілген 5 іс-қимыл бойынша мемлекеттік қызмет көрсету рәсімінің (іс-қимылының) нәтижесі көрсетілетін қызметті алушыға куәлік беру болып табылады.</w:t>
      </w:r>
    </w:p>
    <w:bookmarkEnd w:id="117"/>
    <w:bookmarkStart w:name="z195" w:id="118"/>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118"/>
    <w:bookmarkStart w:name="z196" w:id="119"/>
    <w:p>
      <w:pPr>
        <w:spacing w:after="0"/>
        <w:ind w:left="0"/>
        <w:jc w:val="both"/>
      </w:pPr>
      <w:r>
        <w:rPr>
          <w:rFonts w:ascii="Times New Roman"/>
          <w:b w:val="false"/>
          <w:i w:val="false"/>
          <w:color w:val="000000"/>
          <w:sz w:val="28"/>
        </w:rPr>
        <w:t>
      9. Мемлекеттік қызмет көрсету процесіне қатысатын көрсетілетін қызметті берушінің құрылымдық бөлімшелерінің (қызметкерлерінің) тізбесі:</w:t>
      </w:r>
    </w:p>
    <w:bookmarkEnd w:id="119"/>
    <w:bookmarkStart w:name="z197" w:id="120"/>
    <w:p>
      <w:pPr>
        <w:spacing w:after="0"/>
        <w:ind w:left="0"/>
        <w:jc w:val="both"/>
      </w:pPr>
      <w:r>
        <w:rPr>
          <w:rFonts w:ascii="Times New Roman"/>
          <w:b w:val="false"/>
          <w:i w:val="false"/>
          <w:color w:val="000000"/>
          <w:sz w:val="28"/>
        </w:rPr>
        <w:t>
      1) көрсетілетін қызметті берушінің кеңсесі;</w:t>
      </w:r>
    </w:p>
    <w:bookmarkEnd w:id="120"/>
    <w:bookmarkStart w:name="z198" w:id="121"/>
    <w:p>
      <w:pPr>
        <w:spacing w:after="0"/>
        <w:ind w:left="0"/>
        <w:jc w:val="both"/>
      </w:pPr>
      <w:r>
        <w:rPr>
          <w:rFonts w:ascii="Times New Roman"/>
          <w:b w:val="false"/>
          <w:i w:val="false"/>
          <w:color w:val="000000"/>
          <w:sz w:val="28"/>
        </w:rPr>
        <w:t>
      2) көрсетілетін қызметті берушінің басшысы;</w:t>
      </w:r>
    </w:p>
    <w:bookmarkEnd w:id="121"/>
    <w:bookmarkStart w:name="z199" w:id="122"/>
    <w:p>
      <w:pPr>
        <w:spacing w:after="0"/>
        <w:ind w:left="0"/>
        <w:jc w:val="both"/>
      </w:pPr>
      <w:r>
        <w:rPr>
          <w:rFonts w:ascii="Times New Roman"/>
          <w:b w:val="false"/>
          <w:i w:val="false"/>
          <w:color w:val="000000"/>
          <w:sz w:val="28"/>
        </w:rPr>
        <w:t>
      3) көрсетілетін қызметті берушінің маманы.</w:t>
      </w:r>
    </w:p>
    <w:bookmarkEnd w:id="122"/>
    <w:bookmarkStart w:name="z200" w:id="123"/>
    <w:p>
      <w:pPr>
        <w:spacing w:after="0"/>
        <w:ind w:left="0"/>
        <w:jc w:val="both"/>
      </w:pPr>
      <w:r>
        <w:rPr>
          <w:rFonts w:ascii="Times New Roman"/>
          <w:b w:val="false"/>
          <w:i w:val="false"/>
          <w:color w:val="000000"/>
          <w:sz w:val="28"/>
        </w:rPr>
        <w:t>
      10. Неке қиюды (ерлі-зайыптылықты) тіркеу кезінде мемлекеттік қызметті көрсету үшін қажетті рәсімдердің (іс-қимылдардың) сипаттамасы:</w:t>
      </w:r>
    </w:p>
    <w:bookmarkEnd w:id="123"/>
    <w:bookmarkStart w:name="z201" w:id="124"/>
    <w:p>
      <w:pPr>
        <w:spacing w:after="0"/>
        <w:ind w:left="0"/>
        <w:jc w:val="both"/>
      </w:pPr>
      <w:r>
        <w:rPr>
          <w:rFonts w:ascii="Times New Roman"/>
          <w:b w:val="false"/>
          <w:i w:val="false"/>
          <w:color w:val="000000"/>
          <w:sz w:val="28"/>
        </w:rPr>
        <w:t xml:space="preserve">
      1 іс-қимыл – көрсетілетін қызметті берушінің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Құжаттарды қабылдауды және "АХАЖ" ТП-да тіркеуді жүзеге асырады. Көрсетілетін қызметті алушының құжаттарын қабылданғанын растайтын талон болып табылады. Орындалу ұзақтығы – 20 (жиырма) минут;</w:t>
      </w:r>
    </w:p>
    <w:bookmarkEnd w:id="124"/>
    <w:bookmarkStart w:name="z202" w:id="125"/>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125"/>
    <w:bookmarkStart w:name="z203" w:id="126"/>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 стандарттың 10 тармағында көрсетілген мән-жайлардың бар болуын тексереді – 1 (бір) жұмыс күн ішінде;</w:t>
      </w:r>
    </w:p>
    <w:bookmarkEnd w:id="126"/>
    <w:bookmarkStart w:name="z204" w:id="127"/>
    <w:p>
      <w:pPr>
        <w:spacing w:after="0"/>
        <w:ind w:left="0"/>
        <w:jc w:val="both"/>
      </w:pPr>
      <w:r>
        <w:rPr>
          <w:rFonts w:ascii="Times New Roman"/>
          <w:b w:val="false"/>
          <w:i w:val="false"/>
          <w:color w:val="000000"/>
          <w:sz w:val="28"/>
        </w:rPr>
        <w:t>
      1 шарт – көрсетілген мән-жайлар анықталған жағдайда көрсетілетін қызметті берушінің маманы неке қиюды (ерлі-зайыптылықты) тіркеуден дәлелді бас тарту дайындайды –  2 (екі) жұмыс күн;</w:t>
      </w:r>
    </w:p>
    <w:bookmarkEnd w:id="127"/>
    <w:bookmarkStart w:name="z205" w:id="128"/>
    <w:p>
      <w:pPr>
        <w:spacing w:after="0"/>
        <w:ind w:left="0"/>
        <w:jc w:val="both"/>
      </w:pPr>
      <w:r>
        <w:rPr>
          <w:rFonts w:ascii="Times New Roman"/>
          <w:b w:val="false"/>
          <w:i w:val="false"/>
          <w:color w:val="000000"/>
          <w:sz w:val="28"/>
        </w:rPr>
        <w:t>
      4 іс-қимыл – көрсетілетін қызметті берушінің маманы "АХАЖ" ТП-та неке қию (ерлі-зайыптылық) туралы акт жазбасын тіркеуді жүзеге асырады, куәлікті ресімдейді –  белгіленген күні;</w:t>
      </w:r>
    </w:p>
    <w:bookmarkEnd w:id="128"/>
    <w:bookmarkStart w:name="z206" w:id="129"/>
    <w:p>
      <w:pPr>
        <w:spacing w:after="0"/>
        <w:ind w:left="0"/>
        <w:jc w:val="both"/>
      </w:pPr>
      <w:r>
        <w:rPr>
          <w:rFonts w:ascii="Times New Roman"/>
          <w:b w:val="false"/>
          <w:i w:val="false"/>
          <w:color w:val="000000"/>
          <w:sz w:val="28"/>
        </w:rPr>
        <w:t>
      5 іс-қимыл – көрсетілетін қызметті берушінің басшысы неке қию (ерлі-зайыптылық) туралы мемлекеттік тіркеу куәлігіне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129"/>
    <w:bookmarkStart w:name="z207" w:id="130"/>
    <w:p>
      <w:pPr>
        <w:spacing w:after="0"/>
        <w:ind w:left="0"/>
        <w:jc w:val="both"/>
      </w:pPr>
      <w:r>
        <w:rPr>
          <w:rFonts w:ascii="Times New Roman"/>
          <w:b w:val="false"/>
          <w:i w:val="false"/>
          <w:color w:val="000000"/>
          <w:sz w:val="28"/>
        </w:rPr>
        <w:t>
      6 іс-қимыл – көрсетілетін қызметті берушінің маманы неке қиюды (ерлі-зайыптылықты) салтанатты тіркеу рәсімін өткізу кезінде көрсетілетін қызметті алушыға мемлекеттік қызмет көрсету нәтижесін береді – 20 (жиырма) минут.</w:t>
      </w:r>
    </w:p>
    <w:bookmarkEnd w:id="130"/>
    <w:bookmarkStart w:name="z208" w:id="131"/>
    <w:p>
      <w:pPr>
        <w:spacing w:after="0"/>
        <w:ind w:left="0"/>
        <w:jc w:val="both"/>
      </w:pPr>
      <w:r>
        <w:rPr>
          <w:rFonts w:ascii="Times New Roman"/>
          <w:b w:val="false"/>
          <w:i w:val="false"/>
          <w:color w:val="000000"/>
          <w:sz w:val="28"/>
        </w:rPr>
        <w:t>
      11. Азаматтық хал актілері жазбаларына өзгерістер, толықтырулар мен түзетулер енгізу кезінде мемлекеттік қызметті көрсету үшін қажетті рәсімдердің (іс-қимылдардың) сипаттамасы:</w:t>
      </w:r>
    </w:p>
    <w:bookmarkEnd w:id="131"/>
    <w:bookmarkStart w:name="z209" w:id="132"/>
    <w:p>
      <w:pPr>
        <w:spacing w:after="0"/>
        <w:ind w:left="0"/>
        <w:jc w:val="both"/>
      </w:pPr>
      <w:r>
        <w:rPr>
          <w:rFonts w:ascii="Times New Roman"/>
          <w:b w:val="false"/>
          <w:i w:val="false"/>
          <w:color w:val="000000"/>
          <w:sz w:val="28"/>
        </w:rPr>
        <w:t xml:space="preserve">
      1 іс-қимыл – көрсетілетін қызметті берушінің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Құжаттарды қабылдауды және "АХАЖ" ТП-да тіркеуді жүзеге асырады. Көрсетілетін қызметті алушының құжаттарын қабылданғанын растайтын талон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132"/>
    <w:bookmarkStart w:name="z210" w:id="133"/>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133"/>
    <w:bookmarkStart w:name="z211" w:id="134"/>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w:t>
      </w:r>
    </w:p>
    <w:bookmarkEnd w:id="134"/>
    <w:bookmarkStart w:name="z212" w:id="135"/>
    <w:p>
      <w:pPr>
        <w:spacing w:after="0"/>
        <w:ind w:left="0"/>
        <w:jc w:val="both"/>
      </w:pPr>
      <w:r>
        <w:rPr>
          <w:rFonts w:ascii="Times New Roman"/>
          <w:b w:val="false"/>
          <w:i w:val="false"/>
          <w:color w:val="000000"/>
          <w:sz w:val="28"/>
        </w:rPr>
        <w:t>
      Қажет болған жағдайда басқа мемлекеттік органдарға сұрату жібереді және көрсетілетін қызметті алушыға өтінішті қарау мерзімінің ұзартылғандығы туралы хабарлайды.</w:t>
      </w:r>
    </w:p>
    <w:bookmarkEnd w:id="135"/>
    <w:bookmarkStart w:name="z213" w:id="136"/>
    <w:p>
      <w:pPr>
        <w:spacing w:after="0"/>
        <w:ind w:left="0"/>
        <w:jc w:val="both"/>
      </w:pPr>
      <w:r>
        <w:rPr>
          <w:rFonts w:ascii="Times New Roman"/>
          <w:b w:val="false"/>
          <w:i w:val="false"/>
          <w:color w:val="000000"/>
          <w:sz w:val="28"/>
        </w:rPr>
        <w:t>
      "АХАЖ" ТП-да акт жазбасына өзгерістер, толықтырулар мен түзетулер енгізеді, қайталама куәлікті рәсімдейді  –  6 (алты) жұмыс күн ішінде;</w:t>
      </w:r>
    </w:p>
    <w:bookmarkEnd w:id="136"/>
    <w:bookmarkStart w:name="z214" w:id="137"/>
    <w:p>
      <w:pPr>
        <w:spacing w:after="0"/>
        <w:ind w:left="0"/>
        <w:jc w:val="both"/>
      </w:pPr>
      <w:r>
        <w:rPr>
          <w:rFonts w:ascii="Times New Roman"/>
          <w:b w:val="false"/>
          <w:i w:val="false"/>
          <w:color w:val="000000"/>
          <w:sz w:val="28"/>
        </w:rPr>
        <w:t>
      4 іс-қимыл – көрсетілетін қызметті берушінің басшысы өзгерістер, толықтырулар мен түзетулер енгізілген неке қию (ерлі-зайыптылық) туралы куәлікке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137"/>
    <w:bookmarkStart w:name="z215" w:id="138"/>
    <w:p>
      <w:pPr>
        <w:spacing w:after="0"/>
        <w:ind w:left="0"/>
        <w:jc w:val="both"/>
      </w:pPr>
      <w:r>
        <w:rPr>
          <w:rFonts w:ascii="Times New Roman"/>
          <w:b w:val="false"/>
          <w:i w:val="false"/>
          <w:color w:val="000000"/>
          <w:sz w:val="28"/>
        </w:rPr>
        <w:t>
      5 іс-қимыл – көрсетілетін қызметті берушінің кеңсесі мемлекеттік қызмет көрсету нәтижесін береді  – 20 (жиырма) минут.</w:t>
      </w:r>
    </w:p>
    <w:bookmarkEnd w:id="138"/>
    <w:bookmarkStart w:name="z216" w:id="139"/>
    <w:p>
      <w:pPr>
        <w:spacing w:after="0"/>
        <w:ind w:left="0"/>
        <w:jc w:val="both"/>
      </w:pPr>
      <w:r>
        <w:rPr>
          <w:rFonts w:ascii="Times New Roman"/>
          <w:b w:val="false"/>
          <w:i w:val="false"/>
          <w:color w:val="000000"/>
          <w:sz w:val="28"/>
        </w:rPr>
        <w:t xml:space="preserve">
      4. Өзге де көрсетiлетiн қызметтi берушiлермен өзара iс-қимыл тәртiбiн, сондай-ақ мемлекеттiк қызмет көрсету процесiнде ақпараттық жүйелердi пайдалану </w:t>
      </w:r>
    </w:p>
    <w:bookmarkEnd w:id="139"/>
    <w:bookmarkStart w:name="z217" w:id="140"/>
    <w:p>
      <w:pPr>
        <w:spacing w:after="0"/>
        <w:ind w:left="0"/>
        <w:jc w:val="both"/>
      </w:pPr>
      <w:r>
        <w:rPr>
          <w:rFonts w:ascii="Times New Roman"/>
          <w:b w:val="false"/>
          <w:i w:val="false"/>
          <w:color w:val="000000"/>
          <w:sz w:val="28"/>
        </w:rPr>
        <w:t xml:space="preserve">
      12. Көрсетілетін қызметті алушылар стандарттың 9 тармағындағы талаптарға сәйкес қажетті құжаттарды ұсына отырып, портал арқылы мемлекеттік қызметті алуға құқылы (Қазақстан Республикасының азаматтарына некені бірінші рет тіркеу үшін). </w:t>
      </w:r>
    </w:p>
    <w:bookmarkEnd w:id="140"/>
    <w:bookmarkStart w:name="z218" w:id="141"/>
    <w:p>
      <w:pPr>
        <w:spacing w:after="0"/>
        <w:ind w:left="0"/>
        <w:jc w:val="both"/>
      </w:pPr>
      <w:r>
        <w:rPr>
          <w:rFonts w:ascii="Times New Roman"/>
          <w:b w:val="false"/>
          <w:i w:val="false"/>
          <w:color w:val="000000"/>
          <w:sz w:val="28"/>
        </w:rPr>
        <w:t>
      Көрсетілетін қызметті алушының мемлекеттік көрсетілетін қызметті портал арқылы алуы үшін жүгіну тәртібі мен рәсімдерінің реттілігінің сипаттамасы:</w:t>
      </w:r>
    </w:p>
    <w:bookmarkEnd w:id="141"/>
    <w:bookmarkStart w:name="z219" w:id="142"/>
    <w:p>
      <w:pPr>
        <w:spacing w:after="0"/>
        <w:ind w:left="0"/>
        <w:jc w:val="both"/>
      </w:pPr>
      <w:r>
        <w:rPr>
          <w:rFonts w:ascii="Times New Roman"/>
          <w:b w:val="false"/>
          <w:i w:val="false"/>
          <w:color w:val="000000"/>
          <w:sz w:val="28"/>
        </w:rPr>
        <w:t>
      1 процесс – көрсетілетін қызметті алушының мемлекеттік қызметті алуы үшін порталда электрондық цифрлық қолтаңба (бұдан әрі – ЭЦҚ) көмегімен авторландыру процесі;</w:t>
      </w:r>
    </w:p>
    <w:bookmarkEnd w:id="142"/>
    <w:bookmarkStart w:name="z220" w:id="143"/>
    <w:p>
      <w:pPr>
        <w:spacing w:after="0"/>
        <w:ind w:left="0"/>
        <w:jc w:val="both"/>
      </w:pPr>
      <w:r>
        <w:rPr>
          <w:rFonts w:ascii="Times New Roman"/>
          <w:b w:val="false"/>
          <w:i w:val="false"/>
          <w:color w:val="000000"/>
          <w:sz w:val="28"/>
        </w:rPr>
        <w:t>
      1 шарт – тіркелген көрсетілетін қызметті алушы туралы деректердің түпнұсқалығын ЭЦҚ арқылы тексеру;</w:t>
      </w:r>
    </w:p>
    <w:bookmarkEnd w:id="143"/>
    <w:bookmarkStart w:name="z221" w:id="144"/>
    <w:p>
      <w:pPr>
        <w:spacing w:after="0"/>
        <w:ind w:left="0"/>
        <w:jc w:val="both"/>
      </w:pPr>
      <w:r>
        <w:rPr>
          <w:rFonts w:ascii="Times New Roman"/>
          <w:b w:val="false"/>
          <w:i w:val="false"/>
          <w:color w:val="000000"/>
          <w:sz w:val="28"/>
        </w:rPr>
        <w:t>
      2 процесс – көрсетілетін қызметті алушының деректерінде талап бұзушылықтардың болуына байланысты авторландырудан бас тарту туралы хабарлама қалыптастыру;</w:t>
      </w:r>
    </w:p>
    <w:bookmarkEnd w:id="144"/>
    <w:bookmarkStart w:name="z222" w:id="145"/>
    <w:p>
      <w:pPr>
        <w:spacing w:after="0"/>
        <w:ind w:left="0"/>
        <w:jc w:val="both"/>
      </w:pPr>
      <w:r>
        <w:rPr>
          <w:rFonts w:ascii="Times New Roman"/>
          <w:b w:val="false"/>
          <w:i w:val="false"/>
          <w:color w:val="000000"/>
          <w:sz w:val="28"/>
        </w:rPr>
        <w:t>
      3 процесс – көрсетілетін қызметті алушының мемлекеттік көрсетілетін қызметтi таңдауы, қызмет көрсету үшін сұрату нысанын экранға шығаруы және көрсетілетін қызметті алушының нысанды оның құрылымы мен форматтық талаптарын ескерумен толтыруы (деректер енгізу);</w:t>
      </w:r>
    </w:p>
    <w:bookmarkEnd w:id="145"/>
    <w:bookmarkStart w:name="z223" w:id="146"/>
    <w:p>
      <w:pPr>
        <w:spacing w:after="0"/>
        <w:ind w:left="0"/>
        <w:jc w:val="both"/>
      </w:pPr>
      <w:r>
        <w:rPr>
          <w:rFonts w:ascii="Times New Roman"/>
          <w:b w:val="false"/>
          <w:i w:val="false"/>
          <w:color w:val="000000"/>
          <w:sz w:val="28"/>
        </w:rPr>
        <w:t xml:space="preserve">
      4 процесс – көрсетілетін қызметті алушының ЭЦҚ арқылы мемлекеттік қызмет көрсетуге сұратудың толтырылған нысанына қол қою; </w:t>
      </w:r>
    </w:p>
    <w:bookmarkEnd w:id="146"/>
    <w:bookmarkStart w:name="z224" w:id="147"/>
    <w:p>
      <w:pPr>
        <w:spacing w:after="0"/>
        <w:ind w:left="0"/>
        <w:jc w:val="both"/>
      </w:pPr>
      <w:r>
        <w:rPr>
          <w:rFonts w:ascii="Times New Roman"/>
          <w:b w:val="false"/>
          <w:i w:val="false"/>
          <w:color w:val="000000"/>
          <w:sz w:val="28"/>
        </w:rPr>
        <w:t>
      5 процесс – көрсетілетін қызметті алушының ЭЦҚ қол қойылған электрондық құжатты (көрсетілетін қызметті алушының сұратуын) ЭҮШ арқылы ЭҮАШ АЖО-ға жіберу және көрсетілетін қызметті беруші маманының мемлекеттік көрсетілетін қызметті өңдеуі;</w:t>
      </w:r>
    </w:p>
    <w:bookmarkEnd w:id="147"/>
    <w:bookmarkStart w:name="z225" w:id="148"/>
    <w:p>
      <w:pPr>
        <w:spacing w:after="0"/>
        <w:ind w:left="0"/>
        <w:jc w:val="both"/>
      </w:pPr>
      <w:r>
        <w:rPr>
          <w:rFonts w:ascii="Times New Roman"/>
          <w:b w:val="false"/>
          <w:i w:val="false"/>
          <w:color w:val="000000"/>
          <w:sz w:val="28"/>
        </w:rPr>
        <w:t xml:space="preserve">
      6 процесс – бөлім маманының мемлекеттік қызмет көрсету нәтижесін қалыптастыруы (өтінішті қабылданғанын растау туралы хабарлама). Электронды құжат ЭЦҚ қолдану арқылы бөлім маманымен қалыптастырылады және порталдағы жеке кабинетіне жолданады. </w:t>
      </w:r>
    </w:p>
    <w:bookmarkEnd w:id="148"/>
    <w:bookmarkStart w:name="z226" w:id="149"/>
    <w:p>
      <w:pPr>
        <w:spacing w:after="0"/>
        <w:ind w:left="0"/>
        <w:jc w:val="both"/>
      </w:pPr>
      <w:r>
        <w:rPr>
          <w:rFonts w:ascii="Times New Roman"/>
          <w:b w:val="false"/>
          <w:i w:val="false"/>
          <w:color w:val="000000"/>
          <w:sz w:val="28"/>
        </w:rPr>
        <w:t>
      7 процесс – көрсетілетін қызметті алушының "жеке кабинетінде" сұратудың қабылданғаны туралы және неке қиюды (ерлі-зайыптылықты) тіркеу күнінің белгіленуі туралы мәртебесін көрсету.</w:t>
      </w:r>
    </w:p>
    <w:bookmarkEnd w:id="149"/>
    <w:bookmarkStart w:name="z227" w:id="150"/>
    <w:p>
      <w:pPr>
        <w:spacing w:after="0"/>
        <w:ind w:left="0"/>
        <w:jc w:val="both"/>
      </w:pPr>
      <w:r>
        <w:rPr>
          <w:rFonts w:ascii="Times New Roman"/>
          <w:b w:val="false"/>
          <w:i w:val="false"/>
          <w:color w:val="000000"/>
          <w:sz w:val="28"/>
        </w:rPr>
        <w:t>
      Мемлекеттік қызметті порталда көрсету – неке қиюды (ерлі-зайыптылықты) тіркеу күнінің белгіленуі туралы хабарламаны алу мерзімі – 1 (бір) жұмыс күні.</w:t>
      </w:r>
    </w:p>
    <w:bookmarkEnd w:id="150"/>
    <w:bookmarkStart w:name="z228" w:id="151"/>
    <w:p>
      <w:pPr>
        <w:spacing w:after="0"/>
        <w:ind w:left="0"/>
        <w:jc w:val="both"/>
      </w:pPr>
      <w:r>
        <w:rPr>
          <w:rFonts w:ascii="Times New Roman"/>
          <w:b w:val="false"/>
          <w:i w:val="false"/>
          <w:color w:val="000000"/>
          <w:sz w:val="28"/>
        </w:rPr>
        <w:t xml:space="preserve">
      Портал арқылы мемлекеттiк қызмет көрсету кезiнде жүгiну және көрсетілетін қызметті берушінің рәсiмдерінiң (iс-қимылдарының) реттiлiк тәртiбiнің сипаттамасы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мемлекеттiк қызмет көрсетуге қатысатын ақпараттық жүйелердiң функционалдық өзара iс-қимыл диаграммасында көрсетілген.</w:t>
      </w:r>
    </w:p>
    <w:bookmarkEnd w:id="151"/>
    <w:bookmarkStart w:name="z229" w:id="152"/>
    <w:p>
      <w:pPr>
        <w:spacing w:after="0"/>
        <w:ind w:left="0"/>
        <w:jc w:val="both"/>
      </w:pPr>
      <w:r>
        <w:rPr>
          <w:rFonts w:ascii="Times New Roman"/>
          <w:b w:val="false"/>
          <w:i w:val="false"/>
          <w:color w:val="000000"/>
          <w:sz w:val="28"/>
        </w:rPr>
        <w:t>
      13. Аудандық маңызы бар қалалардың ЖАО, кенттердің, ауылдардың, ауылдық округтердің әкімдері арқылы мемлекеттік қызмет көрсету кезінде мемлекеттік қызметті көрсету процесінің құрамына кіретін рәсімдердің (іс-қимылдардың) мазмұны:</w:t>
      </w:r>
    </w:p>
    <w:bookmarkEnd w:id="152"/>
    <w:bookmarkStart w:name="z230" w:id="153"/>
    <w:p>
      <w:pPr>
        <w:spacing w:after="0"/>
        <w:ind w:left="0"/>
        <w:jc w:val="both"/>
      </w:pPr>
      <w:r>
        <w:rPr>
          <w:rFonts w:ascii="Times New Roman"/>
          <w:b w:val="false"/>
          <w:i w:val="false"/>
          <w:color w:val="000000"/>
          <w:sz w:val="28"/>
        </w:rPr>
        <w:t xml:space="preserve">
      1 іс-қимыл – аудандық маңызы бар қалалардың ЖАО, кенттердің, ауылдардың, ауылдық округтер әкімдерінің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Өтінішті қабылдайды немесе стандарттың 10 тармағында көзделген негіздер бойынша қызмет алушылардың құжаттарын қабылдаудан бас тартады. Орындалу ұзақтығы –  20 (жиырма) минут;</w:t>
      </w:r>
    </w:p>
    <w:bookmarkEnd w:id="153"/>
    <w:bookmarkStart w:name="z231" w:id="154"/>
    <w:p>
      <w:pPr>
        <w:spacing w:after="0"/>
        <w:ind w:left="0"/>
        <w:jc w:val="both"/>
      </w:pPr>
      <w:r>
        <w:rPr>
          <w:rFonts w:ascii="Times New Roman"/>
          <w:b w:val="false"/>
          <w:i w:val="false"/>
          <w:color w:val="000000"/>
          <w:sz w:val="28"/>
        </w:rPr>
        <w:t xml:space="preserve">
      2 іс-қимыл – аудандық маңызы бар қалалардың ЖАО, кенттердің, ауылдардың, ауылдық округтер әкімдерінің кеңсесі құжаттарды көрсетілетін қызметті берушіге жолдайды. Көрсетілетін қызметті берушімен регламенттің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тармақтарында көзделген негіздер бойынша тиісті іс-қимыл жасалады. Орындалу ұзақтығы – 1 (бір) жұмыс күн;</w:t>
      </w:r>
    </w:p>
    <w:bookmarkEnd w:id="154"/>
    <w:bookmarkStart w:name="z232" w:id="155"/>
    <w:p>
      <w:pPr>
        <w:spacing w:after="0"/>
        <w:ind w:left="0"/>
        <w:jc w:val="both"/>
      </w:pPr>
      <w:r>
        <w:rPr>
          <w:rFonts w:ascii="Times New Roman"/>
          <w:b w:val="false"/>
          <w:i w:val="false"/>
          <w:color w:val="000000"/>
          <w:sz w:val="28"/>
        </w:rPr>
        <w:t>
      3 іс-қимыл – аудандық маңызы бар қалалардың ЖАО, кенттердің, ауылдардың, ауылдық округтер әкімдерінің кеңсесі көрсетілетін қызметті алушыға қызмет көрсету нәтижесін береді. Орындалу ұзақтығы – 20 (жиырма) минут.</w:t>
      </w:r>
    </w:p>
    <w:bookmarkEnd w:id="155"/>
    <w:bookmarkStart w:name="z233" w:id="156"/>
    <w:p>
      <w:pPr>
        <w:spacing w:after="0"/>
        <w:ind w:left="0"/>
        <w:jc w:val="both"/>
      </w:pPr>
      <w:r>
        <w:rPr>
          <w:rFonts w:ascii="Times New Roman"/>
          <w:b w:val="false"/>
          <w:i w:val="false"/>
          <w:color w:val="000000"/>
          <w:sz w:val="28"/>
        </w:rPr>
        <w:t xml:space="preserve">
      14.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w:t>
      </w:r>
      <w:r>
        <w:rPr>
          <w:rFonts w:ascii="Times New Roman"/>
          <w:b w:val="false"/>
          <w:i w:val="false"/>
          <w:color w:val="000000"/>
          <w:sz w:val="28"/>
        </w:rPr>
        <w:t>-5 қосымшаға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1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"Неке қиюды </w:t>
            </w:r>
            <w:r>
              <w:br/>
            </w:r>
            <w:r>
              <w:rPr>
                <w:rFonts w:ascii="Times New Roman"/>
                <w:b w:val="false"/>
                <w:i w:val="false"/>
                <w:color w:val="000000"/>
                <w:sz w:val="20"/>
              </w:rPr>
              <w:t xml:space="preserve">(ерлі-зайыптылықты) тіркеу, </w:t>
            </w:r>
            <w:r>
              <w:br/>
            </w:r>
            <w:r>
              <w:rPr>
                <w:rFonts w:ascii="Times New Roman"/>
                <w:b w:val="false"/>
                <w:i w:val="false"/>
                <w:color w:val="000000"/>
                <w:sz w:val="20"/>
              </w:rPr>
              <w:t xml:space="preserve">оның ішінде азаматтық </w:t>
            </w:r>
            <w:r>
              <w:br/>
            </w:r>
            <w:r>
              <w:rPr>
                <w:rFonts w:ascii="Times New Roman"/>
                <w:b w:val="false"/>
                <w:i w:val="false"/>
                <w:color w:val="000000"/>
                <w:sz w:val="20"/>
              </w:rPr>
              <w:t xml:space="preserve">хал актілері жазбаларына </w:t>
            </w:r>
            <w:r>
              <w:br/>
            </w:r>
            <w:r>
              <w:rPr>
                <w:rFonts w:ascii="Times New Roman"/>
                <w:b w:val="false"/>
                <w:i w:val="false"/>
                <w:color w:val="000000"/>
                <w:sz w:val="20"/>
              </w:rPr>
              <w:t xml:space="preserve">өзгерістер, толықтырулар мен </w:t>
            </w:r>
            <w:r>
              <w:br/>
            </w:r>
            <w:r>
              <w:rPr>
                <w:rFonts w:ascii="Times New Roman"/>
                <w:b w:val="false"/>
                <w:i w:val="false"/>
                <w:color w:val="000000"/>
                <w:sz w:val="20"/>
              </w:rPr>
              <w:t xml:space="preserve">түзетулер енгізу"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 қосымша</w:t>
            </w:r>
          </w:p>
        </w:tc>
      </w:tr>
    </w:tbl>
    <w:bookmarkStart w:name="z235" w:id="157"/>
    <w:p>
      <w:pPr>
        <w:spacing w:after="0"/>
        <w:ind w:left="0"/>
        <w:jc w:val="left"/>
      </w:pPr>
      <w:r>
        <w:rPr>
          <w:rFonts w:ascii="Times New Roman"/>
          <w:b/>
          <w:i w:val="false"/>
          <w:color w:val="000000"/>
        </w:rPr>
        <w:t xml:space="preserve"> Портал арқылы мемлекеттік қызмет көрсетуге әрекет етілген ақпараттық жүйелерінің функционалдық өзара іс-қимыл диаграммасы</w:t>
      </w:r>
    </w:p>
    <w:bookmarkEnd w:id="157"/>
    <w:p>
      <w:pPr>
        <w:spacing w:after="0"/>
        <w:ind w:left="0"/>
        <w:jc w:val="left"/>
      </w:pPr>
      <w:r>
        <w:br/>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 w:id="158"/>
    <w:p>
      <w:pPr>
        <w:spacing w:after="0"/>
        <w:ind w:left="0"/>
        <w:jc w:val="left"/>
      </w:pPr>
      <w:r>
        <w:rPr>
          <w:rFonts w:ascii="Times New Roman"/>
          <w:b/>
          <w:i w:val="false"/>
          <w:color w:val="000000"/>
        </w:rPr>
        <w:t xml:space="preserve"> Шартты белгілер:</w:t>
      </w:r>
    </w:p>
    <w:bookmarkEnd w:id="158"/>
    <w:bookmarkStart w:name="z237"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4254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4254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"Неке қиюды </w:t>
            </w:r>
            <w:r>
              <w:br/>
            </w:r>
            <w:r>
              <w:rPr>
                <w:rFonts w:ascii="Times New Roman"/>
                <w:b w:val="false"/>
                <w:i w:val="false"/>
                <w:color w:val="000000"/>
                <w:sz w:val="20"/>
              </w:rPr>
              <w:t xml:space="preserve">(ерлі-зайыптылықты) тіркеу, </w:t>
            </w:r>
            <w:r>
              <w:br/>
            </w:r>
            <w:r>
              <w:rPr>
                <w:rFonts w:ascii="Times New Roman"/>
                <w:b w:val="false"/>
                <w:i w:val="false"/>
                <w:color w:val="000000"/>
                <w:sz w:val="20"/>
              </w:rPr>
              <w:t xml:space="preserve">оның ішінде азаматтық </w:t>
            </w:r>
            <w:r>
              <w:br/>
            </w:r>
            <w:r>
              <w:rPr>
                <w:rFonts w:ascii="Times New Roman"/>
                <w:b w:val="false"/>
                <w:i w:val="false"/>
                <w:color w:val="000000"/>
                <w:sz w:val="20"/>
              </w:rPr>
              <w:t xml:space="preserve">хал актілері жазбаларына </w:t>
            </w:r>
            <w:r>
              <w:br/>
            </w:r>
            <w:r>
              <w:rPr>
                <w:rFonts w:ascii="Times New Roman"/>
                <w:b w:val="false"/>
                <w:i w:val="false"/>
                <w:color w:val="000000"/>
                <w:sz w:val="20"/>
              </w:rPr>
              <w:t xml:space="preserve">өзгерістер, толықтырулар мен </w:t>
            </w:r>
            <w:r>
              <w:br/>
            </w:r>
            <w:r>
              <w:rPr>
                <w:rFonts w:ascii="Times New Roman"/>
                <w:b w:val="false"/>
                <w:i w:val="false"/>
                <w:color w:val="000000"/>
                <w:sz w:val="20"/>
              </w:rPr>
              <w:t xml:space="preserve">түзетулер енгізу"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 қосымша</w:t>
            </w:r>
          </w:p>
        </w:tc>
      </w:tr>
    </w:tbl>
    <w:bookmarkStart w:name="z239" w:id="160"/>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160"/>
    <w:bookmarkStart w:name="z240" w:id="161"/>
    <w:p>
      <w:pPr>
        <w:spacing w:after="0"/>
        <w:ind w:left="0"/>
        <w:jc w:val="left"/>
      </w:pPr>
      <w:r>
        <w:rPr>
          <w:rFonts w:ascii="Times New Roman"/>
          <w:b/>
          <w:i w:val="false"/>
          <w:color w:val="000000"/>
        </w:rPr>
        <w:t xml:space="preserve"> 1) көрсетілетін қызметті беруші арқылы мемлекеттік қызметті көрсету кезінде</w:t>
      </w:r>
    </w:p>
    <w:bookmarkEnd w:id="161"/>
    <w:bookmarkStart w:name="z241"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"Неке қиюды </w:t>
            </w:r>
            <w:r>
              <w:br/>
            </w:r>
            <w:r>
              <w:rPr>
                <w:rFonts w:ascii="Times New Roman"/>
                <w:b w:val="false"/>
                <w:i w:val="false"/>
                <w:color w:val="000000"/>
                <w:sz w:val="20"/>
              </w:rPr>
              <w:t xml:space="preserve">(ерлі-зайыптылықты) тіркеу, </w:t>
            </w:r>
            <w:r>
              <w:br/>
            </w:r>
            <w:r>
              <w:rPr>
                <w:rFonts w:ascii="Times New Roman"/>
                <w:b w:val="false"/>
                <w:i w:val="false"/>
                <w:color w:val="000000"/>
                <w:sz w:val="20"/>
              </w:rPr>
              <w:t xml:space="preserve">оның ішінде азаматтық </w:t>
            </w:r>
            <w:r>
              <w:br/>
            </w:r>
            <w:r>
              <w:rPr>
                <w:rFonts w:ascii="Times New Roman"/>
                <w:b w:val="false"/>
                <w:i w:val="false"/>
                <w:color w:val="000000"/>
                <w:sz w:val="20"/>
              </w:rPr>
              <w:t xml:space="preserve">хал актілері жазбаларына </w:t>
            </w:r>
            <w:r>
              <w:br/>
            </w:r>
            <w:r>
              <w:rPr>
                <w:rFonts w:ascii="Times New Roman"/>
                <w:b w:val="false"/>
                <w:i w:val="false"/>
                <w:color w:val="000000"/>
                <w:sz w:val="20"/>
              </w:rPr>
              <w:t xml:space="preserve">өзгерістер, толықтырулар мен </w:t>
            </w:r>
            <w:r>
              <w:br/>
            </w:r>
            <w:r>
              <w:rPr>
                <w:rFonts w:ascii="Times New Roman"/>
                <w:b w:val="false"/>
                <w:i w:val="false"/>
                <w:color w:val="000000"/>
                <w:sz w:val="20"/>
              </w:rPr>
              <w:t xml:space="preserve">түзетулер енгізу"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3 қосымша</w:t>
            </w:r>
          </w:p>
        </w:tc>
      </w:tr>
    </w:tbl>
    <w:bookmarkStart w:name="z243" w:id="163"/>
    <w:p>
      <w:pPr>
        <w:spacing w:after="0"/>
        <w:ind w:left="0"/>
        <w:jc w:val="left"/>
      </w:pPr>
      <w:r>
        <w:rPr>
          <w:rFonts w:ascii="Times New Roman"/>
          <w:b/>
          <w:i w:val="false"/>
          <w:color w:val="000000"/>
        </w:rPr>
        <w:t xml:space="preserve"> 2) көрсетілетін қызметті беруші арқылы азаматтық хал актілері жазбаларына өзгерістер, толықтырулар мен түзетулер енгізу</w:t>
      </w:r>
    </w:p>
    <w:bookmarkEnd w:id="163"/>
    <w:bookmarkStart w:name="z244"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"Неке қиюды </w:t>
            </w:r>
            <w:r>
              <w:br/>
            </w:r>
            <w:r>
              <w:rPr>
                <w:rFonts w:ascii="Times New Roman"/>
                <w:b w:val="false"/>
                <w:i w:val="false"/>
                <w:color w:val="000000"/>
                <w:sz w:val="20"/>
              </w:rPr>
              <w:t xml:space="preserve">(ерлі-зайыптылықты) тіркеу, </w:t>
            </w:r>
            <w:r>
              <w:br/>
            </w:r>
            <w:r>
              <w:rPr>
                <w:rFonts w:ascii="Times New Roman"/>
                <w:b w:val="false"/>
                <w:i w:val="false"/>
                <w:color w:val="000000"/>
                <w:sz w:val="20"/>
              </w:rPr>
              <w:t xml:space="preserve">оның ішінде азаматтық </w:t>
            </w:r>
            <w:r>
              <w:br/>
            </w:r>
            <w:r>
              <w:rPr>
                <w:rFonts w:ascii="Times New Roman"/>
                <w:b w:val="false"/>
                <w:i w:val="false"/>
                <w:color w:val="000000"/>
                <w:sz w:val="20"/>
              </w:rPr>
              <w:t xml:space="preserve">хал актілері жазбаларына </w:t>
            </w:r>
            <w:r>
              <w:br/>
            </w:r>
            <w:r>
              <w:rPr>
                <w:rFonts w:ascii="Times New Roman"/>
                <w:b w:val="false"/>
                <w:i w:val="false"/>
                <w:color w:val="000000"/>
                <w:sz w:val="20"/>
              </w:rPr>
              <w:t xml:space="preserve">өзгерістер, толықтырулар мен </w:t>
            </w:r>
            <w:r>
              <w:br/>
            </w:r>
            <w:r>
              <w:rPr>
                <w:rFonts w:ascii="Times New Roman"/>
                <w:b w:val="false"/>
                <w:i w:val="false"/>
                <w:color w:val="000000"/>
                <w:sz w:val="20"/>
              </w:rPr>
              <w:t xml:space="preserve">түзетулер енгізу"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4 қосымша</w:t>
            </w:r>
          </w:p>
        </w:tc>
      </w:tr>
    </w:tbl>
    <w:bookmarkStart w:name="z246" w:id="165"/>
    <w:p>
      <w:pPr>
        <w:spacing w:after="0"/>
        <w:ind w:left="0"/>
        <w:jc w:val="left"/>
      </w:pPr>
      <w:r>
        <w:rPr>
          <w:rFonts w:ascii="Times New Roman"/>
          <w:b/>
          <w:i w:val="false"/>
          <w:color w:val="000000"/>
        </w:rPr>
        <w:t xml:space="preserve"> 4) портал арқылы мемлекеттік қызмет көрсету кезінде</w:t>
      </w:r>
    </w:p>
    <w:bookmarkEnd w:id="165"/>
    <w:bookmarkStart w:name="z247"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"Неке қиюды </w:t>
            </w:r>
            <w:r>
              <w:br/>
            </w:r>
            <w:r>
              <w:rPr>
                <w:rFonts w:ascii="Times New Roman"/>
                <w:b w:val="false"/>
                <w:i w:val="false"/>
                <w:color w:val="000000"/>
                <w:sz w:val="20"/>
              </w:rPr>
              <w:t xml:space="preserve">(ерлі-зайыптылықты) тіркеу, </w:t>
            </w:r>
            <w:r>
              <w:br/>
            </w:r>
            <w:r>
              <w:rPr>
                <w:rFonts w:ascii="Times New Roman"/>
                <w:b w:val="false"/>
                <w:i w:val="false"/>
                <w:color w:val="000000"/>
                <w:sz w:val="20"/>
              </w:rPr>
              <w:t xml:space="preserve">оның ішінде азаматтық </w:t>
            </w:r>
            <w:r>
              <w:br/>
            </w:r>
            <w:r>
              <w:rPr>
                <w:rFonts w:ascii="Times New Roman"/>
                <w:b w:val="false"/>
                <w:i w:val="false"/>
                <w:color w:val="000000"/>
                <w:sz w:val="20"/>
              </w:rPr>
              <w:t xml:space="preserve">хал актілері жазбаларына </w:t>
            </w:r>
            <w:r>
              <w:br/>
            </w:r>
            <w:r>
              <w:rPr>
                <w:rFonts w:ascii="Times New Roman"/>
                <w:b w:val="false"/>
                <w:i w:val="false"/>
                <w:color w:val="000000"/>
                <w:sz w:val="20"/>
              </w:rPr>
              <w:t xml:space="preserve">өзгерістер, толықтырулар мен </w:t>
            </w:r>
            <w:r>
              <w:br/>
            </w:r>
            <w:r>
              <w:rPr>
                <w:rFonts w:ascii="Times New Roman"/>
                <w:b w:val="false"/>
                <w:i w:val="false"/>
                <w:color w:val="000000"/>
                <w:sz w:val="20"/>
              </w:rPr>
              <w:t xml:space="preserve">түзетулер енгізу"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5 қосымша</w:t>
            </w:r>
          </w:p>
        </w:tc>
      </w:tr>
    </w:tbl>
    <w:bookmarkStart w:name="z249" w:id="167"/>
    <w:p>
      <w:pPr>
        <w:spacing w:after="0"/>
        <w:ind w:left="0"/>
        <w:jc w:val="left"/>
      </w:pPr>
      <w:r>
        <w:rPr>
          <w:rFonts w:ascii="Times New Roman"/>
          <w:b/>
          <w:i w:val="false"/>
          <w:color w:val="000000"/>
        </w:rPr>
        <w:t xml:space="preserve"> 5) аудандық маңызы бар қалалардың жергілікті атқарушы органдардың, кенттердің, ауылдардың, ауылдық округтер әкімдері арқылы мемлекеттік қызмет көрсету кезінде</w:t>
      </w:r>
    </w:p>
    <w:bookmarkEnd w:id="167"/>
    <w:bookmarkStart w:name="z250"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 w:id="169"/>
    <w:p>
      <w:pPr>
        <w:spacing w:after="0"/>
        <w:ind w:left="0"/>
        <w:jc w:val="left"/>
      </w:pPr>
      <w:r>
        <w:rPr>
          <w:rFonts w:ascii="Times New Roman"/>
          <w:b/>
          <w:i w:val="false"/>
          <w:color w:val="000000"/>
        </w:rPr>
        <w:t xml:space="preserve"> Шартты белгілер:</w:t>
      </w:r>
    </w:p>
    <w:bookmarkEnd w:id="169"/>
    <w:bookmarkStart w:name="z252"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7810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"8" қыркүйектегі № 228 </w:t>
            </w:r>
            <w:r>
              <w:br/>
            </w:r>
            <w:r>
              <w:rPr>
                <w:rFonts w:ascii="Times New Roman"/>
                <w:b w:val="false"/>
                <w:i w:val="false"/>
                <w:color w:val="000000"/>
                <w:sz w:val="20"/>
              </w:rPr>
              <w:t>қаулысымен бекітілген</w:t>
            </w:r>
          </w:p>
        </w:tc>
      </w:tr>
    </w:tbl>
    <w:bookmarkStart w:name="z259" w:id="171"/>
    <w:p>
      <w:pPr>
        <w:spacing w:after="0"/>
        <w:ind w:left="0"/>
        <w:jc w:val="left"/>
      </w:pPr>
      <w:r>
        <w:rPr>
          <w:rFonts w:ascii="Times New Roman"/>
          <w:b/>
          <w:i w:val="false"/>
          <w:color w:val="000000"/>
        </w:rPr>
        <w:t xml:space="preserve"> "Азаматтық хал актілерін тіркеу туралы қайталама куәліктер немесе анықтамалар беру" мемлекеттік көрсетілетін қызмет регламенті</w:t>
      </w:r>
    </w:p>
    <w:bookmarkEnd w:id="171"/>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29.12.2017 </w:t>
      </w:r>
      <w:r>
        <w:rPr>
          <w:rFonts w:ascii="Times New Roman"/>
          <w:b w:val="false"/>
          <w:i w:val="false"/>
          <w:color w:val="ff0000"/>
          <w:sz w:val="28"/>
        </w:rPr>
        <w:t>№ 362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56" w:id="172"/>
    <w:p>
      <w:pPr>
        <w:spacing w:after="0"/>
        <w:ind w:left="0"/>
        <w:jc w:val="left"/>
      </w:pPr>
      <w:r>
        <w:rPr>
          <w:rFonts w:ascii="Times New Roman"/>
          <w:b/>
          <w:i w:val="false"/>
          <w:color w:val="000000"/>
        </w:rPr>
        <w:t xml:space="preserve"> </w:t>
      </w:r>
      <w:r>
        <w:rPr>
          <w:rFonts w:ascii="Times New Roman"/>
          <w:b/>
          <w:i w:val="false"/>
          <w:color w:val="000000"/>
        </w:rPr>
        <w:t>1. Жалпы ережелер</w:t>
      </w:r>
    </w:p>
    <w:bookmarkEnd w:id="172"/>
    <w:bookmarkStart w:name="z257" w:id="173"/>
    <w:p>
      <w:pPr>
        <w:spacing w:after="0"/>
        <w:ind w:left="0"/>
        <w:jc w:val="both"/>
      </w:pPr>
      <w:r>
        <w:rPr>
          <w:rFonts w:ascii="Times New Roman"/>
          <w:b w:val="false"/>
          <w:i w:val="false"/>
          <w:color w:val="000000"/>
          <w:sz w:val="28"/>
        </w:rPr>
        <w:t>
      1. "Азаматтық хал актілерін тіркеу туралы қайталама куәліктер немесе анықтамалар беру" мемлекеттiк қызметiнің (бұдан әрi – мемлекеттiк көрсетілетін қызмет) көрсетілетін қызмет берушісі аудандардың және облыстық маңызы бар қалалардың жергілікті атқарушы органдары (бұдан әрі – ЖАО) (азаматтық хал актілерін тіркеу саласында функцияларды жүзеге асыруға уәкілетті құрылымдық бөлімшелер) (бұдан әрі – көрсетілетін қызметті беруші) болып табылады.</w:t>
      </w:r>
    </w:p>
    <w:bookmarkEnd w:id="173"/>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баламалы негізде:</w:t>
      </w:r>
    </w:p>
    <w:p>
      <w:pPr>
        <w:spacing w:after="0"/>
        <w:ind w:left="0"/>
        <w:jc w:val="both"/>
      </w:pPr>
      <w:r>
        <w:rPr>
          <w:rFonts w:ascii="Times New Roman"/>
          <w:b w:val="false"/>
          <w:i w:val="false"/>
          <w:color w:val="000000"/>
          <w:sz w:val="28"/>
        </w:rPr>
        <w:t>
      1) "Азаматтарға арналған үкімет" мемлекеттік корпорациясы (бұдан әрі – Мемлекеттік корпорация);</w:t>
      </w:r>
    </w:p>
    <w:p>
      <w:pPr>
        <w:spacing w:after="0"/>
        <w:ind w:left="0"/>
        <w:jc w:val="both"/>
      </w:pPr>
      <w:r>
        <w:rPr>
          <w:rFonts w:ascii="Times New Roman"/>
          <w:b w:val="false"/>
          <w:i w:val="false"/>
          <w:color w:val="000000"/>
          <w:sz w:val="28"/>
        </w:rPr>
        <w:t>
      2) "электрондық үкіметтің" веб-порталы (бұдан әрі – портал): www.egov.kz арқылы жүзеге асырылады.</w:t>
      </w:r>
    </w:p>
    <w:p>
      <w:pPr>
        <w:spacing w:after="0"/>
        <w:ind w:left="0"/>
        <w:jc w:val="both"/>
      </w:pPr>
      <w:r>
        <w:rPr>
          <w:rFonts w:ascii="Times New Roman"/>
          <w:b w:val="false"/>
          <w:i w:val="false"/>
          <w:color w:val="000000"/>
          <w:sz w:val="28"/>
        </w:rPr>
        <w:t>
      Шетелден азаматтық хал актілерін тіркеу туралы қайталама куәліктерді немесе анықтамаларды сұратып алдырған кезде көрсетілетін қызметті берушіге жүгіну қажет.</w:t>
      </w:r>
    </w:p>
    <w:p>
      <w:pPr>
        <w:spacing w:after="0"/>
        <w:ind w:left="0"/>
        <w:jc w:val="both"/>
      </w:pPr>
      <w:r>
        <w:rPr>
          <w:rFonts w:ascii="Times New Roman"/>
          <w:b w:val="false"/>
          <w:i w:val="false"/>
          <w:color w:val="000000"/>
          <w:sz w:val="28"/>
        </w:rPr>
        <w:t>
      2. Мемлекеттік қызмет көрсету нысаны: электрондық/қағаз түрінде.</w:t>
      </w:r>
    </w:p>
    <w:p>
      <w:pPr>
        <w:spacing w:after="0"/>
        <w:ind w:left="0"/>
        <w:jc w:val="both"/>
      </w:pPr>
      <w:r>
        <w:rPr>
          <w:rFonts w:ascii="Times New Roman"/>
          <w:b w:val="false"/>
          <w:i w:val="false"/>
          <w:color w:val="000000"/>
          <w:sz w:val="28"/>
        </w:rPr>
        <w:t>
      3. Мемлекеттік қызметті көрсетудің нәтижесі:</w:t>
      </w:r>
    </w:p>
    <w:p>
      <w:pPr>
        <w:spacing w:after="0"/>
        <w:ind w:left="0"/>
        <w:jc w:val="both"/>
      </w:pPr>
      <w:r>
        <w:rPr>
          <w:rFonts w:ascii="Times New Roman"/>
          <w:b w:val="false"/>
          <w:i w:val="false"/>
          <w:color w:val="000000"/>
          <w:sz w:val="28"/>
        </w:rPr>
        <w:t xml:space="preserve">
      1) Мемлекеттік корпорацияда – азаматтық хал актілерін тіркеу туралы қайталама куәлікті немесе анықтаманы немесе мемлекеттік қызмет көрсетуден бас тарту туралы жауапты жеке басын куәландыратын құжатын көрсеткен кезде,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(Нормативтік құқықтық актілерді мемлекеттік тіркеу тізілімінде тіркелген нөмірі 11374) бұйрығымен бекітілген "Азаматтық хал актілерін тіркеу туралы қайталама куәліктер немесе анықтамалар беру" мемлекеттік көрсетілетін қызмет стандартының (бұдан әрі – стандарт) </w:t>
      </w:r>
      <w:r>
        <w:rPr>
          <w:rFonts w:ascii="Times New Roman"/>
          <w:b w:val="false"/>
          <w:i w:val="false"/>
          <w:color w:val="000000"/>
          <w:sz w:val="28"/>
        </w:rPr>
        <w:t>10 - тармағында</w:t>
      </w:r>
      <w:r>
        <w:rPr>
          <w:rFonts w:ascii="Times New Roman"/>
          <w:b w:val="false"/>
          <w:i w:val="false"/>
          <w:color w:val="000000"/>
          <w:sz w:val="28"/>
        </w:rPr>
        <w:t xml:space="preserve"> көзделген жағдайда және де қағаз жеткізгіште беру; </w:t>
      </w:r>
    </w:p>
    <w:p>
      <w:pPr>
        <w:spacing w:after="0"/>
        <w:ind w:left="0"/>
        <w:jc w:val="both"/>
      </w:pPr>
      <w:r>
        <w:rPr>
          <w:rFonts w:ascii="Times New Roman"/>
          <w:b w:val="false"/>
          <w:i w:val="false"/>
          <w:color w:val="000000"/>
          <w:sz w:val="28"/>
        </w:rPr>
        <w:t>
      2) порталда:</w:t>
      </w:r>
    </w:p>
    <w:p>
      <w:pPr>
        <w:spacing w:after="0"/>
        <w:ind w:left="0"/>
        <w:jc w:val="both"/>
      </w:pPr>
      <w:r>
        <w:rPr>
          <w:rFonts w:ascii="Times New Roman"/>
          <w:b w:val="false"/>
          <w:i w:val="false"/>
          <w:color w:val="000000"/>
          <w:sz w:val="28"/>
        </w:rPr>
        <w:t xml:space="preserve">
      қайталама куәлік алған кезде – электрондық құжат нысанындағы көрсетілетін қызметті берушінің уәкілетті тұлғасының электрондық цифрлық қолтаңбасымен (бұдан әрі - ЭЦҚ) куәландырылған электрондық өтініштің қабылданғаны туралы хабарлама немесе стандартының 10 тармағында көзделген жағдайларда және негіздер бойынша мемлекеттік қызмет көрсетуден бас тарту туралы электрондық құжат нысанындағы дәлелді жауап; </w:t>
      </w:r>
    </w:p>
    <w:p>
      <w:pPr>
        <w:spacing w:after="0"/>
        <w:ind w:left="0"/>
        <w:jc w:val="both"/>
      </w:pPr>
      <w:r>
        <w:rPr>
          <w:rFonts w:ascii="Times New Roman"/>
          <w:b w:val="false"/>
          <w:i w:val="false"/>
          <w:color w:val="000000"/>
          <w:sz w:val="28"/>
        </w:rPr>
        <w:t>
      электрондық құжат нысанындағы көрсетілетін қызметті берушінің уәкілетті тұлғасының ЭЦҚ куәландырылған азаматтық хал актілерін тіркеу туралы анықтамалар алу.</w:t>
      </w:r>
    </w:p>
    <w:p>
      <w:pPr>
        <w:spacing w:after="0"/>
        <w:ind w:left="0"/>
        <w:jc w:val="both"/>
      </w:pPr>
      <w:r>
        <w:rPr>
          <w:rFonts w:ascii="Times New Roman"/>
          <w:b w:val="false"/>
          <w:i w:val="false"/>
          <w:color w:val="000000"/>
          <w:sz w:val="28"/>
        </w:rPr>
        <w:t>
      Мемлекеттік қызмет көрсету нәтижесінің нысаны: қағаз түрінде.</w:t>
      </w:r>
    </w:p>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p>
      <w:pPr>
        <w:spacing w:after="0"/>
        <w:ind w:left="0"/>
        <w:jc w:val="both"/>
      </w:pPr>
      <w:r>
        <w:rPr>
          <w:rFonts w:ascii="Times New Roman"/>
          <w:b w:val="false"/>
          <w:i w:val="false"/>
          <w:color w:val="000000"/>
          <w:sz w:val="28"/>
        </w:rPr>
        <w:t>
      4. Мемлекеттік қызмет көрсету бойынша рәсімді (іс-қимылды) бастауға стандарттың 9 тармағында көрсетілген құжаттар топтамасының болуы негіздеме болып табылады.</w:t>
      </w:r>
    </w:p>
    <w:bookmarkStart w:name="z805" w:id="174"/>
    <w:p>
      <w:pPr>
        <w:spacing w:after="0"/>
        <w:ind w:left="0"/>
        <w:jc w:val="both"/>
      </w:pPr>
      <w:r>
        <w:rPr>
          <w:rFonts w:ascii="Times New Roman"/>
          <w:b w:val="false"/>
          <w:i w:val="false"/>
          <w:color w:val="000000"/>
          <w:sz w:val="28"/>
        </w:rPr>
        <w:t>
      5. Мемлекеттік қызмет көрсету процесінің құрамына кіретін рәсімдердің (іс-қимылдардың) мазмұны, орындалу ұзақтығы:</w:t>
      </w:r>
    </w:p>
    <w:bookmarkEnd w:id="174"/>
    <w:p>
      <w:pPr>
        <w:spacing w:after="0"/>
        <w:ind w:left="0"/>
        <w:jc w:val="both"/>
      </w:pPr>
      <w:r>
        <w:rPr>
          <w:rFonts w:ascii="Times New Roman"/>
          <w:b w:val="false"/>
          <w:i w:val="false"/>
          <w:color w:val="000000"/>
          <w:sz w:val="28"/>
        </w:rPr>
        <w:t xml:space="preserve">
      1 іс-қимыл – көрсетілетін қызметті берушінің кеңсесі Мемлекеттік корпорация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Құжаттарды қабылдауды және "Халыққа қызмет көрсету орталығы" ақпараттық жүйесінде (бұдан әрі – ХҚО АЖ) тіркеуді жүзеге асырады. Орындалу ұзақтығы – 20 (жиырма) минут;</w:t>
      </w:r>
    </w:p>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 акт жазбаларының негізінде және дәл сәйкестігінде электрондық құжат нысанында азаматтық хал актілерін тіркеу туралы қайталама куәлік немесе анықтама ресімдейді – 1 (бір) жұмыс күн;</w:t>
      </w:r>
    </w:p>
    <w:p>
      <w:pPr>
        <w:spacing w:after="0"/>
        <w:ind w:left="0"/>
        <w:jc w:val="both"/>
      </w:pPr>
      <w:r>
        <w:rPr>
          <w:rFonts w:ascii="Times New Roman"/>
          <w:b w:val="false"/>
          <w:i w:val="false"/>
          <w:color w:val="000000"/>
          <w:sz w:val="28"/>
        </w:rPr>
        <w:t>
      1 шарт – егер басқа тіркеуші органға сұрату жолдау қажет болса, көрсетілетін қызметті берушінің маманы көрсетілетін қызметті алушыға мемлекеттік қызмет көрсету мерзімі күнтізбелік 30 (отыз) күнге дейін ұзартылғандығы туралы хабарлайды – 3 (үш) күнтізбелік күн ішінде;</w:t>
      </w:r>
    </w:p>
    <w:p>
      <w:pPr>
        <w:spacing w:after="0"/>
        <w:ind w:left="0"/>
        <w:jc w:val="both"/>
      </w:pPr>
      <w:r>
        <w:rPr>
          <w:rFonts w:ascii="Times New Roman"/>
          <w:b w:val="false"/>
          <w:i w:val="false"/>
          <w:color w:val="000000"/>
          <w:sz w:val="28"/>
        </w:rPr>
        <w:t>
      4 іс-қимыл – көрсетілетін қызметті берушінің басшысы азаматтық хал актілерін тіркеу туралы қайталама куәлікке немесе анықтамаға қол қояды және көрсетілетін қызметті берушінің елтаңбалы мөрімен куәландырады –20 (жиырма) минут;</w:t>
      </w:r>
    </w:p>
    <w:p>
      <w:pPr>
        <w:spacing w:after="0"/>
        <w:ind w:left="0"/>
        <w:jc w:val="both"/>
      </w:pPr>
      <w:r>
        <w:rPr>
          <w:rFonts w:ascii="Times New Roman"/>
          <w:b w:val="false"/>
          <w:i w:val="false"/>
          <w:color w:val="000000"/>
          <w:sz w:val="28"/>
        </w:rPr>
        <w:t>
      5 іс-қимыл – көрсетілетін қызметті берушінің кеңсесі Мемлекеттік корпорация қызметкеріне мемлекеттік қызмет көрсету нәтижесін береді (стандартта белгіленген мемлекеттік қызмет көрсету мерзімі аяқталғанға дейін бір тәулік бұрын) – 20 (жиырма) минут.</w:t>
      </w:r>
    </w:p>
    <w:p>
      <w:pPr>
        <w:spacing w:after="0"/>
        <w:ind w:left="0"/>
        <w:jc w:val="both"/>
      </w:pPr>
      <w:r>
        <w:rPr>
          <w:rFonts w:ascii="Times New Roman"/>
          <w:b w:val="false"/>
          <w:i w:val="false"/>
          <w:color w:val="000000"/>
          <w:sz w:val="28"/>
        </w:rPr>
        <w:t>
      Мемлекеттік қызмет көрсету мерзімдері:</w:t>
      </w:r>
    </w:p>
    <w:p>
      <w:pPr>
        <w:spacing w:after="0"/>
        <w:ind w:left="0"/>
        <w:jc w:val="both"/>
      </w:pPr>
      <w:r>
        <w:rPr>
          <w:rFonts w:ascii="Times New Roman"/>
          <w:b w:val="false"/>
          <w:i w:val="false"/>
          <w:color w:val="000000"/>
          <w:sz w:val="28"/>
        </w:rPr>
        <w:t>
      азаматтық хал актілері 2008 жылдан бастап Қазақстан Республикасының аумағында тіркелген кезде ("АХАЖ тіркеу пункті" ақпараттық жүйесі қызмет еткен кезден бастап) анықтамаларды электрондық форматта беру – 1 (бір) жұмыс күні;</w:t>
      </w:r>
    </w:p>
    <w:p>
      <w:pPr>
        <w:spacing w:after="0"/>
        <w:ind w:left="0"/>
        <w:jc w:val="both"/>
      </w:pPr>
      <w:r>
        <w:rPr>
          <w:rFonts w:ascii="Times New Roman"/>
          <w:b w:val="false"/>
          <w:i w:val="false"/>
          <w:color w:val="000000"/>
          <w:sz w:val="28"/>
        </w:rPr>
        <w:t>
      "АХАЖ" тіркеу пункті ақпараттық жүйесінде акт жазбаларының электрондық нұсқасы болған кезде және тіркеу органының мұрағатында азаматтық хал актісі болған кезде көрсетілетін қызметті алушы осы стандарттың 9 тармағында бекітілген қажетті құжаттарды тапсырған кезден бастап 5 (бес) жұмыс күні ішінде көрсетіледі (құжаттарды қабылдау күні мемлекеттік қызметті көрсету мерзіміне кірмейді), дайын құжаттар 5 (бесінші) жұмыс күні беріледі, басқа тіркеу органына сұрау салуды жолдау қажет кезінде мемлекеттік қызмет көрсету мерзімі көрсетілетін қызметті алушыны 3 (үш) күнтізбелік күн ішінде хабардар ете отырып, күнтізбелік 30 (отыз) күнге дейін ұзартылады;</w:t>
      </w:r>
    </w:p>
    <w:p>
      <w:pPr>
        <w:spacing w:after="0"/>
        <w:ind w:left="0"/>
        <w:jc w:val="both"/>
      </w:pPr>
      <w:r>
        <w:rPr>
          <w:rFonts w:ascii="Times New Roman"/>
          <w:b w:val="false"/>
          <w:i w:val="false"/>
          <w:color w:val="000000"/>
          <w:sz w:val="28"/>
        </w:rPr>
        <w:t>
      азаматтық хал актісін басқа тіркеуші органда тіркеген кезде – күнтізбелік 30 (отыз) күн (құжаттарды қабылдау күні мемлекеттік қызметті көрсету мерзіміне кірмейді).</w:t>
      </w:r>
    </w:p>
    <w:bookmarkStart w:name="z806" w:id="175"/>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 іс-қимыл бойынша мемлекеттік қызмет көрсету рәсімінің (іс-қимылының) нәтижесі тіркелген құжаттар болып табылады, олар осы Регламенттің 5 тармағында көрсетілген 2 іс-қимылды орындауды бастау үшін негіз болады.</w:t>
      </w:r>
    </w:p>
    <w:bookmarkEnd w:id="175"/>
    <w:p>
      <w:pPr>
        <w:spacing w:after="0"/>
        <w:ind w:left="0"/>
        <w:jc w:val="both"/>
      </w:pPr>
      <w:r>
        <w:rPr>
          <w:rFonts w:ascii="Times New Roman"/>
          <w:b w:val="false"/>
          <w:i w:val="false"/>
          <w:color w:val="000000"/>
          <w:sz w:val="28"/>
        </w:rPr>
        <w:t>
      Осы Регламенттің 5 тармағында көрсетілген 2 іс-қимыл бойынша мемлекеттік қызмет көрсету рәсімінің (іс-қимылының) нәтижесі көрсетілетін қызметті берушінің басшысының бұрыштамасы болып табылады, ол осы Регламенттің 5 тармағында көрсетілген 3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 тармағында көрсетілген 3 іс-қимыл бойынша мемлекеттік қызмет көрсету рәсімінің (іс-қимылының) нәтижесі азаматтық хал актілерін тіркеу туралы қайталама куәліктің немесе анықтаманың толтырылған бланкі болып табылады, ол осы Регламенттің 5 тармағында көрсетілген 4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 тармағында көрсетілген 4 іс-қимыл бойынша мемлекеттік қызмет көрсету рәсімінің (іс-қимылының) нәтижесі азаматтық хал актілерін тіркеу туралы кол қойылған қайталама куәлік немесе анықтама болып табылады, ол осы Регламенттің 5 тармағында көрсетілген 5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 тармағында көрсетілген 5 іс-қимыл бойынша мемлекеттік қызмет көрсету рәсімінің (іс-қимылының) нәтижесі куәлікті Мемлекеттік корпорация қызметкеріне беру болып табылады.</w:t>
      </w:r>
    </w:p>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Start w:name="z288" w:id="17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76"/>
    <w:bookmarkStart w:name="z289" w:id="177"/>
    <w:p>
      <w:pPr>
        <w:spacing w:after="0"/>
        <w:ind w:left="0"/>
        <w:jc w:val="both"/>
      </w:pPr>
      <w:r>
        <w:rPr>
          <w:rFonts w:ascii="Times New Roman"/>
          <w:b w:val="false"/>
          <w:i w:val="false"/>
          <w:color w:val="000000"/>
          <w:sz w:val="28"/>
        </w:rPr>
        <w:t>
      1) көрсетілетін қызметті берушінің кеңсесі;</w:t>
      </w:r>
    </w:p>
    <w:bookmarkEnd w:id="177"/>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маманы.</w:t>
      </w:r>
    </w:p>
    <w:p>
      <w:pPr>
        <w:spacing w:after="0"/>
        <w:ind w:left="0"/>
        <w:jc w:val="both"/>
      </w:pPr>
      <w:r>
        <w:rPr>
          <w:rFonts w:ascii="Times New Roman"/>
          <w:b w:val="false"/>
          <w:i w:val="false"/>
          <w:color w:val="000000"/>
          <w:sz w:val="28"/>
        </w:rPr>
        <w:t>
      8. Мемлекеттік қызметті көрсету үшін қажетті рәсімдердің (іс-қимылдардың) сипаттамасы:</w:t>
      </w:r>
    </w:p>
    <w:p>
      <w:pPr>
        <w:spacing w:after="0"/>
        <w:ind w:left="0"/>
        <w:jc w:val="both"/>
      </w:pPr>
      <w:r>
        <w:rPr>
          <w:rFonts w:ascii="Times New Roman"/>
          <w:b w:val="false"/>
          <w:i w:val="false"/>
          <w:color w:val="000000"/>
          <w:sz w:val="28"/>
        </w:rPr>
        <w:t xml:space="preserve">
      1 іс-қимыл – көрсетілетін қызметті берушінің кеңсесі Мемлекеттік корпорация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Құжаттарды қабылдауды және ХҚО АЖ-да тіркеуді жүзеге асырады.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 акт жазбаларының негізінде және дәл сәйкестігінде электрондық құжат нысанында азаматтық хал актілерін тіркеу туралы қайталама куәлік немесе анықтама ресімдейді – 1 (бір) жұмыс күн;</w:t>
      </w:r>
    </w:p>
    <w:p>
      <w:pPr>
        <w:spacing w:after="0"/>
        <w:ind w:left="0"/>
        <w:jc w:val="both"/>
      </w:pPr>
      <w:r>
        <w:rPr>
          <w:rFonts w:ascii="Times New Roman"/>
          <w:b w:val="false"/>
          <w:i w:val="false"/>
          <w:color w:val="000000"/>
          <w:sz w:val="28"/>
        </w:rPr>
        <w:t>
      1 шарт – егер басқа тіркеуші органға сұрату жолдау қажет болса, көрсетілетін қызметті берушінің маманы көрсетілетін қызметті алушыға мемлекеттік қызмет көрсету мерзімі күнтізбелік 30 (отыз) күнге дейін ұзартылғандығы туралы хабарлайды – 3 (үш) күнтізбелік күн ішінде;</w:t>
      </w:r>
    </w:p>
    <w:p>
      <w:pPr>
        <w:spacing w:after="0"/>
        <w:ind w:left="0"/>
        <w:jc w:val="both"/>
      </w:pPr>
      <w:r>
        <w:rPr>
          <w:rFonts w:ascii="Times New Roman"/>
          <w:b w:val="false"/>
          <w:i w:val="false"/>
          <w:color w:val="000000"/>
          <w:sz w:val="28"/>
        </w:rPr>
        <w:t>
      4 іс-қимыл – көрсетілетін қызметті берушінің басшысы азаматтық хал актілерін тіркеу туралы қайталама куәлікке немесе анықтамаға қол қояды және көрсетілетін қызметті берушінің елтаңбалы мөрімен куәландырады – 20 (жиырма) минут;</w:t>
      </w:r>
    </w:p>
    <w:bookmarkStart w:name="z298" w:id="178"/>
    <w:p>
      <w:pPr>
        <w:spacing w:after="0"/>
        <w:ind w:left="0"/>
        <w:jc w:val="both"/>
      </w:pPr>
      <w:r>
        <w:rPr>
          <w:rFonts w:ascii="Times New Roman"/>
          <w:b w:val="false"/>
          <w:i w:val="false"/>
          <w:color w:val="000000"/>
          <w:sz w:val="28"/>
        </w:rPr>
        <w:t>
      5 іс-қимыл – көрсетілетін қызметті берушінің кеңсесі Мемлекеттік корпорация қызметкеріне мемлекеттік қызмет көрсету нәтижесін береді – 20 (жиырма) минут.</w:t>
      </w:r>
    </w:p>
    <w:bookmarkEnd w:id="178"/>
    <w:bookmarkStart w:name="z299" w:id="179"/>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iс-қимыл тәртiбiн сипаттау, сондай-ақ мемлекеттiк қызмет көрсету процесiнде ақпараттық жүйелердi пайдалану тәртiбi</w:t>
      </w:r>
    </w:p>
    <w:bookmarkEnd w:id="179"/>
    <w:p>
      <w:pPr>
        <w:spacing w:after="0"/>
        <w:ind w:left="0"/>
        <w:jc w:val="both"/>
      </w:pPr>
      <w:r>
        <w:rPr>
          <w:rFonts w:ascii="Times New Roman"/>
          <w:b w:val="false"/>
          <w:i w:val="false"/>
          <w:color w:val="000000"/>
          <w:sz w:val="28"/>
        </w:rPr>
        <w:t>
      9. Көрсетілетін қызметті алушылар мемлекеттік қызметті алу үшін стандарттың 9 тармағындағы талаптарға сәйкес қажетті құжаттарды ұсына отырып, Мемлекеттік корпорацияға жүгінуге құқылы. Мемлекеттік корпорация арқылы өтініштің қабылданғанын растайтын: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құжаттарды беру күні, уақыты және орны, құжаттарды рәсімдеуге қабылдаған Мемлекеттік корпорация қызметкерінің тегі, аты, әкесінің аты (бар болған жағдайда), көрсетілетін қызметті алушының тегі, аты, әкесінің аты (бар болған жағдайда), уәкілетті өкілдің тегі, аты, әкесінің аты және олардың байланыс телефондары көрсетілген қолхат (бұдан әрі – қолхат) болып табылады.</w:t>
      </w:r>
    </w:p>
    <w:p>
      <w:pPr>
        <w:spacing w:after="0"/>
        <w:ind w:left="0"/>
        <w:jc w:val="both"/>
      </w:pPr>
      <w:r>
        <w:rPr>
          <w:rFonts w:ascii="Times New Roman"/>
          <w:b w:val="false"/>
          <w:i w:val="false"/>
          <w:color w:val="000000"/>
          <w:sz w:val="28"/>
        </w:rPr>
        <w:t>
      Көрсетілетін қызметті алушы осы мемлекеттік көрсетілетін қызмет стандартының 9 тармағында көзделген тізбеге сәйкес құжаттардың толық емес топтамасын берген жағдайда Мемлекеттік корпорация қызметкері өтінішті қабылдап алудан бас тартады және стандартқа 3-қосымшаға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Көрсетілетін қызметті алушының сұратуын өңдеу ұзақтығы – 15 (он бес) минут.</w:t>
      </w:r>
    </w:p>
    <w:p>
      <w:pPr>
        <w:spacing w:after="0"/>
        <w:ind w:left="0"/>
        <w:jc w:val="both"/>
      </w:pPr>
      <w:r>
        <w:rPr>
          <w:rFonts w:ascii="Times New Roman"/>
          <w:b w:val="false"/>
          <w:i w:val="false"/>
          <w:color w:val="000000"/>
          <w:sz w:val="28"/>
        </w:rPr>
        <w:t>
      Көрсетілетін қызметті берушінің сұратуын дайындау және жолдау тәртiбiнің сипаттамасы, көрсетілетін қызметті алушының сұратуын өңдеу ұзақтығы, мемлекеттік қызмет көрсету нәтижесін алу тәртібі:</w:t>
      </w:r>
    </w:p>
    <w:p>
      <w:pPr>
        <w:spacing w:after="0"/>
        <w:ind w:left="0"/>
        <w:jc w:val="both"/>
      </w:pPr>
      <w:r>
        <w:rPr>
          <w:rFonts w:ascii="Times New Roman"/>
          <w:b w:val="false"/>
          <w:i w:val="false"/>
          <w:color w:val="000000"/>
          <w:sz w:val="28"/>
        </w:rPr>
        <w:t>
      1 процесс – Мемлекеттік корпорация операторының мемлекеттік қызметті көрсету үшін "Халыққа қызмет көрсету орталығы" ақпараттық жүйесінде (бұдан әрі – ХҚО АЖ) авторландыру процесі;</w:t>
      </w:r>
    </w:p>
    <w:p>
      <w:pPr>
        <w:spacing w:after="0"/>
        <w:ind w:left="0"/>
        <w:jc w:val="both"/>
      </w:pPr>
      <w:r>
        <w:rPr>
          <w:rFonts w:ascii="Times New Roman"/>
          <w:b w:val="false"/>
          <w:i w:val="false"/>
          <w:color w:val="000000"/>
          <w:sz w:val="28"/>
        </w:rPr>
        <w:t>
      1 шарт – ХҚО АЖ-да тіркелген оператор туралы деректерінің түпнұсқалығын ЭЦҚ арқылы тексеру;</w:t>
      </w:r>
    </w:p>
    <w:p>
      <w:pPr>
        <w:spacing w:after="0"/>
        <w:ind w:left="0"/>
        <w:jc w:val="both"/>
      </w:pPr>
      <w:r>
        <w:rPr>
          <w:rFonts w:ascii="Times New Roman"/>
          <w:b w:val="false"/>
          <w:i w:val="false"/>
          <w:color w:val="000000"/>
          <w:sz w:val="28"/>
        </w:rPr>
        <w:t>
      2 процесс – Мемлекеттік корпорация операторын авторландыру немесе деректерінде талап бұзушылықтардың болуына байланысты ХҚО АЖ-де авторландырудан бас тарту туралы хабарлама қалыптастыру;</w:t>
      </w:r>
    </w:p>
    <w:p>
      <w:pPr>
        <w:spacing w:after="0"/>
        <w:ind w:left="0"/>
        <w:jc w:val="both"/>
      </w:pPr>
      <w:r>
        <w:rPr>
          <w:rFonts w:ascii="Times New Roman"/>
          <w:b w:val="false"/>
          <w:i w:val="false"/>
          <w:color w:val="000000"/>
          <w:sz w:val="28"/>
        </w:rPr>
        <w:t>
      3 процесс – Мемлекеттік корпорация операторының мемлекеттік қызметті таңдауы, мемлекеттік қызметті көрсету үшін сұрату нысанын экранға шығаруы және Мемлекеттік корпорация операторының көрсетілетін қызметті алушының деректерін енгізуі;</w:t>
      </w:r>
    </w:p>
    <w:p>
      <w:pPr>
        <w:spacing w:after="0"/>
        <w:ind w:left="0"/>
        <w:jc w:val="both"/>
      </w:pPr>
      <w:r>
        <w:rPr>
          <w:rFonts w:ascii="Times New Roman"/>
          <w:b w:val="false"/>
          <w:i w:val="false"/>
          <w:color w:val="000000"/>
          <w:sz w:val="28"/>
        </w:rPr>
        <w:t>
      4 процесс – көрсетілетін қызметті алушының деректері туралы сұратуды электронды үкіметтің шлюзі (бұдан әрі – ЭҮШ) арқылы "Жеке тұлғалар" мемлекеттік деректер базасына (бұдан әрі – ЖТ МДБ) жіберу;</w:t>
      </w:r>
    </w:p>
    <w:p>
      <w:pPr>
        <w:spacing w:after="0"/>
        <w:ind w:left="0"/>
        <w:jc w:val="both"/>
      </w:pPr>
      <w:r>
        <w:rPr>
          <w:rFonts w:ascii="Times New Roman"/>
          <w:b w:val="false"/>
          <w:i w:val="false"/>
          <w:color w:val="000000"/>
          <w:sz w:val="28"/>
        </w:rPr>
        <w:t>
      2 шарт – көрсетілетін қызмет алушы деректерінің ЖТ МДБ-да болуын тексеру;</w:t>
      </w:r>
    </w:p>
    <w:p>
      <w:pPr>
        <w:spacing w:after="0"/>
        <w:ind w:left="0"/>
        <w:jc w:val="both"/>
      </w:pPr>
      <w:r>
        <w:rPr>
          <w:rFonts w:ascii="Times New Roman"/>
          <w:b w:val="false"/>
          <w:i w:val="false"/>
          <w:color w:val="000000"/>
          <w:sz w:val="28"/>
        </w:rPr>
        <w:t>
      5 процесс – көрсетілетін қызметті алушы деректерінің ЖТ МДБ-да болмауына байланысты деректерді алу мүмкіндігі жоқтығы туралы хабарлама қалыптастыру;</w:t>
      </w:r>
    </w:p>
    <w:p>
      <w:pPr>
        <w:spacing w:after="0"/>
        <w:ind w:left="0"/>
        <w:jc w:val="both"/>
      </w:pPr>
      <w:r>
        <w:rPr>
          <w:rFonts w:ascii="Times New Roman"/>
          <w:b w:val="false"/>
          <w:i w:val="false"/>
          <w:color w:val="000000"/>
          <w:sz w:val="28"/>
        </w:rPr>
        <w:t>
      6 процесс – Мемлекеттік корпорация операторының сұраным нысанын құжаттардың қағаз түрінде бар болуы бөлігінде толтыруы және мемлекеттік көрсетілетін қызметті алушы ұсынған құжаттарды сканерден өткізуі, оларды сұраным нысанына қоса тіркеуі және мемлекеттік қызметті көрсетуге сұранымның толтырылған нысанын (енгізілген деректерді) ЭЦҚ арқылы куәландыру;</w:t>
      </w:r>
    </w:p>
    <w:p>
      <w:pPr>
        <w:spacing w:after="0"/>
        <w:ind w:left="0"/>
        <w:jc w:val="both"/>
      </w:pPr>
      <w:r>
        <w:rPr>
          <w:rFonts w:ascii="Times New Roman"/>
          <w:b w:val="false"/>
          <w:i w:val="false"/>
          <w:color w:val="000000"/>
          <w:sz w:val="28"/>
        </w:rPr>
        <w:t>
      7 процесс  – көрсетілетін қызметті алушыға қолхат беру;</w:t>
      </w:r>
    </w:p>
    <w:p>
      <w:pPr>
        <w:spacing w:after="0"/>
        <w:ind w:left="0"/>
        <w:jc w:val="both"/>
      </w:pPr>
      <w:r>
        <w:rPr>
          <w:rFonts w:ascii="Times New Roman"/>
          <w:b w:val="false"/>
          <w:i w:val="false"/>
          <w:color w:val="000000"/>
          <w:sz w:val="28"/>
        </w:rPr>
        <w:t>
      8 процесс – Мемлекеттік корпорация операторының ЭЦҚ қол қойылған электрондық құжатты (көрсетілетін қызметті алушының сұратуын) ЭҮШ арқылы электронды үкіметтің аймақтық шлюзі автоматтандырылған жұмыс орнына (бұдан әрі – ЭҮАШ АЖО) жіберу;</w:t>
      </w:r>
    </w:p>
    <w:p>
      <w:pPr>
        <w:spacing w:after="0"/>
        <w:ind w:left="0"/>
        <w:jc w:val="both"/>
      </w:pPr>
      <w:r>
        <w:rPr>
          <w:rFonts w:ascii="Times New Roman"/>
          <w:b w:val="false"/>
          <w:i w:val="false"/>
          <w:color w:val="000000"/>
          <w:sz w:val="28"/>
        </w:rPr>
        <w:t>
      9 процесс – мемлекеттік көрсетілетін қызметті өңдеу және көрсетілетін қызметті беруші маманының мемлекеттік қызмет көрсету нәтижесі – куәлікті қалыптастыруы және мемлекеттік қызмет нәтижесін Мемлекеттік корпорацияға жеткізуді қамтамасыз ету (стандартта белгіленген мемлекеттік қызмет көрсету мерзімі аяқталғанға дейін бір тәулік бұрын);</w:t>
      </w:r>
    </w:p>
    <w:p>
      <w:pPr>
        <w:spacing w:after="0"/>
        <w:ind w:left="0"/>
        <w:jc w:val="both"/>
      </w:pPr>
      <w:r>
        <w:rPr>
          <w:rFonts w:ascii="Times New Roman"/>
          <w:b w:val="false"/>
          <w:i w:val="false"/>
          <w:color w:val="000000"/>
          <w:sz w:val="28"/>
        </w:rPr>
        <w:t>
      10 процесс – Мемлекеттік корпорация қызметкерінің көрсетілетін қызметті алушының жеке басын куәландыратын құжатты ұсынуы арқылы (немесе нотариалды куәландырылған сенімхат бойынша өкілінің) қолхат негізінде мемлекеттік қызмет көрсету нәтижесін (куәлікті) қолма-қол беруі.</w:t>
      </w:r>
    </w:p>
    <w:p>
      <w:pPr>
        <w:spacing w:after="0"/>
        <w:ind w:left="0"/>
        <w:jc w:val="both"/>
      </w:pPr>
      <w:r>
        <w:rPr>
          <w:rFonts w:ascii="Times New Roman"/>
          <w:b w:val="false"/>
          <w:i w:val="false"/>
          <w:color w:val="000000"/>
          <w:sz w:val="28"/>
        </w:rPr>
        <w:t>
      Мемлекеттік қызмет көрсету мерзімдері:</w:t>
      </w:r>
    </w:p>
    <w:p>
      <w:pPr>
        <w:spacing w:after="0"/>
        <w:ind w:left="0"/>
        <w:jc w:val="both"/>
      </w:pPr>
      <w:r>
        <w:rPr>
          <w:rFonts w:ascii="Times New Roman"/>
          <w:b w:val="false"/>
          <w:i w:val="false"/>
          <w:color w:val="000000"/>
          <w:sz w:val="28"/>
        </w:rPr>
        <w:t>
      азаматтық хал актілері 2008 жылдан бастап Қазақстан Республикасының аумағында тіркелген кезде ("АХАЖ тіркеу пункті" ақпараттық жүйесі қызмет еткен кезден бастап) анықтамаларды электрондық форматта беру – 1 (бір) жұмыс күні;</w:t>
      </w:r>
    </w:p>
    <w:p>
      <w:pPr>
        <w:spacing w:after="0"/>
        <w:ind w:left="0"/>
        <w:jc w:val="both"/>
      </w:pPr>
      <w:r>
        <w:rPr>
          <w:rFonts w:ascii="Times New Roman"/>
          <w:b w:val="false"/>
          <w:i w:val="false"/>
          <w:color w:val="000000"/>
          <w:sz w:val="28"/>
        </w:rPr>
        <w:t xml:space="preserve">
      "АХАЖ" тіркеу пункті ақпараттық жүйесінде акт жазбаларының электрондық нұсқасы болған кезде және тіркеу органының мұрағатында азаматтық хал актісі болған кезде көрсетілетін қызметті алушы осы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бекітілген қажетті құжаттарды тапсырған кезден бастап 5 (бес) жұмыс күні ішінде көрсетіледі (құжаттарды қабылдау күні мемлекеттік қызметті көрсету мерзіміне кірмейді), дайын құжаттар 5 (бесінші) жұмыс күні беріледі, басқа тіркеу органына сұрау салуды жолдау қажет кезінде мемлекеттік қызмет көрсету мерзімі көрсетілетін қызметті алушыны 3 (үш) күнтізбелік күн ішінде хабардар ете отырып, күнтізбелік 30 (отыз) күнге дейін ұзартылады;</w:t>
      </w:r>
    </w:p>
    <w:p>
      <w:pPr>
        <w:spacing w:after="0"/>
        <w:ind w:left="0"/>
        <w:jc w:val="both"/>
      </w:pPr>
      <w:r>
        <w:rPr>
          <w:rFonts w:ascii="Times New Roman"/>
          <w:b w:val="false"/>
          <w:i w:val="false"/>
          <w:color w:val="000000"/>
          <w:sz w:val="28"/>
        </w:rPr>
        <w:t>
      азаматтық хал актісін басқа тіркеуші органда тіркеген кезде – күнтізбелік 30 (отыз) күн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10. Көрсетілетін қызметті алушының мемлекеттік көрсетілетін қызметті порталы арқылы алуы үшін жүгіну тәртібі мен рәсімдерінің реттілігінің сипаттамасы:</w:t>
      </w:r>
    </w:p>
    <w:p>
      <w:pPr>
        <w:spacing w:after="0"/>
        <w:ind w:left="0"/>
        <w:jc w:val="both"/>
      </w:pPr>
      <w:r>
        <w:rPr>
          <w:rFonts w:ascii="Times New Roman"/>
          <w:b w:val="false"/>
          <w:i w:val="false"/>
          <w:color w:val="000000"/>
          <w:sz w:val="28"/>
        </w:rPr>
        <w:t>
      1 процесс – көрсетілетін қызметті алушының мемлекеттік қызметті алуы үшін порталда ЭЦҚ көмегімен авторландыру процесі;</w:t>
      </w:r>
    </w:p>
    <w:p>
      <w:pPr>
        <w:spacing w:after="0"/>
        <w:ind w:left="0"/>
        <w:jc w:val="both"/>
      </w:pPr>
      <w:r>
        <w:rPr>
          <w:rFonts w:ascii="Times New Roman"/>
          <w:b w:val="false"/>
          <w:i w:val="false"/>
          <w:color w:val="000000"/>
          <w:sz w:val="28"/>
        </w:rPr>
        <w:t>
      1 шарт – тіркелген көрсетілетін қызметті алушы туралы деректерінің түпнұсқалығын ЭЦҚ арқылы тексеру;</w:t>
      </w:r>
    </w:p>
    <w:p>
      <w:pPr>
        <w:spacing w:after="0"/>
        <w:ind w:left="0"/>
        <w:jc w:val="both"/>
      </w:pPr>
      <w:r>
        <w:rPr>
          <w:rFonts w:ascii="Times New Roman"/>
          <w:b w:val="false"/>
          <w:i w:val="false"/>
          <w:color w:val="000000"/>
          <w:sz w:val="28"/>
        </w:rPr>
        <w:t>
      2 процесс – көрсетілетін қызметті алушының деректерінде талап бұзушылықтардың болуына байланысты авторландырудан бас тарту туралы хабарлама қалыптастыру;</w:t>
      </w:r>
    </w:p>
    <w:p>
      <w:pPr>
        <w:spacing w:after="0"/>
        <w:ind w:left="0"/>
        <w:jc w:val="both"/>
      </w:pPr>
      <w:r>
        <w:rPr>
          <w:rFonts w:ascii="Times New Roman"/>
          <w:b w:val="false"/>
          <w:i w:val="false"/>
          <w:color w:val="000000"/>
          <w:sz w:val="28"/>
        </w:rPr>
        <w:t>
      3 процесс – көрсетілетін қызметті алушының мемлекеттік көрсетілетін қызметтi таңдауы, қызмет көрсету үшін сұрату нысанын экранға шығаруы және көрсетілетін қызметті алушының нысанды оның құрылымы мен форматтық талаптарын ескерумен толтыруы (деректер енгізу);</w:t>
      </w:r>
    </w:p>
    <w:p>
      <w:pPr>
        <w:spacing w:after="0"/>
        <w:ind w:left="0"/>
        <w:jc w:val="both"/>
      </w:pPr>
      <w:r>
        <w:rPr>
          <w:rFonts w:ascii="Times New Roman"/>
          <w:b w:val="false"/>
          <w:i w:val="false"/>
          <w:color w:val="000000"/>
          <w:sz w:val="28"/>
        </w:rPr>
        <w:t>
      4 процесс – көрсетілетін қызметті алушының ЭЦҚ арқылы мемлекеттік қызмет көрсетуге сұратудың толтырылған нысанына қол қою;</w:t>
      </w:r>
    </w:p>
    <w:p>
      <w:pPr>
        <w:spacing w:after="0"/>
        <w:ind w:left="0"/>
        <w:jc w:val="both"/>
      </w:pPr>
      <w:r>
        <w:rPr>
          <w:rFonts w:ascii="Times New Roman"/>
          <w:b w:val="false"/>
          <w:i w:val="false"/>
          <w:color w:val="000000"/>
          <w:sz w:val="28"/>
        </w:rPr>
        <w:t>
      5 процесс – көрсетілетін қызметті алушының ЭЦҚ қол қойылған электрондық құжатты (көрсетілетін қызметті алушының сұратуын) ЭҮШ арқылы ЭҮАШ АЖО-ға жіберу және көрсетілетін қызметті беруші маманының мемлекеттік көрсетілетін қызметті өңдеуі;</w:t>
      </w:r>
    </w:p>
    <w:p>
      <w:pPr>
        <w:spacing w:after="0"/>
        <w:ind w:left="0"/>
        <w:jc w:val="both"/>
      </w:pPr>
      <w:r>
        <w:rPr>
          <w:rFonts w:ascii="Times New Roman"/>
          <w:b w:val="false"/>
          <w:i w:val="false"/>
          <w:color w:val="000000"/>
          <w:sz w:val="28"/>
        </w:rPr>
        <w:t>
      6 процесс – бөлім маманының мемлекеттік қызмет көрсету нәтижесін қалыптастыруы (өтінішті қабылданғанын растау туралы хабарлама). Электронды құжат ЭЦҚ қолдану арқылы бөлім маманымен қалыптастырылады және порталдағы жеке кабинетіне жолданады;</w:t>
      </w:r>
    </w:p>
    <w:p>
      <w:pPr>
        <w:spacing w:after="0"/>
        <w:ind w:left="0"/>
        <w:jc w:val="both"/>
      </w:pPr>
      <w:r>
        <w:rPr>
          <w:rFonts w:ascii="Times New Roman"/>
          <w:b w:val="false"/>
          <w:i w:val="false"/>
          <w:color w:val="000000"/>
          <w:sz w:val="28"/>
        </w:rPr>
        <w:t>
      7 процесс – көрсетілетін қызметті алушының "жеке кабинетінде" сұратудың қабылданғаны туралы және атын, әкесінің атын, тегін ауыстыруды тіркеу күнінің белгіленуі туралы мәртебесін көрсету.</w:t>
      </w:r>
    </w:p>
    <w:p>
      <w:pPr>
        <w:spacing w:after="0"/>
        <w:ind w:left="0"/>
        <w:jc w:val="both"/>
      </w:pPr>
      <w:r>
        <w:rPr>
          <w:rFonts w:ascii="Times New Roman"/>
          <w:b w:val="false"/>
          <w:i w:val="false"/>
          <w:color w:val="000000"/>
          <w:sz w:val="28"/>
        </w:rPr>
        <w:t>
      Құжаттарды тапсырған сәттен бастап мемлекеттік қызметті порталда көрсету – атын, әкесінің атын, тегін ауыстыруды тіркеу күнінің белгіленуі туралы хабарламаны алу мерзімі – 1 (бір) жұмыс күні.</w:t>
      </w:r>
    </w:p>
    <w:p>
      <w:pPr>
        <w:spacing w:after="0"/>
        <w:ind w:left="0"/>
        <w:jc w:val="both"/>
      </w:pPr>
      <w:r>
        <w:rPr>
          <w:rFonts w:ascii="Times New Roman"/>
          <w:b w:val="false"/>
          <w:i w:val="false"/>
          <w:color w:val="000000"/>
          <w:sz w:val="28"/>
        </w:rPr>
        <w:t xml:space="preserve">
      Портал арқылы мемлекеттiк қызмет көрсету кезiнде жүгiну және көрсетілетін қызметті берушінің рәсiмдерінiң (iс-қимылдарының) реттiлiк тәртiбiнің сипаттамасы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мемлекеттiк қызмет көрсетуге қатысатын ақпараттық жүйелердiң функционалдық өзара iс-қимыл диаграммасында көрсетілген.</w:t>
      </w:r>
    </w:p>
    <w:p>
      <w:pPr>
        <w:spacing w:after="0"/>
        <w:ind w:left="0"/>
        <w:jc w:val="both"/>
      </w:pPr>
      <w:r>
        <w:rPr>
          <w:rFonts w:ascii="Times New Roman"/>
          <w:b w:val="false"/>
          <w:i w:val="false"/>
          <w:color w:val="000000"/>
          <w:sz w:val="28"/>
        </w:rPr>
        <w:t xml:space="preserve">
      11.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хал актілерін тіркеу </w:t>
            </w:r>
            <w:r>
              <w:br/>
            </w:r>
            <w:r>
              <w:rPr>
                <w:rFonts w:ascii="Times New Roman"/>
                <w:b w:val="false"/>
                <w:i w:val="false"/>
                <w:color w:val="000000"/>
                <w:sz w:val="20"/>
              </w:rPr>
              <w:t xml:space="preserve">туралы қайталама куәліктер </w:t>
            </w:r>
            <w:r>
              <w:br/>
            </w:r>
            <w:r>
              <w:rPr>
                <w:rFonts w:ascii="Times New Roman"/>
                <w:b w:val="false"/>
                <w:i w:val="false"/>
                <w:color w:val="000000"/>
                <w:sz w:val="20"/>
              </w:rPr>
              <w:t xml:space="preserve">немесе анықтамалар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 қосымша</w:t>
            </w:r>
          </w:p>
        </w:tc>
      </w:tr>
    </w:tbl>
    <w:p>
      <w:pPr>
        <w:spacing w:after="0"/>
        <w:ind w:left="0"/>
        <w:jc w:val="left"/>
      </w:pPr>
      <w:r>
        <w:rPr>
          <w:rFonts w:ascii="Times New Roman"/>
          <w:b/>
          <w:i w:val="false"/>
          <w:color w:val="000000"/>
        </w:rPr>
        <w:t xml:space="preserve"> Портал арқылы мемлекеттік қызмет көрсетуге әрекет етілген ақпараттық жүйелерінің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42926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42926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хал актілерін тіркеу </w:t>
            </w:r>
            <w:r>
              <w:br/>
            </w:r>
            <w:r>
              <w:rPr>
                <w:rFonts w:ascii="Times New Roman"/>
                <w:b w:val="false"/>
                <w:i w:val="false"/>
                <w:color w:val="000000"/>
                <w:sz w:val="20"/>
              </w:rPr>
              <w:t xml:space="preserve">туралы қайталама куәліктер </w:t>
            </w:r>
            <w:r>
              <w:br/>
            </w:r>
            <w:r>
              <w:rPr>
                <w:rFonts w:ascii="Times New Roman"/>
                <w:b w:val="false"/>
                <w:i w:val="false"/>
                <w:color w:val="000000"/>
                <w:sz w:val="20"/>
              </w:rPr>
              <w:t xml:space="preserve">немесе анықтамалар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Мемлекеттік қызмет көрсету бизнес-процестерінің анықтамалығы 1) Мемлекеттік корпорация арқылы мемлекеттік қызмет көрсету кезінде</w:t>
      </w:r>
    </w:p>
    <w:p>
      <w:pPr>
        <w:spacing w:after="0"/>
        <w:ind w:left="0"/>
        <w:jc w:val="left"/>
      </w:pPr>
      <w:r>
        <w:br/>
      </w:r>
    </w:p>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хал актілерін тіркеу </w:t>
            </w:r>
            <w:r>
              <w:br/>
            </w:r>
            <w:r>
              <w:rPr>
                <w:rFonts w:ascii="Times New Roman"/>
                <w:b w:val="false"/>
                <w:i w:val="false"/>
                <w:color w:val="000000"/>
                <w:sz w:val="20"/>
              </w:rPr>
              <w:t xml:space="preserve">туралы қайталама куәліктер </w:t>
            </w:r>
            <w:r>
              <w:br/>
            </w:r>
            <w:r>
              <w:rPr>
                <w:rFonts w:ascii="Times New Roman"/>
                <w:b w:val="false"/>
                <w:i w:val="false"/>
                <w:color w:val="000000"/>
                <w:sz w:val="20"/>
              </w:rPr>
              <w:t xml:space="preserve">немесе анықтамалар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3 қосымша</w:t>
            </w:r>
          </w:p>
        </w:tc>
      </w:tr>
    </w:tbl>
    <w:p>
      <w:pPr>
        <w:spacing w:after="0"/>
        <w:ind w:left="0"/>
        <w:jc w:val="left"/>
      </w:pPr>
      <w:r>
        <w:rPr>
          <w:rFonts w:ascii="Times New Roman"/>
          <w:b/>
          <w:i w:val="false"/>
          <w:color w:val="000000"/>
        </w:rPr>
        <w:t xml:space="preserve"> 2) портал арқылы мемлекеттік қызмет көрсету кезінде</w:t>
      </w:r>
    </w:p>
    <w:p>
      <w:pPr>
        <w:spacing w:after="0"/>
        <w:ind w:left="0"/>
        <w:jc w:val="left"/>
      </w:pPr>
      <w:r>
        <w:br/>
      </w:r>
    </w:p>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әкімдігінің</w:t>
            </w:r>
            <w:r>
              <w:br/>
            </w:r>
            <w:r>
              <w:rPr>
                <w:rFonts w:ascii="Times New Roman"/>
                <w:b w:val="false"/>
                <w:i w:val="false"/>
                <w:color w:val="000000"/>
                <w:sz w:val="20"/>
              </w:rPr>
              <w:t>2015 жылғы "8" қыркүйектегі</w:t>
            </w:r>
            <w:r>
              <w:br/>
            </w:r>
            <w:r>
              <w:rPr>
                <w:rFonts w:ascii="Times New Roman"/>
                <w:b w:val="false"/>
                <w:i w:val="false"/>
                <w:color w:val="000000"/>
                <w:sz w:val="20"/>
              </w:rPr>
              <w:t xml:space="preserve">№ 228 қаулысымен </w:t>
            </w:r>
            <w:r>
              <w:br/>
            </w:r>
            <w:r>
              <w:rPr>
                <w:rFonts w:ascii="Times New Roman"/>
                <w:b w:val="false"/>
                <w:i w:val="false"/>
                <w:color w:val="000000"/>
                <w:sz w:val="20"/>
              </w:rPr>
              <w:t>бекітілген</w:t>
            </w:r>
          </w:p>
        </w:tc>
      </w:tr>
    </w:tbl>
    <w:bookmarkStart w:name="z360" w:id="180"/>
    <w:p>
      <w:pPr>
        <w:spacing w:after="0"/>
        <w:ind w:left="0"/>
        <w:jc w:val="left"/>
      </w:pPr>
      <w:r>
        <w:rPr>
          <w:rFonts w:ascii="Times New Roman"/>
          <w:b/>
          <w:i w:val="false"/>
          <w:color w:val="000000"/>
        </w:rPr>
        <w:t xml:space="preserve"> "Әке болуды анықтауды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180"/>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29.12.2017 </w:t>
      </w:r>
      <w:r>
        <w:rPr>
          <w:rFonts w:ascii="Times New Roman"/>
          <w:b w:val="false"/>
          <w:i w:val="false"/>
          <w:color w:val="ff0000"/>
          <w:sz w:val="28"/>
        </w:rPr>
        <w:t>№ 362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427" w:id="181"/>
    <w:p>
      <w:pPr>
        <w:spacing w:after="0"/>
        <w:ind w:left="0"/>
        <w:jc w:val="left"/>
      </w:pPr>
      <w:r>
        <w:rPr>
          <w:rFonts w:ascii="Times New Roman"/>
          <w:b/>
          <w:i w:val="false"/>
          <w:color w:val="000000"/>
        </w:rPr>
        <w:t xml:space="preserve"> 1. Жалпы ережелер</w:t>
      </w:r>
    </w:p>
    <w:bookmarkEnd w:id="181"/>
    <w:p>
      <w:pPr>
        <w:spacing w:after="0"/>
        <w:ind w:left="0"/>
        <w:jc w:val="both"/>
      </w:pPr>
      <w:r>
        <w:rPr>
          <w:rFonts w:ascii="Times New Roman"/>
          <w:b w:val="false"/>
          <w:i w:val="false"/>
          <w:color w:val="000000"/>
          <w:sz w:val="28"/>
        </w:rPr>
        <w:t>
      1. "Әке болуды анықтауды тіркеу, оның ішінде азаматтық хал актілері жазбаларына өзгерістер, толықтырулар мен түзетулер енгізу" мемлекеттiк қызметiнің (бұдан әрi – мемлекеттiк көрсетілетін қызмет) көрсетілетін қызмет берушісі аудандардың және облыстық маңызы бар қалалардың жергілікті атқарушы органдары (бұдан әрі – ЖАО) (азаматтық хал актілерін тіркеу саласында функцияларды жүзеге асыруға уәкілетті құрылымдық бөлімшелер) (бұдан әрі – көрсетілетін қызметті беруші) болып табылады.</w:t>
      </w:r>
    </w:p>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көрсетілетін қызметті беруші, аудандық маңызы бар қалалардың ЖАО, кенттердің, ауылдардың, ауылдық округтердің әкімдері арқылы жүзеге асырылады.</w:t>
      </w:r>
    </w:p>
    <w:p>
      <w:pPr>
        <w:spacing w:after="0"/>
        <w:ind w:left="0"/>
        <w:jc w:val="both"/>
      </w:pPr>
      <w:r>
        <w:rPr>
          <w:rFonts w:ascii="Times New Roman"/>
          <w:b w:val="false"/>
          <w:i w:val="false"/>
          <w:color w:val="000000"/>
          <w:sz w:val="28"/>
        </w:rPr>
        <w:t>
      2. Мемлекеттік қызмет көрсету нысаны: қағаз түрінде.</w:t>
      </w:r>
    </w:p>
    <w:p>
      <w:pPr>
        <w:spacing w:after="0"/>
        <w:ind w:left="0"/>
        <w:jc w:val="both"/>
      </w:pPr>
      <w:r>
        <w:rPr>
          <w:rFonts w:ascii="Times New Roman"/>
          <w:b w:val="false"/>
          <w:i w:val="false"/>
          <w:color w:val="000000"/>
          <w:sz w:val="28"/>
        </w:rPr>
        <w:t>
      3. Мемлекеттік қызметті көрсетудің нәтижесі:</w:t>
      </w:r>
    </w:p>
    <w:p>
      <w:pPr>
        <w:spacing w:after="0"/>
        <w:ind w:left="0"/>
        <w:jc w:val="both"/>
      </w:pPr>
      <w:r>
        <w:rPr>
          <w:rFonts w:ascii="Times New Roman"/>
          <w:b w:val="false"/>
          <w:i w:val="false"/>
          <w:color w:val="000000"/>
          <w:sz w:val="28"/>
        </w:rPr>
        <w:t xml:space="preserve">
      жеке басын куәландыратын құжатты көрсеткен кезде қағаз жеткізгіштегі әке болуды анықтау туралы куәлік, туу туралы куәлік (туу туралы акт жазбаға өзгерістер енгізілген жағдайда), енгізілген өзгерістерімен, толықтырулармен және түзетулермен қоса әке болуды анықтау туралы қайталама куәлік немесе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(Нормативтік құқықтық актілерді мемлекеттік тіркеу тізілімінде тіркелген нөмірі 11374) бұйрығымен бекітілген "Әке болуды анықтауды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9-1 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қағаз жеткізгіштегі дәлелді жауап.</w:t>
      </w:r>
    </w:p>
    <w:p>
      <w:pPr>
        <w:spacing w:after="0"/>
        <w:ind w:left="0"/>
        <w:jc w:val="both"/>
      </w:pPr>
      <w:r>
        <w:rPr>
          <w:rFonts w:ascii="Times New Roman"/>
          <w:b w:val="false"/>
          <w:i w:val="false"/>
          <w:color w:val="000000"/>
          <w:sz w:val="28"/>
        </w:rPr>
        <w:t>
      Мемлекеттік қызмет көрсету нәтижесінің нысаны: қағаз түрінде.</w:t>
      </w:r>
    </w:p>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 топтамасының болуы негіздеме болып табылады.</w:t>
      </w:r>
    </w:p>
    <w:bookmarkStart w:name="z810" w:id="182"/>
    <w:p>
      <w:pPr>
        <w:spacing w:after="0"/>
        <w:ind w:left="0"/>
        <w:jc w:val="both"/>
      </w:pPr>
      <w:r>
        <w:rPr>
          <w:rFonts w:ascii="Times New Roman"/>
          <w:b w:val="false"/>
          <w:i w:val="false"/>
          <w:color w:val="000000"/>
          <w:sz w:val="28"/>
        </w:rPr>
        <w:t>
      5. Әке болуды анықтауды тіркеу кезінде көрсетілетін қызметті беруші арқылы мемлекеттік қызмет көрсету процесінің құрамына кіретін рәсімдердің (іс-қимылдардың) мазмұны, орындалу ұзақтығы:</w:t>
      </w:r>
    </w:p>
    <w:bookmarkEnd w:id="182"/>
    <w:p>
      <w:pPr>
        <w:spacing w:after="0"/>
        <w:ind w:left="0"/>
        <w:jc w:val="both"/>
      </w:pPr>
      <w:r>
        <w:rPr>
          <w:rFonts w:ascii="Times New Roman"/>
          <w:b w:val="false"/>
          <w:i w:val="false"/>
          <w:color w:val="000000"/>
          <w:sz w:val="28"/>
        </w:rPr>
        <w:t>
      1 іс-қимыл – көрсетілетін қызметті берушінің кеңсесі көрсетілетін қызметті алушы ұсынған құжаттардың стандарттың 9 тармағына сәйкестігін тексереді. Құжаттарды қабылдауды және "Азаматтық хал актісі жазбасы" тіркеу пункті ақпараттық жүйесінде (бұдан әрі – "АХАЖ" ТП) тіркеуді жүзеге асырады. Өтініштің қабылданғанын растайтын құжаттар топтамасының қабылданған күні мен уақыты көрсетілген тіркеу туралы белгі (бұдан әрі – белгі)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p>
      <w:pPr>
        <w:spacing w:after="0"/>
        <w:ind w:left="0"/>
        <w:jc w:val="both"/>
      </w:pPr>
      <w:r>
        <w:rPr>
          <w:rFonts w:ascii="Times New Roman"/>
          <w:b w:val="false"/>
          <w:i w:val="false"/>
          <w:color w:val="000000"/>
          <w:sz w:val="28"/>
        </w:rPr>
        <w:t>
      3 іс-қимыл – көрсетілетін қызметті берушінің маманы көрсетілетін қызметті алушының құжаттарын қарайды, акт жазбасы жасалған жерді тексереді – 30 (отыз) минут;</w:t>
      </w:r>
    </w:p>
    <w:bookmarkStart w:name="z361" w:id="183"/>
    <w:p>
      <w:pPr>
        <w:spacing w:after="0"/>
        <w:ind w:left="0"/>
        <w:jc w:val="both"/>
      </w:pPr>
      <w:r>
        <w:rPr>
          <w:rFonts w:ascii="Times New Roman"/>
          <w:b w:val="false"/>
          <w:i w:val="false"/>
          <w:color w:val="000000"/>
          <w:sz w:val="28"/>
        </w:rPr>
        <w:t>
      1 шарт – егер туу туралы акт жазбасы басқа аймақта тіркелген болса, көрсетілетін қызметті берушінің маманы акт жазбасы жасалған жер бойынша сұрату жібереді және көрсетілетін қызметті алушыға мемлекеттік қызмет көрсету мерзімі күнтізбелік 30 (отыз) күннен аспайтын уақытқа ұзартылғандығы туралы хабарлайды  – 1 (бір) күнтізбелік күн;</w:t>
      </w:r>
    </w:p>
    <w:bookmarkEnd w:id="183"/>
    <w:bookmarkStart w:name="z362" w:id="184"/>
    <w:p>
      <w:pPr>
        <w:spacing w:after="0"/>
        <w:ind w:left="0"/>
        <w:jc w:val="both"/>
      </w:pPr>
      <w:r>
        <w:rPr>
          <w:rFonts w:ascii="Times New Roman"/>
          <w:b w:val="false"/>
          <w:i w:val="false"/>
          <w:color w:val="000000"/>
          <w:sz w:val="28"/>
        </w:rPr>
        <w:t>
      4 іс-қимыл – көрсетілетін қызметті берушінің маманы АХАЖ ТП-да әке болуды анықтау туралы акт жазбасын тіркеуді жүзеге асырады, азаматтық хал актісін тіркеу туралы тиісті куәлікті ресімдейді  –  жүгінген күні;</w:t>
      </w:r>
    </w:p>
    <w:bookmarkEnd w:id="184"/>
    <w:bookmarkStart w:name="z363" w:id="185"/>
    <w:p>
      <w:pPr>
        <w:spacing w:after="0"/>
        <w:ind w:left="0"/>
        <w:jc w:val="both"/>
      </w:pPr>
      <w:r>
        <w:rPr>
          <w:rFonts w:ascii="Times New Roman"/>
          <w:b w:val="false"/>
          <w:i w:val="false"/>
          <w:color w:val="000000"/>
          <w:sz w:val="28"/>
        </w:rPr>
        <w:t>
      5 іс-қимыл – көрсетілетін қызметті берушінің басшысы әке болуды анықтау туралы куәлік, туу туралы куәлікке (туу туралы акт жазбаға өзгерістер енгізілген жағдайда)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185"/>
    <w:bookmarkStart w:name="z364" w:id="186"/>
    <w:p>
      <w:pPr>
        <w:spacing w:after="0"/>
        <w:ind w:left="0"/>
        <w:jc w:val="both"/>
      </w:pPr>
      <w:r>
        <w:rPr>
          <w:rFonts w:ascii="Times New Roman"/>
          <w:b w:val="false"/>
          <w:i w:val="false"/>
          <w:color w:val="000000"/>
          <w:sz w:val="28"/>
        </w:rPr>
        <w:t>
      6 іс-қимыл – көрсетілетін қызметті берушінің кеңсесі көрсетілетін қызметті алушыға мемлекеттік қызмет көрсету нәтижесін береді – 10 (он) минут.</w:t>
      </w:r>
    </w:p>
    <w:bookmarkEnd w:id="186"/>
    <w:bookmarkStart w:name="z365" w:id="187"/>
    <w:p>
      <w:pPr>
        <w:spacing w:after="0"/>
        <w:ind w:left="0"/>
        <w:jc w:val="both"/>
      </w:pPr>
      <w:r>
        <w:rPr>
          <w:rFonts w:ascii="Times New Roman"/>
          <w:b w:val="false"/>
          <w:i w:val="false"/>
          <w:color w:val="000000"/>
          <w:sz w:val="28"/>
        </w:rPr>
        <w:t>
      6. Азаматтық хал акт жазбасына өзгерістер, толықтырулар мен түзетулер енгізу кезінде көрсетілетін қызметті беруші арқылы мемлекеттік қызмет көрсету процесінің құрамына кіретін рәсімдердің (іс-қимылдардың) мазмұны, орындалу ұзақтығы:</w:t>
      </w:r>
    </w:p>
    <w:bookmarkEnd w:id="187"/>
    <w:bookmarkStart w:name="z366" w:id="188"/>
    <w:p>
      <w:pPr>
        <w:spacing w:after="0"/>
        <w:ind w:left="0"/>
        <w:jc w:val="both"/>
      </w:pPr>
      <w:r>
        <w:rPr>
          <w:rFonts w:ascii="Times New Roman"/>
          <w:b w:val="false"/>
          <w:i w:val="false"/>
          <w:color w:val="000000"/>
          <w:sz w:val="28"/>
        </w:rPr>
        <w:t xml:space="preserve">
      1 іс-қимыл – көрсетілетін қызметті берушінің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Құжаттарды қабылдауды және "АХАЖ" ТП-да тіркеуді жүзеге асырады. Өтініштің қабылданғанын растайтын белгі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188"/>
    <w:bookmarkStart w:name="z367" w:id="189"/>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189"/>
    <w:bookmarkStart w:name="z368" w:id="190"/>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w:t>
      </w:r>
    </w:p>
    <w:bookmarkEnd w:id="190"/>
    <w:bookmarkStart w:name="z369" w:id="191"/>
    <w:p>
      <w:pPr>
        <w:spacing w:after="0"/>
        <w:ind w:left="0"/>
        <w:jc w:val="both"/>
      </w:pPr>
      <w:r>
        <w:rPr>
          <w:rFonts w:ascii="Times New Roman"/>
          <w:b w:val="false"/>
          <w:i w:val="false"/>
          <w:color w:val="000000"/>
          <w:sz w:val="28"/>
        </w:rPr>
        <w:t xml:space="preserve">
      Қажет болған жағдайда басқа мемлекеттік органдарға сұрату жібереді және көрсетілетін қызметті алушыға өтінішті қарау мерзімінің ұзартылғандығы туралы хабарлайды. </w:t>
      </w:r>
    </w:p>
    <w:bookmarkEnd w:id="191"/>
    <w:bookmarkStart w:name="z370" w:id="192"/>
    <w:p>
      <w:pPr>
        <w:spacing w:after="0"/>
        <w:ind w:left="0"/>
        <w:jc w:val="both"/>
      </w:pPr>
      <w:r>
        <w:rPr>
          <w:rFonts w:ascii="Times New Roman"/>
          <w:b w:val="false"/>
          <w:i w:val="false"/>
          <w:color w:val="000000"/>
          <w:sz w:val="28"/>
        </w:rPr>
        <w:t>
      "АХАЖ" ТП-да актілік жазбаға өзгерістер, толықтырулар мен түзетулер енгізеді, қайталама куәлік рәсімдейді  – 6 (алты) жұмыс күн ішінде;</w:t>
      </w:r>
    </w:p>
    <w:bookmarkEnd w:id="192"/>
    <w:bookmarkStart w:name="z371" w:id="193"/>
    <w:p>
      <w:pPr>
        <w:spacing w:after="0"/>
        <w:ind w:left="0"/>
        <w:jc w:val="both"/>
      </w:pPr>
      <w:r>
        <w:rPr>
          <w:rFonts w:ascii="Times New Roman"/>
          <w:b w:val="false"/>
          <w:i w:val="false"/>
          <w:color w:val="000000"/>
          <w:sz w:val="28"/>
        </w:rPr>
        <w:t>
      4 іс-қимыл – көрсетілетін қызметті берушінің басшысы енгізілген өзгерістерімен, толықтырулармен және түзетулермен қоса әке болуды анықтау туралы қайталама куәлікке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193"/>
    <w:bookmarkStart w:name="z372" w:id="194"/>
    <w:p>
      <w:pPr>
        <w:spacing w:after="0"/>
        <w:ind w:left="0"/>
        <w:jc w:val="both"/>
      </w:pPr>
      <w:r>
        <w:rPr>
          <w:rFonts w:ascii="Times New Roman"/>
          <w:b w:val="false"/>
          <w:i w:val="false"/>
          <w:color w:val="000000"/>
          <w:sz w:val="28"/>
        </w:rPr>
        <w:t>
      5 іс-қимыл – көрсетілетін қызметті берушінің кеңсесі мемлекеттік қызмет көрсету нәтижесін береді  – 20 (жиырма) минут.</w:t>
      </w:r>
    </w:p>
    <w:bookmarkEnd w:id="194"/>
    <w:bookmarkStart w:name="z373" w:id="195"/>
    <w:p>
      <w:pPr>
        <w:spacing w:after="0"/>
        <w:ind w:left="0"/>
        <w:jc w:val="both"/>
      </w:pPr>
      <w:r>
        <w:rPr>
          <w:rFonts w:ascii="Times New Roman"/>
          <w:b w:val="false"/>
          <w:i w:val="false"/>
          <w:color w:val="000000"/>
          <w:sz w:val="28"/>
        </w:rPr>
        <w:t>
      Мемлекеттік қызмет көрсету мерзімі:</w:t>
      </w:r>
    </w:p>
    <w:bookmarkEnd w:id="195"/>
    <w:bookmarkStart w:name="z374" w:id="196"/>
    <w:p>
      <w:pPr>
        <w:spacing w:after="0"/>
        <w:ind w:left="0"/>
        <w:jc w:val="both"/>
      </w:pPr>
      <w:r>
        <w:rPr>
          <w:rFonts w:ascii="Times New Roman"/>
          <w:b w:val="false"/>
          <w:i w:val="false"/>
          <w:color w:val="000000"/>
          <w:sz w:val="28"/>
        </w:rPr>
        <w:t>
      1) егер туу туралы акт жазбасы өтініш берген жерде болса, көрсетілетін қызметті берушіге құжаттар топтамасын тапсырған кезден бастап – 1 (бір) жұмыс күні;</w:t>
      </w:r>
    </w:p>
    <w:bookmarkEnd w:id="196"/>
    <w:bookmarkStart w:name="z375" w:id="197"/>
    <w:p>
      <w:pPr>
        <w:spacing w:after="0"/>
        <w:ind w:left="0"/>
        <w:jc w:val="both"/>
      </w:pPr>
      <w:r>
        <w:rPr>
          <w:rFonts w:ascii="Times New Roman"/>
          <w:b w:val="false"/>
          <w:i w:val="false"/>
          <w:color w:val="000000"/>
          <w:sz w:val="28"/>
        </w:rPr>
        <w:t xml:space="preserve">
      2) егер туу туралы акт жазбасы Қазақстан Республикасының аумағында басқа тіркеуші органда болса, көрсетілетін қызметті алушыны 3 (үш) күнтізбелік күн ішінде хабардар ете отырып, көрсетілетін қызметті берушіге құжаттар топтамасын тапсырған кезден бастап  – 30 (отыз) күнтізбелік күн; </w:t>
      </w:r>
    </w:p>
    <w:bookmarkEnd w:id="197"/>
    <w:bookmarkStart w:name="z376" w:id="198"/>
    <w:p>
      <w:pPr>
        <w:spacing w:after="0"/>
        <w:ind w:left="0"/>
        <w:jc w:val="both"/>
      </w:pPr>
      <w:r>
        <w:rPr>
          <w:rFonts w:ascii="Times New Roman"/>
          <w:b w:val="false"/>
          <w:i w:val="false"/>
          <w:color w:val="000000"/>
          <w:sz w:val="28"/>
        </w:rPr>
        <w:t>
      3) азаматтық хал акт жазбасына өзгерістер, толықтырулар мен түзетулер енгізу туралы өтініш күнтізбелік 7 (жеті) күн ішінде қаралады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198"/>
    <w:bookmarkStart w:name="z377" w:id="199"/>
    <w:p>
      <w:pPr>
        <w:spacing w:after="0"/>
        <w:ind w:left="0"/>
        <w:jc w:val="both"/>
      </w:pPr>
      <w:r>
        <w:rPr>
          <w:rFonts w:ascii="Times New Roman"/>
          <w:b w:val="false"/>
          <w:i w:val="false"/>
          <w:color w:val="000000"/>
          <w:sz w:val="28"/>
        </w:rPr>
        <w:t xml:space="preserve">
      7.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 іс-қимыл бойынша мемлекеттік қызмет көрсету рәсімінің (іс-қимылының) нәтижесі тіркелген құжаттар болып табылады, олар осы Регламенттің 5 тармағында көрсетілген 2 іс-қимылды орындауды бастау үшін негіз болады. </w:t>
      </w:r>
    </w:p>
    <w:bookmarkEnd w:id="199"/>
    <w:bookmarkStart w:name="z378" w:id="200"/>
    <w:p>
      <w:pPr>
        <w:spacing w:after="0"/>
        <w:ind w:left="0"/>
        <w:jc w:val="both"/>
      </w:pPr>
      <w:r>
        <w:rPr>
          <w:rFonts w:ascii="Times New Roman"/>
          <w:b w:val="false"/>
          <w:i w:val="false"/>
          <w:color w:val="000000"/>
          <w:sz w:val="28"/>
        </w:rPr>
        <w:t xml:space="preserve">
      Осы Регламенттің 5 тармағында көрсетілген 2 іс-қимыл бойынша мемлекеттік қызмет көрсету рәсімінің (іс-қимылының) нәтижесі көрсетілетін қызметті берушінің басшысының бұрыштамасы болып табылады, ол осы Регламенттің 5 тармағында көрсетілген 3 іс-қимылды орындауды бастау үшін негіз болады. </w:t>
      </w:r>
    </w:p>
    <w:bookmarkEnd w:id="200"/>
    <w:bookmarkStart w:name="z379" w:id="201"/>
    <w:p>
      <w:pPr>
        <w:spacing w:after="0"/>
        <w:ind w:left="0"/>
        <w:jc w:val="both"/>
      </w:pPr>
      <w:r>
        <w:rPr>
          <w:rFonts w:ascii="Times New Roman"/>
          <w:b w:val="false"/>
          <w:i w:val="false"/>
          <w:color w:val="000000"/>
          <w:sz w:val="28"/>
        </w:rPr>
        <w:t>
      Осы Регламенттің 5 тармағында көрсетілген 3 іс-қимыл бойынша мемлекеттік қызмет көрсету рәсімінің (іс-қимылының) нәтижесі көрсетілетін қызметті алушының құжаттарын қарау болып табылады, ол осы Регламенттің   5 тармағында көрсетілген 4 іс-қимылды орындауды бастау үшін негіз болады.</w:t>
      </w:r>
    </w:p>
    <w:bookmarkEnd w:id="201"/>
    <w:bookmarkStart w:name="z380" w:id="202"/>
    <w:p>
      <w:pPr>
        <w:spacing w:after="0"/>
        <w:ind w:left="0"/>
        <w:jc w:val="both"/>
      </w:pPr>
      <w:r>
        <w:rPr>
          <w:rFonts w:ascii="Times New Roman"/>
          <w:b w:val="false"/>
          <w:i w:val="false"/>
          <w:color w:val="000000"/>
          <w:sz w:val="28"/>
        </w:rPr>
        <w:t>
      Осы Регламенттің 5 тармағында көрсетілген 4 іс-қимыл бойынша мемлекеттік қызмет көрсету рәсімінің (іс-қимылының) нәтижесі әке болуды анықтау туралы акт жазбасын тіркеу, куәліктің толтырылған бланкі болып табылады, олар осы Регламенттің 5 тармағында көрсетілген 5 іс-қимылды орындауды бастау үшін негіз болады.</w:t>
      </w:r>
    </w:p>
    <w:bookmarkEnd w:id="202"/>
    <w:bookmarkStart w:name="z381" w:id="203"/>
    <w:p>
      <w:pPr>
        <w:spacing w:after="0"/>
        <w:ind w:left="0"/>
        <w:jc w:val="both"/>
      </w:pPr>
      <w:r>
        <w:rPr>
          <w:rFonts w:ascii="Times New Roman"/>
          <w:b w:val="false"/>
          <w:i w:val="false"/>
          <w:color w:val="000000"/>
          <w:sz w:val="28"/>
        </w:rPr>
        <w:t>
      Осы Регламенттің 5 тармағында көрсетілген 5 іс-қимыл бойынша мемлекеттік қызмет көрсету рәсімінің (іс-қимылының) нәтижесі әке болуды анықтау туралы куәлік, туу туралы куәлікке (туу туралы акт жазбаға өзгерістер енгізілген жағдайда) қол қойылған куәлік немесе мемлекеттік қызметті көрсетуден дәлелді бас тарту туралы жауабы болып табылады, ол осы Регламенттің 5 тармағында көрсетілген 6 іс-қимылды орындауды бастау үшін негіз болады.</w:t>
      </w:r>
    </w:p>
    <w:bookmarkEnd w:id="203"/>
    <w:bookmarkStart w:name="z382" w:id="204"/>
    <w:p>
      <w:pPr>
        <w:spacing w:after="0"/>
        <w:ind w:left="0"/>
        <w:jc w:val="both"/>
      </w:pPr>
      <w:r>
        <w:rPr>
          <w:rFonts w:ascii="Times New Roman"/>
          <w:b w:val="false"/>
          <w:i w:val="false"/>
          <w:color w:val="000000"/>
          <w:sz w:val="28"/>
        </w:rPr>
        <w:t>
      Осы Регламенттің 5 тармағында көрсетілген 6 іс-қимыл бойынша мемлекеттік қызмет көрсету рәсімінің (іс-қимылының) нәтижесі көрсетілетін қызметті алушыға куәлік беру болып табылады.</w:t>
      </w:r>
    </w:p>
    <w:bookmarkEnd w:id="204"/>
    <w:bookmarkStart w:name="z383" w:id="205"/>
    <w:p>
      <w:pPr>
        <w:spacing w:after="0"/>
        <w:ind w:left="0"/>
        <w:jc w:val="both"/>
      </w:pPr>
      <w:r>
        <w:rPr>
          <w:rFonts w:ascii="Times New Roman"/>
          <w:b w:val="false"/>
          <w:i w:val="false"/>
          <w:color w:val="000000"/>
          <w:sz w:val="28"/>
        </w:rPr>
        <w:t xml:space="preserve">
      8. Осы Регламенттің </w:t>
      </w:r>
      <w:r>
        <w:rPr>
          <w:rFonts w:ascii="Times New Roman"/>
          <w:b w:val="false"/>
          <w:i w:val="false"/>
          <w:color w:val="000000"/>
          <w:sz w:val="28"/>
        </w:rPr>
        <w:t>6 тармағында</w:t>
      </w:r>
      <w:r>
        <w:rPr>
          <w:rFonts w:ascii="Times New Roman"/>
          <w:b w:val="false"/>
          <w:i w:val="false"/>
          <w:color w:val="000000"/>
          <w:sz w:val="28"/>
        </w:rPr>
        <w:t xml:space="preserve"> көрсетілген 1 іс-қимыл бойынша азаматтық хал актілері жазбаларына өзгерістер, толықтырулар мен түзетулер енгізу кезінде мемлекеттік қызмет көрсету рәсімінің (іс-қимылының) нәтижесі тіркелген құжаттар болып табылады, олар осы Регламенттің 6 тармағында көрсетілген 2 іс-қимылды орындауды бастау үшін негіз болады.</w:t>
      </w:r>
    </w:p>
    <w:bookmarkEnd w:id="205"/>
    <w:bookmarkStart w:name="z384" w:id="206"/>
    <w:p>
      <w:pPr>
        <w:spacing w:after="0"/>
        <w:ind w:left="0"/>
        <w:jc w:val="both"/>
      </w:pPr>
      <w:r>
        <w:rPr>
          <w:rFonts w:ascii="Times New Roman"/>
          <w:b w:val="false"/>
          <w:i w:val="false"/>
          <w:color w:val="000000"/>
          <w:sz w:val="28"/>
        </w:rPr>
        <w:t>
      Осы Регламенттің 6 тармағында көрсетілген 2 іс-қимыл бойынша мемлекеттік қызмет көрсету рәсімінің (іс-қимылының) нәтижесі көрсетілетін қызметті берушінің басшысының бұрыштамасы болып табылады, ол осы Регламенттің 6 тармағында көрсетілген 3 іс-қимылды орындауды бастау үшін негіз болады.</w:t>
      </w:r>
    </w:p>
    <w:bookmarkEnd w:id="206"/>
    <w:bookmarkStart w:name="z385" w:id="207"/>
    <w:p>
      <w:pPr>
        <w:spacing w:after="0"/>
        <w:ind w:left="0"/>
        <w:jc w:val="both"/>
      </w:pPr>
      <w:r>
        <w:rPr>
          <w:rFonts w:ascii="Times New Roman"/>
          <w:b w:val="false"/>
          <w:i w:val="false"/>
          <w:color w:val="000000"/>
          <w:sz w:val="28"/>
        </w:rPr>
        <w:t xml:space="preserve">
      Осы Регламенттің 6 тармағында көрсетілген 3 іс-қимыл бойынша мемлекеттік қызмет көрсету рәсімінің (іс-қимылының) нәтижесі акт жазбасына өзгерістер, толықтырулар мен түзетулер енгізу және енгізілген өзгерістерімен, толықтырулармен және түзетулермен қоса әке болуды анықтау туралы қайталама куәліктің толтырылған бланкі немесе мемлекеттік қызметті көрсетуден дәлелді бас тарту жауабы болып табылады, олар осы Регламенттің 6 тармағында көрсетілген 4 іс-қимылды орындауды бастау үшін негіз болады. </w:t>
      </w:r>
    </w:p>
    <w:bookmarkEnd w:id="207"/>
    <w:bookmarkStart w:name="z386" w:id="208"/>
    <w:p>
      <w:pPr>
        <w:spacing w:after="0"/>
        <w:ind w:left="0"/>
        <w:jc w:val="both"/>
      </w:pPr>
      <w:r>
        <w:rPr>
          <w:rFonts w:ascii="Times New Roman"/>
          <w:b w:val="false"/>
          <w:i w:val="false"/>
          <w:color w:val="000000"/>
          <w:sz w:val="28"/>
        </w:rPr>
        <w:t>
      Осы Регламенттің 6 тармағында көрсетілген 4 іс-қимыл бойынша мемлекеттік қызмет көрсету рәсімінің (іс-қимылының) нәтижесі азаматтық хал актілерін тіркеу туралы қайталама куәлікке қол қою немесе мемлекеттік қызметті көрсетуден дәлелді бас тарту туралы жауабы болып табылады, ол осы Регламенттің 6 тармағында көрсетілген 5 іс-қимылды орындауды бастау үшін негіз болады.</w:t>
      </w:r>
    </w:p>
    <w:bookmarkEnd w:id="208"/>
    <w:bookmarkStart w:name="z387" w:id="209"/>
    <w:p>
      <w:pPr>
        <w:spacing w:after="0"/>
        <w:ind w:left="0"/>
        <w:jc w:val="both"/>
      </w:pPr>
      <w:r>
        <w:rPr>
          <w:rFonts w:ascii="Times New Roman"/>
          <w:b w:val="false"/>
          <w:i w:val="false"/>
          <w:color w:val="000000"/>
          <w:sz w:val="28"/>
        </w:rPr>
        <w:t>
      Осы Регламенттің 6 тармағында көрсетілген 5 іс-қимыл бойынша мемлекеттік қызмет көрсету рәсімінің (іс-қимылының) нәтижесі көрсетілетін қызметті алушыға куәлік беру болып табылады.</w:t>
      </w:r>
    </w:p>
    <w:bookmarkEnd w:id="209"/>
    <w:bookmarkStart w:name="z388" w:id="210"/>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210"/>
    <w:bookmarkStart w:name="z389" w:id="211"/>
    <w:p>
      <w:pPr>
        <w:spacing w:after="0"/>
        <w:ind w:left="0"/>
        <w:jc w:val="both"/>
      </w:pPr>
      <w:r>
        <w:rPr>
          <w:rFonts w:ascii="Times New Roman"/>
          <w:b w:val="false"/>
          <w:i w:val="false"/>
          <w:color w:val="000000"/>
          <w:sz w:val="28"/>
        </w:rPr>
        <w:t>
      9. Мемлекеттік қызмет көрсету процесіне қатысатын көрсетілетін қызметті берушінің құрылымдық бөлімшелерінің (қызметкерлерінің) тізбесі:</w:t>
      </w:r>
    </w:p>
    <w:bookmarkEnd w:id="211"/>
    <w:bookmarkStart w:name="z390" w:id="212"/>
    <w:p>
      <w:pPr>
        <w:spacing w:after="0"/>
        <w:ind w:left="0"/>
        <w:jc w:val="both"/>
      </w:pPr>
      <w:r>
        <w:rPr>
          <w:rFonts w:ascii="Times New Roman"/>
          <w:b w:val="false"/>
          <w:i w:val="false"/>
          <w:color w:val="000000"/>
          <w:sz w:val="28"/>
        </w:rPr>
        <w:t>
      1) көрсетілетін қызметті берушінің кеңсесі;</w:t>
      </w:r>
    </w:p>
    <w:bookmarkEnd w:id="212"/>
    <w:bookmarkStart w:name="z391" w:id="213"/>
    <w:p>
      <w:pPr>
        <w:spacing w:after="0"/>
        <w:ind w:left="0"/>
        <w:jc w:val="both"/>
      </w:pPr>
      <w:r>
        <w:rPr>
          <w:rFonts w:ascii="Times New Roman"/>
          <w:b w:val="false"/>
          <w:i w:val="false"/>
          <w:color w:val="000000"/>
          <w:sz w:val="28"/>
        </w:rPr>
        <w:t>
      2) көрсетілетін қызметті берушінің басшысы;</w:t>
      </w:r>
    </w:p>
    <w:bookmarkEnd w:id="213"/>
    <w:bookmarkStart w:name="z392" w:id="214"/>
    <w:p>
      <w:pPr>
        <w:spacing w:after="0"/>
        <w:ind w:left="0"/>
        <w:jc w:val="both"/>
      </w:pPr>
      <w:r>
        <w:rPr>
          <w:rFonts w:ascii="Times New Roman"/>
          <w:b w:val="false"/>
          <w:i w:val="false"/>
          <w:color w:val="000000"/>
          <w:sz w:val="28"/>
        </w:rPr>
        <w:t>
      3) көрсетілетін қызметті берушінің маманы.</w:t>
      </w:r>
    </w:p>
    <w:bookmarkEnd w:id="214"/>
    <w:bookmarkStart w:name="z393" w:id="215"/>
    <w:p>
      <w:pPr>
        <w:spacing w:after="0"/>
        <w:ind w:left="0"/>
        <w:jc w:val="both"/>
      </w:pPr>
      <w:r>
        <w:rPr>
          <w:rFonts w:ascii="Times New Roman"/>
          <w:b w:val="false"/>
          <w:i w:val="false"/>
          <w:color w:val="000000"/>
          <w:sz w:val="28"/>
        </w:rPr>
        <w:t>
      10. Мемлекеттік қызметті көрсету үшін қажетті рәсімдердің (іс-қимылдардың) сипаттамасы:</w:t>
      </w:r>
    </w:p>
    <w:bookmarkEnd w:id="215"/>
    <w:bookmarkStart w:name="z394" w:id="216"/>
    <w:p>
      <w:pPr>
        <w:spacing w:after="0"/>
        <w:ind w:left="0"/>
        <w:jc w:val="both"/>
      </w:pPr>
      <w:r>
        <w:rPr>
          <w:rFonts w:ascii="Times New Roman"/>
          <w:b w:val="false"/>
          <w:i w:val="false"/>
          <w:color w:val="000000"/>
          <w:sz w:val="28"/>
        </w:rPr>
        <w:t xml:space="preserve">
      1 іс-қимыл – көрсетілетін қызметті берушінің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Құжаттарды қабылдауды және "АХАЖ" ТП-да тіркеуді жүзеге асырады. Өтініштің қабылданғанын растайтын белгі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216"/>
    <w:bookmarkStart w:name="z395" w:id="217"/>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217"/>
    <w:bookmarkStart w:name="z396" w:id="218"/>
    <w:p>
      <w:pPr>
        <w:spacing w:after="0"/>
        <w:ind w:left="0"/>
        <w:jc w:val="both"/>
      </w:pPr>
      <w:r>
        <w:rPr>
          <w:rFonts w:ascii="Times New Roman"/>
          <w:b w:val="false"/>
          <w:i w:val="false"/>
          <w:color w:val="000000"/>
          <w:sz w:val="28"/>
        </w:rPr>
        <w:t>
      3 іс-қимыл – көрсетілетін қызметті берушінің маманы көрсетілетін қызметті алушының құжаттарын қарайды, акт жазбасы жасалған жерді тексереді  – 30 (отыз) минут;</w:t>
      </w:r>
    </w:p>
    <w:bookmarkEnd w:id="218"/>
    <w:bookmarkStart w:name="z397" w:id="219"/>
    <w:p>
      <w:pPr>
        <w:spacing w:after="0"/>
        <w:ind w:left="0"/>
        <w:jc w:val="both"/>
      </w:pPr>
      <w:r>
        <w:rPr>
          <w:rFonts w:ascii="Times New Roman"/>
          <w:b w:val="false"/>
          <w:i w:val="false"/>
          <w:color w:val="000000"/>
          <w:sz w:val="28"/>
        </w:rPr>
        <w:t>
      1 шарт – егер туу туралы акт жазбасы басқа аймақта тіркелген болса, көрсетілетін қызметті берушінің маманы акт жазбасы жасалған жер бойынша сұрату жібереді және көрсетілетін қызметті алушыға мемлекеттік қызмет көрсету мерзімі күнтізбелік 30 (отыз) күннен аспайтын уақытқа ұзартылғандығы туралы хабарлайды  – 1 (бір) күнтізбелік күн;</w:t>
      </w:r>
    </w:p>
    <w:bookmarkEnd w:id="219"/>
    <w:bookmarkStart w:name="z398" w:id="220"/>
    <w:p>
      <w:pPr>
        <w:spacing w:after="0"/>
        <w:ind w:left="0"/>
        <w:jc w:val="both"/>
      </w:pPr>
      <w:r>
        <w:rPr>
          <w:rFonts w:ascii="Times New Roman"/>
          <w:b w:val="false"/>
          <w:i w:val="false"/>
          <w:color w:val="000000"/>
          <w:sz w:val="28"/>
        </w:rPr>
        <w:t>
      4 іс-қимыл – көрсетілетін қызметті берушінің маманы АХАЖ ТП-да әке болуды анықтау туралы акт жазбасын тіркеуді жүзеге асырады, азаматтық хал актісін тіркеу туралы тиісті куәлікті ресімдейді  – жүгінген күні;</w:t>
      </w:r>
    </w:p>
    <w:bookmarkEnd w:id="220"/>
    <w:bookmarkStart w:name="z399" w:id="221"/>
    <w:p>
      <w:pPr>
        <w:spacing w:after="0"/>
        <w:ind w:left="0"/>
        <w:jc w:val="both"/>
      </w:pPr>
      <w:r>
        <w:rPr>
          <w:rFonts w:ascii="Times New Roman"/>
          <w:b w:val="false"/>
          <w:i w:val="false"/>
          <w:color w:val="000000"/>
          <w:sz w:val="28"/>
        </w:rPr>
        <w:t>
      5 іс-қимыл – көрсетілетін қызметті берушінің басшысы әке болуды анықтау туралы куәлік, туу туралы куәлікке (туу туралы акт жазбаға өзгерістер енгізілген жағдайда)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221"/>
    <w:bookmarkStart w:name="z400" w:id="222"/>
    <w:p>
      <w:pPr>
        <w:spacing w:after="0"/>
        <w:ind w:left="0"/>
        <w:jc w:val="both"/>
      </w:pPr>
      <w:r>
        <w:rPr>
          <w:rFonts w:ascii="Times New Roman"/>
          <w:b w:val="false"/>
          <w:i w:val="false"/>
          <w:color w:val="000000"/>
          <w:sz w:val="28"/>
        </w:rPr>
        <w:t>
      6 іс-қимыл – көрсетілетін қызметті берушінің кеңсесі көрсетілетін қызметті алушыға мемлекеттік қызмет көрсету нәтижесін береді – 10 (он) минут.</w:t>
      </w:r>
    </w:p>
    <w:bookmarkEnd w:id="222"/>
    <w:bookmarkStart w:name="z401" w:id="223"/>
    <w:p>
      <w:pPr>
        <w:spacing w:after="0"/>
        <w:ind w:left="0"/>
        <w:jc w:val="both"/>
      </w:pPr>
      <w:r>
        <w:rPr>
          <w:rFonts w:ascii="Times New Roman"/>
          <w:b w:val="false"/>
          <w:i w:val="false"/>
          <w:color w:val="000000"/>
          <w:sz w:val="28"/>
        </w:rPr>
        <w:t>
      11. Азаматтық хал актілері жазбаларына өзгерістер, толықтырулар мен түзетулер енгізу кезінде мемлекеттік қызметті көрсету үшін қажетті рәсімдердің (іс-қимылдардың) сипаттамасы:</w:t>
      </w:r>
    </w:p>
    <w:bookmarkEnd w:id="223"/>
    <w:bookmarkStart w:name="z402" w:id="224"/>
    <w:p>
      <w:pPr>
        <w:spacing w:after="0"/>
        <w:ind w:left="0"/>
        <w:jc w:val="both"/>
      </w:pPr>
      <w:r>
        <w:rPr>
          <w:rFonts w:ascii="Times New Roman"/>
          <w:b w:val="false"/>
          <w:i w:val="false"/>
          <w:color w:val="000000"/>
          <w:sz w:val="28"/>
        </w:rPr>
        <w:t>
      1 іс-қимыл – көрсетілетін қызметті берушінің кеңсесі көрсетілетін қызметті алушы ұсынған құжаттардың стандарттың 9 тармағына сәйкестігін тексереді. Құжаттарды қабылдауды және "АХАЖ" ТП-да тіркеуді жүзеге асырады. Өтініштің қабылданғанын растайтын белгі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224"/>
    <w:bookmarkStart w:name="z403" w:id="225"/>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225"/>
    <w:bookmarkStart w:name="z404" w:id="226"/>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w:t>
      </w:r>
    </w:p>
    <w:bookmarkEnd w:id="226"/>
    <w:bookmarkStart w:name="z405" w:id="227"/>
    <w:p>
      <w:pPr>
        <w:spacing w:after="0"/>
        <w:ind w:left="0"/>
        <w:jc w:val="both"/>
      </w:pPr>
      <w:r>
        <w:rPr>
          <w:rFonts w:ascii="Times New Roman"/>
          <w:b w:val="false"/>
          <w:i w:val="false"/>
          <w:color w:val="000000"/>
          <w:sz w:val="28"/>
        </w:rPr>
        <w:t xml:space="preserve">
      Қажет болған жағдайда басқа мемлекеттік органдарға сұрату жібереді және көрсетілетін қызметті алушыға өтінішті қарау мерзімінің ұзартылғандығы туралы хабарлайды. </w:t>
      </w:r>
    </w:p>
    <w:bookmarkEnd w:id="227"/>
    <w:bookmarkStart w:name="z406" w:id="228"/>
    <w:p>
      <w:pPr>
        <w:spacing w:after="0"/>
        <w:ind w:left="0"/>
        <w:jc w:val="both"/>
      </w:pPr>
      <w:r>
        <w:rPr>
          <w:rFonts w:ascii="Times New Roman"/>
          <w:b w:val="false"/>
          <w:i w:val="false"/>
          <w:color w:val="000000"/>
          <w:sz w:val="28"/>
        </w:rPr>
        <w:t>
      "АХАЖ" ТП-да актілік жазбаға өзгерістер, толықтырулар мен түзетулер енгізеді  – 6 (алты) жұмыс күн ішінде;</w:t>
      </w:r>
    </w:p>
    <w:bookmarkEnd w:id="228"/>
    <w:bookmarkStart w:name="z407" w:id="229"/>
    <w:p>
      <w:pPr>
        <w:spacing w:after="0"/>
        <w:ind w:left="0"/>
        <w:jc w:val="both"/>
      </w:pPr>
      <w:r>
        <w:rPr>
          <w:rFonts w:ascii="Times New Roman"/>
          <w:b w:val="false"/>
          <w:i w:val="false"/>
          <w:color w:val="000000"/>
          <w:sz w:val="28"/>
        </w:rPr>
        <w:t>
      4 іс-қимыл – көрсетілетін қызметті берушінің басшысы енгізілген өзгерістерімен, толықтырулармен және түзетулермен қоса әке болуды анықтау туралы қайталама куәлікке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229"/>
    <w:bookmarkStart w:name="z408" w:id="230"/>
    <w:p>
      <w:pPr>
        <w:spacing w:after="0"/>
        <w:ind w:left="0"/>
        <w:jc w:val="both"/>
      </w:pPr>
      <w:r>
        <w:rPr>
          <w:rFonts w:ascii="Times New Roman"/>
          <w:b w:val="false"/>
          <w:i w:val="false"/>
          <w:color w:val="000000"/>
          <w:sz w:val="28"/>
        </w:rPr>
        <w:t>
      5 іс-қимыл – көрсетілетін қызметті берушінің кеңсесі мемлекеттік қызмет көрсету нәтижесін береді  – 20 (жиырма) минут.</w:t>
      </w:r>
    </w:p>
    <w:bookmarkEnd w:id="230"/>
    <w:bookmarkStart w:name="z409" w:id="231"/>
    <w:p>
      <w:pPr>
        <w:spacing w:after="0"/>
        <w:ind w:left="0"/>
        <w:jc w:val="left"/>
      </w:pPr>
      <w:r>
        <w:rPr>
          <w:rFonts w:ascii="Times New Roman"/>
          <w:b/>
          <w:i w:val="false"/>
          <w:color w:val="000000"/>
        </w:rPr>
        <w:t xml:space="preserve"> 4. Өзге де көрсетiлетiн қызметтi берушiлермен өзара iс-қимыл тәртiбiн сипаттау</w:t>
      </w:r>
    </w:p>
    <w:bookmarkEnd w:id="231"/>
    <w:bookmarkStart w:name="z410" w:id="232"/>
    <w:p>
      <w:pPr>
        <w:spacing w:after="0"/>
        <w:ind w:left="0"/>
        <w:jc w:val="both"/>
      </w:pPr>
      <w:r>
        <w:rPr>
          <w:rFonts w:ascii="Times New Roman"/>
          <w:b w:val="false"/>
          <w:i w:val="false"/>
          <w:color w:val="000000"/>
          <w:sz w:val="28"/>
        </w:rPr>
        <w:t>
      12. Аудандық маңызы бар қалалардың ЖАО, кенттердің, ауылдардың, ауылдық округтердің әкімдері арқылы мемлекеттік қызмет көрсету кезінде мемлекеттік қызметті көрсету процесінің құрамына кіретін рәсімдердің (іс-қимылдардың) мазмұны:</w:t>
      </w:r>
    </w:p>
    <w:bookmarkEnd w:id="232"/>
    <w:bookmarkStart w:name="z411" w:id="233"/>
    <w:p>
      <w:pPr>
        <w:spacing w:after="0"/>
        <w:ind w:left="0"/>
        <w:jc w:val="both"/>
      </w:pPr>
      <w:r>
        <w:rPr>
          <w:rFonts w:ascii="Times New Roman"/>
          <w:b w:val="false"/>
          <w:i w:val="false"/>
          <w:color w:val="000000"/>
          <w:sz w:val="28"/>
        </w:rPr>
        <w:t>
      1 іс-қимыл – аудандық маңызы бар қалалардың ЖАО, кенттердің, ауылдардың, ауылдық округтер әкімдерінің кеңсесі көрсетілетін қызметті алушы ұсынған құжаттардың стандарттың 9 тармағына сәйкестігін тексереді. Өтінішті қабылдайды, немесе стандарттың 10 тармағында көзделген негіздер бойынша қызмет алушының құжаттарын қабылдаудан бас тартады. Орындалу ұзақтығы – 20 (жиырма) минут;</w:t>
      </w:r>
    </w:p>
    <w:bookmarkEnd w:id="233"/>
    <w:bookmarkStart w:name="z412" w:id="234"/>
    <w:p>
      <w:pPr>
        <w:spacing w:after="0"/>
        <w:ind w:left="0"/>
        <w:jc w:val="both"/>
      </w:pPr>
      <w:r>
        <w:rPr>
          <w:rFonts w:ascii="Times New Roman"/>
          <w:b w:val="false"/>
          <w:i w:val="false"/>
          <w:color w:val="000000"/>
          <w:sz w:val="28"/>
        </w:rPr>
        <w:t xml:space="preserve">
      2 іс-қимыл – аудандық маңызы бар қалалардың ЖАО, кенттердің, ауылдардың, ауылдық округтер әкімдерінің кеңсесі құжаттарды көрсетілетін қызметті берушіге жолдайды. Көрсетілетін қызметті беруші осы регламенттің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 тармақтарында</w:t>
      </w:r>
      <w:r>
        <w:rPr>
          <w:rFonts w:ascii="Times New Roman"/>
          <w:b w:val="false"/>
          <w:i w:val="false"/>
          <w:color w:val="000000"/>
          <w:sz w:val="28"/>
        </w:rPr>
        <w:t xml:space="preserve"> көзделген негіздер бойынша тиісті іс-қимыл жасайды. Орындалу ұзақтығы  – 1 (бір) жұмыс күні;</w:t>
      </w:r>
    </w:p>
    <w:bookmarkEnd w:id="234"/>
    <w:bookmarkStart w:name="z413" w:id="235"/>
    <w:p>
      <w:pPr>
        <w:spacing w:after="0"/>
        <w:ind w:left="0"/>
        <w:jc w:val="both"/>
      </w:pPr>
      <w:r>
        <w:rPr>
          <w:rFonts w:ascii="Times New Roman"/>
          <w:b w:val="false"/>
          <w:i w:val="false"/>
          <w:color w:val="000000"/>
          <w:sz w:val="28"/>
        </w:rPr>
        <w:t>
      3-іс-қимыл – аудандық маңызы бар қалалардың ЖАО, кенттердің, ауылдардың, ауылдық округтер әкімдерінің кеңсесі көрсетілетін қызметті алушыға қызмет көрсету нәтижесін береді. Орындалу ұзақтығы – 20 (жиырма) минут.</w:t>
      </w:r>
    </w:p>
    <w:bookmarkEnd w:id="235"/>
    <w:bookmarkStart w:name="z414" w:id="236"/>
    <w:p>
      <w:pPr>
        <w:spacing w:after="0"/>
        <w:ind w:left="0"/>
        <w:jc w:val="both"/>
      </w:pPr>
      <w:r>
        <w:rPr>
          <w:rFonts w:ascii="Times New Roman"/>
          <w:b w:val="false"/>
          <w:i w:val="false"/>
          <w:color w:val="000000"/>
          <w:sz w:val="28"/>
        </w:rPr>
        <w:t xml:space="preserve">
      13.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1</w:t>
      </w:r>
      <w:r>
        <w:rPr>
          <w:rFonts w:ascii="Times New Roman"/>
          <w:b w:val="false"/>
          <w:i w:val="false"/>
          <w:color w:val="000000"/>
          <w:sz w:val="28"/>
        </w:rPr>
        <w:t>-3 қосымшаға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2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"Әке болуды анықтауды тіркеу, </w:t>
            </w:r>
            <w:r>
              <w:br/>
            </w:r>
            <w:r>
              <w:rPr>
                <w:rFonts w:ascii="Times New Roman"/>
                <w:b w:val="false"/>
                <w:i w:val="false"/>
                <w:color w:val="000000"/>
                <w:sz w:val="20"/>
              </w:rPr>
              <w:t xml:space="preserve">оның ішінде азаматтық хал </w:t>
            </w:r>
            <w:r>
              <w:br/>
            </w:r>
            <w:r>
              <w:rPr>
                <w:rFonts w:ascii="Times New Roman"/>
                <w:b w:val="false"/>
                <w:i w:val="false"/>
                <w:color w:val="000000"/>
                <w:sz w:val="20"/>
              </w:rPr>
              <w:t xml:space="preserve">актілері 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1 қосымша</w:t>
            </w:r>
          </w:p>
        </w:tc>
      </w:tr>
    </w:tbl>
    <w:bookmarkStart w:name="z416" w:id="237"/>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237"/>
    <w:bookmarkStart w:name="z417" w:id="238"/>
    <w:p>
      <w:pPr>
        <w:spacing w:after="0"/>
        <w:ind w:left="0"/>
        <w:jc w:val="left"/>
      </w:pPr>
      <w:r>
        <w:rPr>
          <w:rFonts w:ascii="Times New Roman"/>
          <w:b/>
          <w:i w:val="false"/>
          <w:color w:val="000000"/>
        </w:rPr>
        <w:t xml:space="preserve"> 1) көрсетілетін қызметті беруші арқылы мемлекеттік қызметті көрсету кезінде</w:t>
      </w:r>
    </w:p>
    <w:bookmarkEnd w:id="238"/>
    <w:bookmarkStart w:name="z418" w:id="239"/>
    <w:p>
      <w:pPr>
        <w:spacing w:after="0"/>
        <w:ind w:left="0"/>
        <w:jc w:val="both"/>
      </w:pPr>
      <w:r>
        <w:rPr>
          <w:rFonts w:ascii="Times New Roman"/>
          <w:b w:val="false"/>
          <w:i w:val="false"/>
          <w:color w:val="000000"/>
          <w:sz w:val="28"/>
        </w:rPr>
        <w:t xml:space="preserve">
      </w:t>
      </w:r>
    </w:p>
    <w:bookmarkEnd w:id="239"/>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"Әке болуды анықтауды тіркеу, </w:t>
            </w:r>
            <w:r>
              <w:br/>
            </w:r>
            <w:r>
              <w:rPr>
                <w:rFonts w:ascii="Times New Roman"/>
                <w:b w:val="false"/>
                <w:i w:val="false"/>
                <w:color w:val="000000"/>
                <w:sz w:val="20"/>
              </w:rPr>
              <w:t xml:space="preserve">оның ішінде азаматтық хал </w:t>
            </w:r>
            <w:r>
              <w:br/>
            </w:r>
            <w:r>
              <w:rPr>
                <w:rFonts w:ascii="Times New Roman"/>
                <w:b w:val="false"/>
                <w:i w:val="false"/>
                <w:color w:val="000000"/>
                <w:sz w:val="20"/>
              </w:rPr>
              <w:t xml:space="preserve">актілері 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2 қосымша</w:t>
            </w:r>
          </w:p>
        </w:tc>
      </w:tr>
    </w:tbl>
    <w:bookmarkStart w:name="z420" w:id="240"/>
    <w:p>
      <w:pPr>
        <w:spacing w:after="0"/>
        <w:ind w:left="0"/>
        <w:jc w:val="left"/>
      </w:pPr>
      <w:r>
        <w:rPr>
          <w:rFonts w:ascii="Times New Roman"/>
          <w:b/>
          <w:i w:val="false"/>
          <w:color w:val="000000"/>
        </w:rPr>
        <w:t xml:space="preserve"> 2) көрсетілетін қызметті беруші арқылы азаматтық хал актілері жазбаларына өзгерістер, толықтырулар мен түзетулер енгізу</w:t>
      </w:r>
    </w:p>
    <w:bookmarkEnd w:id="240"/>
    <w:bookmarkStart w:name="z421"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"Әке болуды анықтауды тіркеу, </w:t>
            </w:r>
            <w:r>
              <w:br/>
            </w:r>
            <w:r>
              <w:rPr>
                <w:rFonts w:ascii="Times New Roman"/>
                <w:b w:val="false"/>
                <w:i w:val="false"/>
                <w:color w:val="000000"/>
                <w:sz w:val="20"/>
              </w:rPr>
              <w:t xml:space="preserve">оның ішінде азаматтық хал </w:t>
            </w:r>
            <w:r>
              <w:br/>
            </w:r>
            <w:r>
              <w:rPr>
                <w:rFonts w:ascii="Times New Roman"/>
                <w:b w:val="false"/>
                <w:i w:val="false"/>
                <w:color w:val="000000"/>
                <w:sz w:val="20"/>
              </w:rPr>
              <w:t xml:space="preserve">актілері 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3 қосымша</w:t>
            </w:r>
          </w:p>
        </w:tc>
      </w:tr>
    </w:tbl>
    <w:bookmarkStart w:name="z423" w:id="242"/>
    <w:p>
      <w:pPr>
        <w:spacing w:after="0"/>
        <w:ind w:left="0"/>
        <w:jc w:val="left"/>
      </w:pPr>
      <w:r>
        <w:rPr>
          <w:rFonts w:ascii="Times New Roman"/>
          <w:b/>
          <w:i w:val="false"/>
          <w:color w:val="000000"/>
        </w:rPr>
        <w:t xml:space="preserve"> 3) аудандық маңызы бар қалалардың жергілікті атқарушы органдардың, кенттердің, ауылдардың, ауылдық округтер әкімдері арқылы мемлекеттік қызмет көрсету кезінде</w:t>
      </w:r>
    </w:p>
    <w:bookmarkEnd w:id="242"/>
    <w:bookmarkStart w:name="z424" w:id="243"/>
    <w:p>
      <w:pPr>
        <w:spacing w:after="0"/>
        <w:ind w:left="0"/>
        <w:jc w:val="both"/>
      </w:pPr>
      <w:r>
        <w:rPr>
          <w:rFonts w:ascii="Times New Roman"/>
          <w:b w:val="false"/>
          <w:i w:val="false"/>
          <w:color w:val="000000"/>
          <w:sz w:val="28"/>
        </w:rPr>
        <w:t xml:space="preserve">
      </w:t>
      </w:r>
    </w:p>
    <w:bookmarkEnd w:id="243"/>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 w:id="244"/>
    <w:p>
      <w:pPr>
        <w:spacing w:after="0"/>
        <w:ind w:left="0"/>
        <w:jc w:val="left"/>
      </w:pPr>
      <w:r>
        <w:rPr>
          <w:rFonts w:ascii="Times New Roman"/>
          <w:b/>
          <w:i w:val="false"/>
          <w:color w:val="000000"/>
        </w:rPr>
        <w:t xml:space="preserve"> Шартты белгілер:</w:t>
      </w:r>
    </w:p>
    <w:bookmarkEnd w:id="244"/>
    <w:bookmarkStart w:name="z426" w:id="245"/>
    <w:p>
      <w:pPr>
        <w:spacing w:after="0"/>
        <w:ind w:left="0"/>
        <w:jc w:val="both"/>
      </w:pPr>
      <w:r>
        <w:rPr>
          <w:rFonts w:ascii="Times New Roman"/>
          <w:b w:val="false"/>
          <w:i w:val="false"/>
          <w:color w:val="000000"/>
          <w:sz w:val="28"/>
        </w:rPr>
        <w:t xml:space="preserve">
      </w:t>
      </w:r>
    </w:p>
    <w:bookmarkEnd w:id="245"/>
    <w:p>
      <w:pPr>
        <w:spacing w:after="0"/>
        <w:ind w:left="0"/>
        <w:jc w:val="both"/>
      </w:pPr>
      <w:r>
        <w:drawing>
          <wp:inline distT="0" distB="0" distL="0" distR="0">
            <wp:extent cx="7810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әкімдігінің</w:t>
            </w:r>
            <w:r>
              <w:br/>
            </w:r>
            <w:r>
              <w:rPr>
                <w:rFonts w:ascii="Times New Roman"/>
                <w:b w:val="false"/>
                <w:i w:val="false"/>
                <w:color w:val="000000"/>
                <w:sz w:val="20"/>
              </w:rPr>
              <w:t>2015 жылғы "8" қыркүйектегі</w:t>
            </w:r>
            <w:r>
              <w:br/>
            </w:r>
            <w:r>
              <w:rPr>
                <w:rFonts w:ascii="Times New Roman"/>
                <w:b w:val="false"/>
                <w:i w:val="false"/>
                <w:color w:val="000000"/>
                <w:sz w:val="20"/>
              </w:rPr>
              <w:t xml:space="preserve">№ 228 қаулысымен </w:t>
            </w:r>
            <w:r>
              <w:br/>
            </w:r>
            <w:r>
              <w:rPr>
                <w:rFonts w:ascii="Times New Roman"/>
                <w:b w:val="false"/>
                <w:i w:val="false"/>
                <w:color w:val="000000"/>
                <w:sz w:val="20"/>
              </w:rPr>
              <w:t>бекітілген</w:t>
            </w:r>
          </w:p>
        </w:tc>
      </w:tr>
    </w:tbl>
    <w:bookmarkStart w:name="z428" w:id="246"/>
    <w:p>
      <w:pPr>
        <w:spacing w:after="0"/>
        <w:ind w:left="0"/>
        <w:jc w:val="left"/>
      </w:pPr>
      <w:r>
        <w:rPr>
          <w:rFonts w:ascii="Times New Roman"/>
          <w:b/>
          <w:i w:val="false"/>
          <w:color w:val="000000"/>
        </w:rPr>
        <w:t xml:space="preserve">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246"/>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29.12.2017 </w:t>
      </w:r>
      <w:r>
        <w:rPr>
          <w:rFonts w:ascii="Times New Roman"/>
          <w:b w:val="false"/>
          <w:i w:val="false"/>
          <w:color w:val="ff0000"/>
          <w:sz w:val="28"/>
        </w:rPr>
        <w:t>№ 362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430" w:id="247"/>
    <w:p>
      <w:pPr>
        <w:spacing w:after="0"/>
        <w:ind w:left="0"/>
        <w:jc w:val="left"/>
      </w:pPr>
      <w:r>
        <w:rPr>
          <w:rFonts w:ascii="Times New Roman"/>
          <w:b/>
          <w:i w:val="false"/>
          <w:color w:val="000000"/>
        </w:rPr>
        <w:t xml:space="preserve"> </w:t>
      </w:r>
      <w:r>
        <w:rPr>
          <w:rFonts w:ascii="Times New Roman"/>
          <w:b/>
          <w:i w:val="false"/>
          <w:color w:val="000000"/>
        </w:rPr>
        <w:t>1. Жалпы ережелер</w:t>
      </w:r>
    </w:p>
    <w:bookmarkEnd w:id="247"/>
    <w:bookmarkStart w:name="z431" w:id="248"/>
    <w:p>
      <w:pPr>
        <w:spacing w:after="0"/>
        <w:ind w:left="0"/>
        <w:jc w:val="both"/>
      </w:pPr>
      <w:r>
        <w:rPr>
          <w:rFonts w:ascii="Times New Roman"/>
          <w:b w:val="false"/>
          <w:i w:val="false"/>
          <w:color w:val="000000"/>
          <w:sz w:val="28"/>
        </w:rPr>
        <w:t>
      1. "Атын, әкесінің атын, тегін ауыстыруды тіркеу, оның ішінде азаматтық хал актілері жазбаларына өзгерістер, толықтырулар мен түзетулер енгізу" мемлекеттiк қызметiнің (бұдан әрi – мемлекеттiк көрсетілетін қызмет) көрсетілетін қызмет берушісі аудандардың және облыстық маңызы бар қалалардың жергілікті атқарушы органдары (бұдан әрі – ЖАО) (азаматтық хал актілерін тіркеу саласында функцияларды жүзеге асыруға уәкілетті құрылымдық бөлімшелер) (бұдан әрі – көрсетілетін қызметті беруші) болып табылады.</w:t>
      </w:r>
    </w:p>
    <w:bookmarkEnd w:id="248"/>
    <w:bookmarkStart w:name="z432" w:id="249"/>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баламалы негізде:</w:t>
      </w:r>
    </w:p>
    <w:bookmarkEnd w:id="249"/>
    <w:bookmarkStart w:name="z433" w:id="250"/>
    <w:p>
      <w:pPr>
        <w:spacing w:after="0"/>
        <w:ind w:left="0"/>
        <w:jc w:val="both"/>
      </w:pPr>
      <w:r>
        <w:rPr>
          <w:rFonts w:ascii="Times New Roman"/>
          <w:b w:val="false"/>
          <w:i w:val="false"/>
          <w:color w:val="000000"/>
          <w:sz w:val="28"/>
        </w:rPr>
        <w:t>
      1) көрсетілетін қызметті беруші, аудандық маңызы бар қалалардың ЖАО, кенттердің, ауылдардың, ауылдық округтердің әкімдері;</w:t>
      </w:r>
    </w:p>
    <w:bookmarkEnd w:id="250"/>
    <w:bookmarkStart w:name="z434" w:id="251"/>
    <w:p>
      <w:pPr>
        <w:spacing w:after="0"/>
        <w:ind w:left="0"/>
        <w:jc w:val="both"/>
      </w:pPr>
      <w:r>
        <w:rPr>
          <w:rFonts w:ascii="Times New Roman"/>
          <w:b w:val="false"/>
          <w:i w:val="false"/>
          <w:color w:val="000000"/>
          <w:sz w:val="28"/>
        </w:rPr>
        <w:t>
      2) "Азаматтарға арналған үкімет" мемлекеттік корпорациясы (бұдан әрі – Мемлекеттік корпорация);</w:t>
      </w:r>
    </w:p>
    <w:bookmarkEnd w:id="251"/>
    <w:bookmarkStart w:name="z435" w:id="252"/>
    <w:p>
      <w:pPr>
        <w:spacing w:after="0"/>
        <w:ind w:left="0"/>
        <w:jc w:val="both"/>
      </w:pPr>
      <w:r>
        <w:rPr>
          <w:rFonts w:ascii="Times New Roman"/>
          <w:b w:val="false"/>
          <w:i w:val="false"/>
          <w:color w:val="000000"/>
          <w:sz w:val="28"/>
        </w:rPr>
        <w:t>
      3) "электрондық үкіметтің" веб-порталы (бұдан әрі – портал): www.egov.kz арқылы жүзеге асырылады.</w:t>
      </w:r>
    </w:p>
    <w:bookmarkEnd w:id="252"/>
    <w:bookmarkStart w:name="z436" w:id="253"/>
    <w:p>
      <w:pPr>
        <w:spacing w:after="0"/>
        <w:ind w:left="0"/>
        <w:jc w:val="both"/>
      </w:pPr>
      <w:r>
        <w:rPr>
          <w:rFonts w:ascii="Times New Roman"/>
          <w:b w:val="false"/>
          <w:i w:val="false"/>
          <w:color w:val="000000"/>
          <w:sz w:val="28"/>
        </w:rPr>
        <w:t>
      2. Мемлекеттік қызмет көрсету нысаны: электрондық/қағаз түрінде.</w:t>
      </w:r>
    </w:p>
    <w:bookmarkEnd w:id="253"/>
    <w:bookmarkStart w:name="z437" w:id="254"/>
    <w:p>
      <w:pPr>
        <w:spacing w:after="0"/>
        <w:ind w:left="0"/>
        <w:jc w:val="both"/>
      </w:pPr>
      <w:r>
        <w:rPr>
          <w:rFonts w:ascii="Times New Roman"/>
          <w:b w:val="false"/>
          <w:i w:val="false"/>
          <w:color w:val="000000"/>
          <w:sz w:val="28"/>
        </w:rPr>
        <w:t>
      3. Мемлекеттік қызметті көрсетудің нәтижесі:</w:t>
      </w:r>
    </w:p>
    <w:bookmarkEnd w:id="254"/>
    <w:bookmarkStart w:name="z438" w:id="255"/>
    <w:p>
      <w:pPr>
        <w:spacing w:after="0"/>
        <w:ind w:left="0"/>
        <w:jc w:val="both"/>
      </w:pPr>
      <w:r>
        <w:rPr>
          <w:rFonts w:ascii="Times New Roman"/>
          <w:b w:val="false"/>
          <w:i w:val="false"/>
          <w:color w:val="000000"/>
          <w:sz w:val="28"/>
        </w:rPr>
        <w:t xml:space="preserve">
      жеке басын куәландыратын құжатты көрсеткен кезде атын, әкесінің атын, тегін ауыстыру туралы куәлік, туу туралы куәлік (туу туралы акт жазбасын өзгерістер енгізілген жағдайда), енгізілген өзгерістермен, толықтырулармен және түзетулермен атын, әкесінің атын, тегін ауыстыру туралы қайталама куәлік немесе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(Нормативтік құқықтық актілерді мемлекеттік тіркеу тізілімінде тіркелген нөмірі 11374) бұйрығымен бекітілген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қағаз жеткізгіштегі дәлелді жауап.</w:t>
      </w:r>
    </w:p>
    <w:bookmarkEnd w:id="255"/>
    <w:bookmarkStart w:name="z439" w:id="256"/>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 берушінің уәкілетті адамының электрондық цифрлық қолтаңбасымен (бұдан әрі – ЭЦҚ) куәландырылған электрондық құжат нысанында электрондық өтініштің қабылданғаны және атын, әкесінің атын, тегін ауыстыруды тіркеу күнінің тағайындалғаны туралы хабарлама немесе стандарттың 10 тармағында көзделген негіздер бойынша және жағдайларда мемлекеттік қызмет көрсетуден бас тарту туралы электронды құжат нысанындағы дәлелді жауап жолданады. </w:t>
      </w:r>
    </w:p>
    <w:bookmarkEnd w:id="256"/>
    <w:bookmarkStart w:name="z440" w:id="257"/>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257"/>
    <w:bookmarkStart w:name="z441" w:id="258"/>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258"/>
    <w:bookmarkStart w:name="z442" w:id="259"/>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 топтамасының болуы негіздеме болып табылады.</w:t>
      </w:r>
    </w:p>
    <w:bookmarkEnd w:id="259"/>
    <w:bookmarkStart w:name="z443" w:id="260"/>
    <w:p>
      <w:pPr>
        <w:spacing w:after="0"/>
        <w:ind w:left="0"/>
        <w:jc w:val="both"/>
      </w:pPr>
      <w:r>
        <w:rPr>
          <w:rFonts w:ascii="Times New Roman"/>
          <w:b w:val="false"/>
          <w:i w:val="false"/>
          <w:color w:val="000000"/>
          <w:sz w:val="28"/>
        </w:rPr>
        <w:t>
      5. Атын, әкесінің атын, тегін ауыстыруды тіркеу кезінде көрсетілетін қызметті беруші арқылы мемлекеттік қызмет көрсету процесінің құрамына кіретін рәсімдердің (іс-қимылдардың) мазмұны, орындалу ұзақтығы:</w:t>
      </w:r>
    </w:p>
    <w:bookmarkEnd w:id="260"/>
    <w:bookmarkStart w:name="z444" w:id="261"/>
    <w:p>
      <w:pPr>
        <w:spacing w:after="0"/>
        <w:ind w:left="0"/>
        <w:jc w:val="both"/>
      </w:pPr>
      <w:r>
        <w:rPr>
          <w:rFonts w:ascii="Times New Roman"/>
          <w:b w:val="false"/>
          <w:i w:val="false"/>
          <w:color w:val="000000"/>
          <w:sz w:val="28"/>
        </w:rPr>
        <w:t>
      1 іс-қимыл – көрсетілетін қызметті берушінің кеңсесі көрсетілетін қызметті алушы ұсынған құжаттардың стандарттың 9 тармағына сәйкестігін тексереді. Құжаттарды қабылдауды және "Азаматтық хал актісі жазбасы" тіркеу пункті ақпараттық жүйесінде (бұдан әрі – "АХАЖ" ТП) тіркеуді жүзеге асырады. Өтініштің қабылданғанын растайтын құжаттар топтамасының қабылданған күні мен уақыты көрсетілген тіркеу туралы белгі (бұдан әрі – белгі)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261"/>
    <w:bookmarkStart w:name="z445" w:id="262"/>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262"/>
    <w:bookmarkStart w:name="z446" w:id="263"/>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 атын, әкесінің атын, тегін ауыстыру туралы қорытынды ресімдейді – 6 (алты) жұмыс күн ішінде;</w:t>
      </w:r>
    </w:p>
    <w:bookmarkEnd w:id="263"/>
    <w:bookmarkStart w:name="z447" w:id="264"/>
    <w:p>
      <w:pPr>
        <w:spacing w:after="0"/>
        <w:ind w:left="0"/>
        <w:jc w:val="both"/>
      </w:pPr>
      <w:r>
        <w:rPr>
          <w:rFonts w:ascii="Times New Roman"/>
          <w:b w:val="false"/>
          <w:i w:val="false"/>
          <w:color w:val="000000"/>
          <w:sz w:val="28"/>
        </w:rPr>
        <w:t>
      4 іс-қимыл – көрсетілетін қызметті берушінің басшысы атын, әкесінің атын, тегін ауыстыру туралы қорытындыны бекітеді – 20 (жиырма) минут;</w:t>
      </w:r>
    </w:p>
    <w:bookmarkEnd w:id="264"/>
    <w:bookmarkStart w:name="z448" w:id="265"/>
    <w:p>
      <w:pPr>
        <w:spacing w:after="0"/>
        <w:ind w:left="0"/>
        <w:jc w:val="both"/>
      </w:pPr>
      <w:r>
        <w:rPr>
          <w:rFonts w:ascii="Times New Roman"/>
          <w:b w:val="false"/>
          <w:i w:val="false"/>
          <w:color w:val="000000"/>
          <w:sz w:val="28"/>
        </w:rPr>
        <w:t>
      5 іс-қимыл – көрсетілетін қызметті берушінің маманы атын, әкесінің атын, тегін ауыстыру туралы бекітілген қорытындының негізінде атын, әкесінің атын, тегін ауыстыру туралы акт жазбаларын "АХАЖ" ТП-да тіркеуді жүзеге асырады, азаматтық хал актісін тіркеу туралы тиісті куәлікті ресімдейді – 1 (бір) жұмыс күн;</w:t>
      </w:r>
    </w:p>
    <w:bookmarkEnd w:id="265"/>
    <w:bookmarkStart w:name="z449" w:id="266"/>
    <w:p>
      <w:pPr>
        <w:spacing w:after="0"/>
        <w:ind w:left="0"/>
        <w:jc w:val="both"/>
      </w:pPr>
      <w:r>
        <w:rPr>
          <w:rFonts w:ascii="Times New Roman"/>
          <w:b w:val="false"/>
          <w:i w:val="false"/>
          <w:color w:val="000000"/>
          <w:sz w:val="28"/>
        </w:rPr>
        <w:t>
      6 іс-қимыл – көрсетілетін қызметті берушінің басшысы азаматтық хал актісін тіркеу туралы куәлікке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266"/>
    <w:bookmarkStart w:name="z450" w:id="267"/>
    <w:p>
      <w:pPr>
        <w:spacing w:after="0"/>
        <w:ind w:left="0"/>
        <w:jc w:val="both"/>
      </w:pPr>
      <w:r>
        <w:rPr>
          <w:rFonts w:ascii="Times New Roman"/>
          <w:b w:val="false"/>
          <w:i w:val="false"/>
          <w:color w:val="000000"/>
          <w:sz w:val="28"/>
        </w:rPr>
        <w:t>
      7 іс-қимыл – көрсетілетін қызметті берушінің кеңсесі көрсетілетін қызметті алушыға мемлекеттік қызмет көрсету нәтижесін береді – 20 (жиырма) минут.</w:t>
      </w:r>
    </w:p>
    <w:bookmarkEnd w:id="267"/>
    <w:bookmarkStart w:name="z451" w:id="268"/>
    <w:p>
      <w:pPr>
        <w:spacing w:after="0"/>
        <w:ind w:left="0"/>
        <w:jc w:val="both"/>
      </w:pPr>
      <w:r>
        <w:rPr>
          <w:rFonts w:ascii="Times New Roman"/>
          <w:b w:val="false"/>
          <w:i w:val="false"/>
          <w:color w:val="000000"/>
          <w:sz w:val="28"/>
        </w:rPr>
        <w:t>
      6. Азаматтық хал акт жазбасына өзгерістер, толықтырулар мен түзетулер енгізу кезінде көрсетілетін қызметті беруші арқылы мемлекеттік қызмет көрсету процесінің құрамына кіретін рәсімдердің (іс-қимылдардың) мазмұны, орындалу ұзақтығы:</w:t>
      </w:r>
    </w:p>
    <w:bookmarkEnd w:id="268"/>
    <w:bookmarkStart w:name="z452" w:id="269"/>
    <w:p>
      <w:pPr>
        <w:spacing w:after="0"/>
        <w:ind w:left="0"/>
        <w:jc w:val="both"/>
      </w:pPr>
      <w:r>
        <w:rPr>
          <w:rFonts w:ascii="Times New Roman"/>
          <w:b w:val="false"/>
          <w:i w:val="false"/>
          <w:color w:val="000000"/>
          <w:sz w:val="28"/>
        </w:rPr>
        <w:t xml:space="preserve">
      1 іс-қимыл – көрсетілетін қызметті берушінің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Құжаттарды қабылдауды және "АХАЖ" ТП-да тіркеуді жүзеге асырады. Өтініштің қабылданғанын растайтын белгі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269"/>
    <w:bookmarkStart w:name="z453" w:id="270"/>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270"/>
    <w:bookmarkStart w:name="z454" w:id="271"/>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w:t>
      </w:r>
    </w:p>
    <w:bookmarkEnd w:id="271"/>
    <w:bookmarkStart w:name="z455" w:id="272"/>
    <w:p>
      <w:pPr>
        <w:spacing w:after="0"/>
        <w:ind w:left="0"/>
        <w:jc w:val="both"/>
      </w:pPr>
      <w:r>
        <w:rPr>
          <w:rFonts w:ascii="Times New Roman"/>
          <w:b w:val="false"/>
          <w:i w:val="false"/>
          <w:color w:val="000000"/>
          <w:sz w:val="28"/>
        </w:rPr>
        <w:t>
      Қажет болған жағдайда басқа мемлекеттік органдарға сұрату жібереді және көрсетілетін қызметті алушыға өтінішті қарау мерзімінің ұзартылғандығы туралы хабарлайды.</w:t>
      </w:r>
    </w:p>
    <w:bookmarkEnd w:id="272"/>
    <w:bookmarkStart w:name="z456" w:id="273"/>
    <w:p>
      <w:pPr>
        <w:spacing w:after="0"/>
        <w:ind w:left="0"/>
        <w:jc w:val="both"/>
      </w:pPr>
      <w:r>
        <w:rPr>
          <w:rFonts w:ascii="Times New Roman"/>
          <w:b w:val="false"/>
          <w:i w:val="false"/>
          <w:color w:val="000000"/>
          <w:sz w:val="28"/>
        </w:rPr>
        <w:t>
      "АХАЖ" ТП-да акт жазбасына өзгерістер, толықтырулар мен түзетулер енгізеді – 6 (алты) жұмыс күн ішінде;</w:t>
      </w:r>
    </w:p>
    <w:bookmarkEnd w:id="273"/>
    <w:bookmarkStart w:name="z457" w:id="274"/>
    <w:p>
      <w:pPr>
        <w:spacing w:after="0"/>
        <w:ind w:left="0"/>
        <w:jc w:val="both"/>
      </w:pPr>
      <w:r>
        <w:rPr>
          <w:rFonts w:ascii="Times New Roman"/>
          <w:b w:val="false"/>
          <w:i w:val="false"/>
          <w:color w:val="000000"/>
          <w:sz w:val="28"/>
        </w:rPr>
        <w:t>
      4 іс-қимыл – көрсетілетін қызметті берушінің басшысы азаматтық хал актісін тіркеу туралы қайталама куәлікке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274"/>
    <w:bookmarkStart w:name="z458" w:id="275"/>
    <w:p>
      <w:pPr>
        <w:spacing w:after="0"/>
        <w:ind w:left="0"/>
        <w:jc w:val="both"/>
      </w:pPr>
      <w:r>
        <w:rPr>
          <w:rFonts w:ascii="Times New Roman"/>
          <w:b w:val="false"/>
          <w:i w:val="false"/>
          <w:color w:val="000000"/>
          <w:sz w:val="28"/>
        </w:rPr>
        <w:t>
      5 іс-қимыл – көрсетілетін қызметті берушінің кеңсесі мемлекеттік қызмет көрсету нәтижесін береді  – 20 (жиырма) минут.</w:t>
      </w:r>
    </w:p>
    <w:bookmarkEnd w:id="275"/>
    <w:bookmarkStart w:name="z459" w:id="276"/>
    <w:p>
      <w:pPr>
        <w:spacing w:after="0"/>
        <w:ind w:left="0"/>
        <w:jc w:val="both"/>
      </w:pPr>
      <w:r>
        <w:rPr>
          <w:rFonts w:ascii="Times New Roman"/>
          <w:b w:val="false"/>
          <w:i w:val="false"/>
          <w:color w:val="000000"/>
          <w:sz w:val="28"/>
        </w:rPr>
        <w:t>
      Мемлекеттік қызмет көрсету мерзімі:</w:t>
      </w:r>
    </w:p>
    <w:bookmarkEnd w:id="276"/>
    <w:bookmarkStart w:name="z460" w:id="277"/>
    <w:p>
      <w:pPr>
        <w:spacing w:after="0"/>
        <w:ind w:left="0"/>
        <w:jc w:val="both"/>
      </w:pPr>
      <w:r>
        <w:rPr>
          <w:rFonts w:ascii="Times New Roman"/>
          <w:b w:val="false"/>
          <w:i w:val="false"/>
          <w:color w:val="000000"/>
          <w:sz w:val="28"/>
        </w:rPr>
        <w:t>
      көрсетілетін қызметті берушіге құжаттар топтамасын тапсырған сәттен бастап – 7 (жеті) жұмыс күн (қабылдау күні мемлекеттік қызмет көрсету мерзіміне кірмейді), басқа мемлекеттік органдарға сұрату салу қажет болған кезде қарау мерзімі көрсетілетін қызметті алушыны 3 (үш) күнтізбелік күн ішінде хабардар ете отырып, күнтізбелік 30 (отыз) күннен аспайтын уақытқа ұзартылады;</w:t>
      </w:r>
    </w:p>
    <w:bookmarkEnd w:id="277"/>
    <w:bookmarkStart w:name="z461" w:id="278"/>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7 (жеті) жұмыс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278"/>
    <w:bookmarkStart w:name="z462" w:id="279"/>
    <w:p>
      <w:pPr>
        <w:spacing w:after="0"/>
        <w:ind w:left="0"/>
        <w:jc w:val="both"/>
      </w:pPr>
      <w:r>
        <w:rPr>
          <w:rFonts w:ascii="Times New Roman"/>
          <w:b w:val="false"/>
          <w:i w:val="false"/>
          <w:color w:val="000000"/>
          <w:sz w:val="28"/>
        </w:rPr>
        <w:t xml:space="preserve">
      7.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 іс-қимыл бойынша мемлекеттік қызмет көрсету рәсімінің (іс-қимылының) нәтижесі тіркелген құжаттар болып табылады, олар осы Регламенттің 5 тармағында көрсетілген 2 іс-қимылды орындауды бастау үшін негіз болады.</w:t>
      </w:r>
    </w:p>
    <w:bookmarkEnd w:id="279"/>
    <w:bookmarkStart w:name="z463" w:id="280"/>
    <w:p>
      <w:pPr>
        <w:spacing w:after="0"/>
        <w:ind w:left="0"/>
        <w:jc w:val="both"/>
      </w:pPr>
      <w:r>
        <w:rPr>
          <w:rFonts w:ascii="Times New Roman"/>
          <w:b w:val="false"/>
          <w:i w:val="false"/>
          <w:color w:val="000000"/>
          <w:sz w:val="28"/>
        </w:rPr>
        <w:t>
      Осы Регламенттің 5 тармағында көрсетілген 2 іс-қимыл бойынша мемлекеттік қызмет көрсету рәсімінің (іс-қимылының) нәтижесі көрсетілетін қызметті берушінің басшысының бұрыштамасы болып табылады, ол осы Регламенттің 5 тармағында көрсетілген 3 іс-қимылды орындауды бастау үшін негіз болады.</w:t>
      </w:r>
    </w:p>
    <w:bookmarkEnd w:id="280"/>
    <w:bookmarkStart w:name="z464" w:id="281"/>
    <w:p>
      <w:pPr>
        <w:spacing w:after="0"/>
        <w:ind w:left="0"/>
        <w:jc w:val="both"/>
      </w:pPr>
      <w:r>
        <w:rPr>
          <w:rFonts w:ascii="Times New Roman"/>
          <w:b w:val="false"/>
          <w:i w:val="false"/>
          <w:color w:val="000000"/>
          <w:sz w:val="28"/>
        </w:rPr>
        <w:t>
      Осы Регламенттің 5 тармағында көрсетілген 3 іс-қимыл бойынша мемлекеттік қызмет көрсету рәсімінің (іс-қимылының) нәтижесі атын, әкесінің атын, тегін ауыстыру туралы қорытынды болып табылады, ол осы Регламенттің 5 тармағында көрсетілген 4 іс-қимылды орындауды бастау үшін негіз болады.</w:t>
      </w:r>
    </w:p>
    <w:bookmarkEnd w:id="281"/>
    <w:bookmarkStart w:name="z465" w:id="282"/>
    <w:p>
      <w:pPr>
        <w:spacing w:after="0"/>
        <w:ind w:left="0"/>
        <w:jc w:val="both"/>
      </w:pPr>
      <w:r>
        <w:rPr>
          <w:rFonts w:ascii="Times New Roman"/>
          <w:b w:val="false"/>
          <w:i w:val="false"/>
          <w:color w:val="000000"/>
          <w:sz w:val="28"/>
        </w:rPr>
        <w:t>
      Осы Регламенттің 5 тармағында көрсетілген 4 іс-қимыл бойынша мемлекеттік қызмет көрсету рәсімінің (іс-қимылының) нәтижесі атын, әкесінің атын, тегін ауыстыру туралы бекітілген қорытынды болып табылады, ол осы Регламенттің 5 тармағында көрсетілген 5 іс-қимылды орындауды бастау үшін негіз болады.</w:t>
      </w:r>
    </w:p>
    <w:bookmarkEnd w:id="282"/>
    <w:bookmarkStart w:name="z466" w:id="283"/>
    <w:p>
      <w:pPr>
        <w:spacing w:after="0"/>
        <w:ind w:left="0"/>
        <w:jc w:val="both"/>
      </w:pPr>
      <w:r>
        <w:rPr>
          <w:rFonts w:ascii="Times New Roman"/>
          <w:b w:val="false"/>
          <w:i w:val="false"/>
          <w:color w:val="000000"/>
          <w:sz w:val="28"/>
        </w:rPr>
        <w:t>
      Осы Регламенттің 5 тармағында көрсетілген 5 іс-қимыл бойынша мемлекеттік қызмет көрсету рәсімінің (іс-қимылының) нәтижесі атын, әкесінің атын, тегін ауыстыру туралы акт жазбасын тіркеу және азаматтық хал актісін тіркеу туралы куәліктің толтырылған бланкі болып табылады, олар осы Регламенттің 6 тармағында көрсетілген 5 іс-қимылды орындауды бастау үшін негіз болады.</w:t>
      </w:r>
    </w:p>
    <w:bookmarkEnd w:id="283"/>
    <w:bookmarkStart w:name="z467" w:id="284"/>
    <w:p>
      <w:pPr>
        <w:spacing w:after="0"/>
        <w:ind w:left="0"/>
        <w:jc w:val="both"/>
      </w:pPr>
      <w:r>
        <w:rPr>
          <w:rFonts w:ascii="Times New Roman"/>
          <w:b w:val="false"/>
          <w:i w:val="false"/>
          <w:color w:val="000000"/>
          <w:sz w:val="28"/>
        </w:rPr>
        <w:t>
      Осы Регламенттің 5 тармағында көрсетілген 6 іс-қимыл бойынша мемлекеттік қызмет көрсету рәсімінің (іс-қимылының) нәтижесі азаматтық хал актісін тіркеу туралы кол қойылған куәлік немесе мемлекеттік қызметті көрсетуден дәлелді бас тарту туралы жауабы болып табылады болып табылады, ол осы Регламенттің 5 тармағында көрсетілген 7 іс-қимылды орындауды бастау үшін негіз болады.</w:t>
      </w:r>
    </w:p>
    <w:bookmarkEnd w:id="284"/>
    <w:bookmarkStart w:name="z468" w:id="285"/>
    <w:p>
      <w:pPr>
        <w:spacing w:after="0"/>
        <w:ind w:left="0"/>
        <w:jc w:val="both"/>
      </w:pPr>
      <w:r>
        <w:rPr>
          <w:rFonts w:ascii="Times New Roman"/>
          <w:b w:val="false"/>
          <w:i w:val="false"/>
          <w:color w:val="000000"/>
          <w:sz w:val="28"/>
        </w:rPr>
        <w:t>
      Осы Регламенттің 5 тармағында көрсетілген 7 іс-қимыл бойынша мемлекеттік қызмет көрсету рәсімінің (іс-қимылының) нәтижесі көрсетілетін қызметті алушыға куәлік беру болып табылады.</w:t>
      </w:r>
    </w:p>
    <w:bookmarkEnd w:id="285"/>
    <w:bookmarkStart w:name="z469" w:id="286"/>
    <w:p>
      <w:pPr>
        <w:spacing w:after="0"/>
        <w:ind w:left="0"/>
        <w:jc w:val="both"/>
      </w:pPr>
      <w:r>
        <w:rPr>
          <w:rFonts w:ascii="Times New Roman"/>
          <w:b w:val="false"/>
          <w:i w:val="false"/>
          <w:color w:val="000000"/>
          <w:sz w:val="28"/>
        </w:rPr>
        <w:t xml:space="preserve">
      8. Осы Регламенттің </w:t>
      </w:r>
      <w:r>
        <w:rPr>
          <w:rFonts w:ascii="Times New Roman"/>
          <w:b w:val="false"/>
          <w:i w:val="false"/>
          <w:color w:val="000000"/>
          <w:sz w:val="28"/>
        </w:rPr>
        <w:t>6 тармағында</w:t>
      </w:r>
      <w:r>
        <w:rPr>
          <w:rFonts w:ascii="Times New Roman"/>
          <w:b w:val="false"/>
          <w:i w:val="false"/>
          <w:color w:val="000000"/>
          <w:sz w:val="28"/>
        </w:rPr>
        <w:t xml:space="preserve"> көрсетілген 1 іс-қимыл бойынша азаматтық хал акт жазбасына өзгерістер, толықтырулар мен түзетулер енгізу кезінде мемлекеттік қызмет көрсету рәсімінің (іс-қимылының) нәтижесі тіркелген құжаттар болып табылады, олар осы Регламенттің 6 тармағында көрсетілген 2 іс-қимылды орындауды бастау үшін негіз болады.</w:t>
      </w:r>
    </w:p>
    <w:bookmarkEnd w:id="286"/>
    <w:bookmarkStart w:name="z470" w:id="287"/>
    <w:p>
      <w:pPr>
        <w:spacing w:after="0"/>
        <w:ind w:left="0"/>
        <w:jc w:val="both"/>
      </w:pPr>
      <w:r>
        <w:rPr>
          <w:rFonts w:ascii="Times New Roman"/>
          <w:b w:val="false"/>
          <w:i w:val="false"/>
          <w:color w:val="000000"/>
          <w:sz w:val="28"/>
        </w:rPr>
        <w:t>
      Осы Регламенттің 6 тармағында көрсетілген 2 іс-қимыл бойынша мемлекеттік қызмет көрсету рәсімінің (іс-қимылының) нәтижесі көрсетілетін қызметті берушінің басшысының бұрыштамасы болып табылады, ол осы Регламенттің 6 тармағында көрсетілген 3 іс-қимылды орындауды бастау үшін негіз болады.</w:t>
      </w:r>
    </w:p>
    <w:bookmarkEnd w:id="287"/>
    <w:bookmarkStart w:name="z471" w:id="288"/>
    <w:p>
      <w:pPr>
        <w:spacing w:after="0"/>
        <w:ind w:left="0"/>
        <w:jc w:val="both"/>
      </w:pPr>
      <w:r>
        <w:rPr>
          <w:rFonts w:ascii="Times New Roman"/>
          <w:b w:val="false"/>
          <w:i w:val="false"/>
          <w:color w:val="000000"/>
          <w:sz w:val="28"/>
        </w:rPr>
        <w:t>
      Осы Регламенттің 6 тармағында көрсетілген 3 іс-қимыл бойынша мемлекеттік қызмет көрсету рәсімінің (іс-қимылының) нәтижесі акт жазбасына өзгерістер, толықтырулар мен түзетулер енгізу және азаматтық хал актісін тіркеу туралы қайталама куәліктің толтырылған бланкі болып табылады, олар осы Регламенттің 6 тармағында көрсетілген 4 іс-қимылды орындауды бастау үшін негіз болады.</w:t>
      </w:r>
    </w:p>
    <w:bookmarkEnd w:id="288"/>
    <w:bookmarkStart w:name="z472" w:id="289"/>
    <w:p>
      <w:pPr>
        <w:spacing w:after="0"/>
        <w:ind w:left="0"/>
        <w:jc w:val="both"/>
      </w:pPr>
      <w:r>
        <w:rPr>
          <w:rFonts w:ascii="Times New Roman"/>
          <w:b w:val="false"/>
          <w:i w:val="false"/>
          <w:color w:val="000000"/>
          <w:sz w:val="28"/>
        </w:rPr>
        <w:t>
      Осы Регламенттің 6 тармағында көрсетілген 4 іс-қимыл бойынша мемлекеттік қызмет көрсету рәсімінің (іс-қимылының) нәтижесі азаматтық хал актісін тіркеу туралы қайталама куәлікке қол қою немесе мемлекеттік қызметті көрсетуден дәлелді бас тарту туралы жауабы болып табылады болып табылады, ол осы Регламенттің 6 тармағында көрсетілген 5 іс-қимылды орындауды бастау үшін негіз болады.</w:t>
      </w:r>
    </w:p>
    <w:bookmarkEnd w:id="289"/>
    <w:bookmarkStart w:name="z473" w:id="290"/>
    <w:p>
      <w:pPr>
        <w:spacing w:after="0"/>
        <w:ind w:left="0"/>
        <w:jc w:val="both"/>
      </w:pPr>
      <w:r>
        <w:rPr>
          <w:rFonts w:ascii="Times New Roman"/>
          <w:b w:val="false"/>
          <w:i w:val="false"/>
          <w:color w:val="000000"/>
          <w:sz w:val="28"/>
        </w:rPr>
        <w:t>
      Осы Регламенттің 6 тармағында көрсетілген 5 іс-қимыл бойынша мемлекеттік қызмет көрсету рәсімінің (іс-қимылының) нәтижесі көрсетілетін қызметті алушыға куәлік беру болып табылады.</w:t>
      </w:r>
    </w:p>
    <w:bookmarkEnd w:id="290"/>
    <w:bookmarkStart w:name="z474" w:id="291"/>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291"/>
    <w:bookmarkStart w:name="z475" w:id="292"/>
    <w:p>
      <w:pPr>
        <w:spacing w:after="0"/>
        <w:ind w:left="0"/>
        <w:jc w:val="both"/>
      </w:pPr>
      <w:r>
        <w:rPr>
          <w:rFonts w:ascii="Times New Roman"/>
          <w:b w:val="false"/>
          <w:i w:val="false"/>
          <w:color w:val="000000"/>
          <w:sz w:val="28"/>
        </w:rPr>
        <w:t>
      9. Мемлекеттік қызмет көрсету процесіне қатысатын көрсетілетін қызметті берушінің құрылымдық бөлімшелерінің (қызметкерлерінің) тізбесі:</w:t>
      </w:r>
    </w:p>
    <w:bookmarkEnd w:id="292"/>
    <w:bookmarkStart w:name="z476" w:id="293"/>
    <w:p>
      <w:pPr>
        <w:spacing w:after="0"/>
        <w:ind w:left="0"/>
        <w:jc w:val="both"/>
      </w:pPr>
      <w:r>
        <w:rPr>
          <w:rFonts w:ascii="Times New Roman"/>
          <w:b w:val="false"/>
          <w:i w:val="false"/>
          <w:color w:val="000000"/>
          <w:sz w:val="28"/>
        </w:rPr>
        <w:t>
      1) көрсетілетін қызметті берушінің кеңсесі;</w:t>
      </w:r>
    </w:p>
    <w:bookmarkEnd w:id="293"/>
    <w:bookmarkStart w:name="z477" w:id="294"/>
    <w:p>
      <w:pPr>
        <w:spacing w:after="0"/>
        <w:ind w:left="0"/>
        <w:jc w:val="both"/>
      </w:pPr>
      <w:r>
        <w:rPr>
          <w:rFonts w:ascii="Times New Roman"/>
          <w:b w:val="false"/>
          <w:i w:val="false"/>
          <w:color w:val="000000"/>
          <w:sz w:val="28"/>
        </w:rPr>
        <w:t>
      2) көрсетілетін қызметті берушінің басшысы;</w:t>
      </w:r>
    </w:p>
    <w:bookmarkEnd w:id="294"/>
    <w:bookmarkStart w:name="z478" w:id="295"/>
    <w:p>
      <w:pPr>
        <w:spacing w:after="0"/>
        <w:ind w:left="0"/>
        <w:jc w:val="both"/>
      </w:pPr>
      <w:r>
        <w:rPr>
          <w:rFonts w:ascii="Times New Roman"/>
          <w:b w:val="false"/>
          <w:i w:val="false"/>
          <w:color w:val="000000"/>
          <w:sz w:val="28"/>
        </w:rPr>
        <w:t>
      3) көрсетілетін қызметті берушінің маманы.</w:t>
      </w:r>
    </w:p>
    <w:bookmarkEnd w:id="295"/>
    <w:bookmarkStart w:name="z479" w:id="296"/>
    <w:p>
      <w:pPr>
        <w:spacing w:after="0"/>
        <w:ind w:left="0"/>
        <w:jc w:val="both"/>
      </w:pPr>
      <w:r>
        <w:rPr>
          <w:rFonts w:ascii="Times New Roman"/>
          <w:b w:val="false"/>
          <w:i w:val="false"/>
          <w:color w:val="000000"/>
          <w:sz w:val="28"/>
        </w:rPr>
        <w:t>
      10. Мемлекеттік қызметті көрсету үшін қажетті рәсімдердің (іс-қимылдардың) сипаттамасы:</w:t>
      </w:r>
    </w:p>
    <w:bookmarkEnd w:id="296"/>
    <w:bookmarkStart w:name="z480" w:id="297"/>
    <w:p>
      <w:pPr>
        <w:spacing w:after="0"/>
        <w:ind w:left="0"/>
        <w:jc w:val="both"/>
      </w:pPr>
      <w:r>
        <w:rPr>
          <w:rFonts w:ascii="Times New Roman"/>
          <w:b w:val="false"/>
          <w:i w:val="false"/>
          <w:color w:val="000000"/>
          <w:sz w:val="28"/>
        </w:rPr>
        <w:t xml:space="preserve">
      1 іс-қимыл – көрсетілетін қызметті берушінің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Құжаттарды қабылдауды және "АХАЖ" ТП-да тіркеуді жүзеге асырады. Өтініштің қабылданғанын растайтын белгі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297"/>
    <w:bookmarkStart w:name="z481" w:id="298"/>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298"/>
    <w:bookmarkStart w:name="z482" w:id="299"/>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 атын, әкесінің атын, тегін ауыстыру туралы қорытынды ресімдейді – 6 (алты) жұмыс күн ішінде;</w:t>
      </w:r>
    </w:p>
    <w:bookmarkEnd w:id="299"/>
    <w:bookmarkStart w:name="z483" w:id="300"/>
    <w:p>
      <w:pPr>
        <w:spacing w:after="0"/>
        <w:ind w:left="0"/>
        <w:jc w:val="both"/>
      </w:pPr>
      <w:r>
        <w:rPr>
          <w:rFonts w:ascii="Times New Roman"/>
          <w:b w:val="false"/>
          <w:i w:val="false"/>
          <w:color w:val="000000"/>
          <w:sz w:val="28"/>
        </w:rPr>
        <w:t>
      4 іс-қимыл – көрсетілетін қызметті берушінің басшысы атын, әкесінің атын, тегін ауыстыру туралы қорытындыны бекітеді – 20 (жиырма) минут;</w:t>
      </w:r>
    </w:p>
    <w:bookmarkEnd w:id="300"/>
    <w:bookmarkStart w:name="z484" w:id="301"/>
    <w:p>
      <w:pPr>
        <w:spacing w:after="0"/>
        <w:ind w:left="0"/>
        <w:jc w:val="both"/>
      </w:pPr>
      <w:r>
        <w:rPr>
          <w:rFonts w:ascii="Times New Roman"/>
          <w:b w:val="false"/>
          <w:i w:val="false"/>
          <w:color w:val="000000"/>
          <w:sz w:val="28"/>
        </w:rPr>
        <w:t>
      5 іс-қимыл – көрсетілетін қызметті берушінің маманы атын, әкесінің атын, тегін ауыстыру туралы бекітілген қорытындының негізінде атын, әкесінің атын, тегін ауыстыру туралы акт жазбасын "АХАЖ" ТП-да тіркеуді жүзеге асырады, азаматтық хал актісін тіркеу туралы тиісті куәлікті ресімдейді – 1 (бір) жұмыс күн;</w:t>
      </w:r>
    </w:p>
    <w:bookmarkEnd w:id="301"/>
    <w:bookmarkStart w:name="z485" w:id="302"/>
    <w:p>
      <w:pPr>
        <w:spacing w:after="0"/>
        <w:ind w:left="0"/>
        <w:jc w:val="both"/>
      </w:pPr>
      <w:r>
        <w:rPr>
          <w:rFonts w:ascii="Times New Roman"/>
          <w:b w:val="false"/>
          <w:i w:val="false"/>
          <w:color w:val="000000"/>
          <w:sz w:val="28"/>
        </w:rPr>
        <w:t>
      6 іс-қимыл – көрсетілетін қызметті берушінің басшысы азаматтық хал актісін тіркеу туралы куәлікке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302"/>
    <w:bookmarkStart w:name="z486" w:id="303"/>
    <w:p>
      <w:pPr>
        <w:spacing w:after="0"/>
        <w:ind w:left="0"/>
        <w:jc w:val="both"/>
      </w:pPr>
      <w:r>
        <w:rPr>
          <w:rFonts w:ascii="Times New Roman"/>
          <w:b w:val="false"/>
          <w:i w:val="false"/>
          <w:color w:val="000000"/>
          <w:sz w:val="28"/>
        </w:rPr>
        <w:t>
      7 іс-қимыл – көрсетілетін қызметті берушінің кеңсесі көрсетілетін қызметті алушыға мемлекеттік қызмет көрсету нәтижесін береді – 20 (жиырма) минут.</w:t>
      </w:r>
    </w:p>
    <w:bookmarkEnd w:id="303"/>
    <w:bookmarkStart w:name="z487" w:id="304"/>
    <w:p>
      <w:pPr>
        <w:spacing w:after="0"/>
        <w:ind w:left="0"/>
        <w:jc w:val="both"/>
      </w:pPr>
      <w:r>
        <w:rPr>
          <w:rFonts w:ascii="Times New Roman"/>
          <w:b w:val="false"/>
          <w:i w:val="false"/>
          <w:color w:val="000000"/>
          <w:sz w:val="28"/>
        </w:rPr>
        <w:t>
      11. Азаматтық хал актілері жазбаларына өзгерістер, толықтырулар мен түзетулер енгізу кезінде мемлекеттік қызметті көрсету үшін қажетті рәсімдердің (іс-қимылдардың) сипаттамасы:</w:t>
      </w:r>
    </w:p>
    <w:bookmarkEnd w:id="304"/>
    <w:bookmarkStart w:name="z488" w:id="305"/>
    <w:p>
      <w:pPr>
        <w:spacing w:after="0"/>
        <w:ind w:left="0"/>
        <w:jc w:val="both"/>
      </w:pPr>
      <w:r>
        <w:rPr>
          <w:rFonts w:ascii="Times New Roman"/>
          <w:b w:val="false"/>
          <w:i w:val="false"/>
          <w:color w:val="000000"/>
          <w:sz w:val="28"/>
        </w:rPr>
        <w:t>
      1 іс-қимыл – көрсетілетін қызметті берушінің кеңсесі көрсетілетін қызметті алушы ұсынған құжаттардың стандарттың 9 тармағына сәйкестігін тексереді. Құжаттарды қабылдауды және "АХАЖ" ТП-да тіркеуді жүзеге асырады. Өтінішке белгі қояды.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305"/>
    <w:bookmarkStart w:name="z489" w:id="306"/>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306"/>
    <w:bookmarkStart w:name="z490" w:id="307"/>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w:t>
      </w:r>
    </w:p>
    <w:bookmarkEnd w:id="307"/>
    <w:bookmarkStart w:name="z491" w:id="308"/>
    <w:p>
      <w:pPr>
        <w:spacing w:after="0"/>
        <w:ind w:left="0"/>
        <w:jc w:val="both"/>
      </w:pPr>
      <w:r>
        <w:rPr>
          <w:rFonts w:ascii="Times New Roman"/>
          <w:b w:val="false"/>
          <w:i w:val="false"/>
          <w:color w:val="000000"/>
          <w:sz w:val="28"/>
        </w:rPr>
        <w:t>
      Қажет болған жағдайда басқа мемлекеттік органдарға сұрату жібереді және көрсетілетін қызметті алушыға өтінішті қарау мерзімінің ұзартылғандығы туралы хабарлайды.</w:t>
      </w:r>
    </w:p>
    <w:bookmarkEnd w:id="308"/>
    <w:bookmarkStart w:name="z492" w:id="309"/>
    <w:p>
      <w:pPr>
        <w:spacing w:after="0"/>
        <w:ind w:left="0"/>
        <w:jc w:val="both"/>
      </w:pPr>
      <w:r>
        <w:rPr>
          <w:rFonts w:ascii="Times New Roman"/>
          <w:b w:val="false"/>
          <w:i w:val="false"/>
          <w:color w:val="000000"/>
          <w:sz w:val="28"/>
        </w:rPr>
        <w:t>
      "АХАЖ" ТП-да акт жазбаларына өзгерістер, толықтырулар мен түзетулер енгізеді, қайталама куәлікті ресімдейді – 6 (алты) жұмыс күн ішінде;</w:t>
      </w:r>
    </w:p>
    <w:bookmarkEnd w:id="309"/>
    <w:bookmarkStart w:name="z493" w:id="310"/>
    <w:p>
      <w:pPr>
        <w:spacing w:after="0"/>
        <w:ind w:left="0"/>
        <w:jc w:val="both"/>
      </w:pPr>
      <w:r>
        <w:rPr>
          <w:rFonts w:ascii="Times New Roman"/>
          <w:b w:val="false"/>
          <w:i w:val="false"/>
          <w:color w:val="000000"/>
          <w:sz w:val="28"/>
        </w:rPr>
        <w:t>
      4 іс-қимыл – көрсетілетін қызметті берушінің басшысы өзгерістер, толықтырулар мен түзетулер енгізілген куәлікке қол қояды және елтаңбалы мөрмен куәландырады, немесе мемлекеттік қызметті көрсетуден дәлелді бас тарту туралы жауап береді  – 10 (он) минут;</w:t>
      </w:r>
    </w:p>
    <w:bookmarkEnd w:id="310"/>
    <w:bookmarkStart w:name="z494" w:id="311"/>
    <w:p>
      <w:pPr>
        <w:spacing w:after="0"/>
        <w:ind w:left="0"/>
        <w:jc w:val="both"/>
      </w:pPr>
      <w:r>
        <w:rPr>
          <w:rFonts w:ascii="Times New Roman"/>
          <w:b w:val="false"/>
          <w:i w:val="false"/>
          <w:color w:val="000000"/>
          <w:sz w:val="28"/>
        </w:rPr>
        <w:t>
      5 іс-қимыл – көрсетілетін қызметті берушінің кеңсесі көрсетілетін қызметті алушыға мемлекеттік қызмет көрсету нәтижесін береді – 20 (жиырма) минут.</w:t>
      </w:r>
    </w:p>
    <w:bookmarkEnd w:id="311"/>
    <w:bookmarkStart w:name="z495" w:id="312"/>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iс-қимыл тәртiбiн сипаттау, сондай-ақ мемлекеттiк қызмет көрсету процесiнде ақпараттық жүйелердi пайдалану тәртiбi</w:t>
      </w:r>
    </w:p>
    <w:bookmarkEnd w:id="312"/>
    <w:bookmarkStart w:name="z496" w:id="313"/>
    <w:p>
      <w:pPr>
        <w:spacing w:after="0"/>
        <w:ind w:left="0"/>
        <w:jc w:val="both"/>
      </w:pPr>
      <w:r>
        <w:rPr>
          <w:rFonts w:ascii="Times New Roman"/>
          <w:b w:val="false"/>
          <w:i w:val="false"/>
          <w:color w:val="000000"/>
          <w:sz w:val="28"/>
        </w:rPr>
        <w:t xml:space="preserve">
      12. Көрсетілетін қызметті алушылар мемлекеттік қызметті алу үшін стандарттың </w:t>
      </w:r>
      <w:r>
        <w:rPr>
          <w:rFonts w:ascii="Times New Roman"/>
          <w:b w:val="false"/>
          <w:i w:val="false"/>
          <w:color w:val="000000"/>
          <w:sz w:val="28"/>
        </w:rPr>
        <w:t>9 тармағындағы</w:t>
      </w:r>
      <w:r>
        <w:rPr>
          <w:rFonts w:ascii="Times New Roman"/>
          <w:b w:val="false"/>
          <w:i w:val="false"/>
          <w:color w:val="000000"/>
          <w:sz w:val="28"/>
        </w:rPr>
        <w:t xml:space="preserve"> талаптарға сәйкес қажетті құжаттарды ұсына отырып, Мемлекеттік корпорацияға жүгінуге құқылы. Мемлекеттік корпорация арқылы өтініштің қабылданғанын растайтын: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құжаттарды беру күні, уақыты және орны, құжаттарды рәсімдеуге қабылдаған Мемлекеттік корпорация қызметкерінің тегі, аты, әкесінің аты (бар болған жағдайда), көрсетілетін қызметті алушының тегі, аты, әкесінің аты (бар болған жағдайда), уәкілетті өкілдің тегі, аты, әкесінің аты және олардың байланыс телефондары көрсетілген қолхат (бұдан әрі – қолхат) болып табылады.</w:t>
      </w:r>
    </w:p>
    <w:bookmarkEnd w:id="313"/>
    <w:bookmarkStart w:name="z497" w:id="314"/>
    <w:p>
      <w:pPr>
        <w:spacing w:after="0"/>
        <w:ind w:left="0"/>
        <w:jc w:val="both"/>
      </w:pPr>
      <w:r>
        <w:rPr>
          <w:rFonts w:ascii="Times New Roman"/>
          <w:b w:val="false"/>
          <w:i w:val="false"/>
          <w:color w:val="000000"/>
          <w:sz w:val="28"/>
        </w:rPr>
        <w:t>
      Көрсетілетін қызметті алушы осы мемлекеттік көрсетілетін қызмет стандартының 9 тармағында көзделген тізбеге сәйкес құжаттардың толық емес топтамасын берген жағдайда Мемлекеттік корпорация қызметкері өтінішті қабылдап алудан бас тартады және стандартқа 3-қосымшаға сәйкес нысан бойынша құжаттарды қабылдаудан бас тарту туралы қолхат береді.</w:t>
      </w:r>
    </w:p>
    <w:bookmarkEnd w:id="314"/>
    <w:bookmarkStart w:name="z498" w:id="315"/>
    <w:p>
      <w:pPr>
        <w:spacing w:after="0"/>
        <w:ind w:left="0"/>
        <w:jc w:val="both"/>
      </w:pPr>
      <w:r>
        <w:rPr>
          <w:rFonts w:ascii="Times New Roman"/>
          <w:b w:val="false"/>
          <w:i w:val="false"/>
          <w:color w:val="000000"/>
          <w:sz w:val="28"/>
        </w:rPr>
        <w:t>
      Көрсетілетін қызметті алушының сұратуын өңдеу ұзақтығы – 15 (он бес) минут.</w:t>
      </w:r>
    </w:p>
    <w:bookmarkEnd w:id="315"/>
    <w:bookmarkStart w:name="z499" w:id="316"/>
    <w:p>
      <w:pPr>
        <w:spacing w:after="0"/>
        <w:ind w:left="0"/>
        <w:jc w:val="both"/>
      </w:pPr>
      <w:r>
        <w:rPr>
          <w:rFonts w:ascii="Times New Roman"/>
          <w:b w:val="false"/>
          <w:i w:val="false"/>
          <w:color w:val="000000"/>
          <w:sz w:val="28"/>
        </w:rPr>
        <w:t>
      Көрсетілетін қызметті берушінің сұратуын дайындау және жолдау тәртiбiнің сипаттамасы, көрсетілетін қызметті алушының сұратуын өңдеу ұзақтығы, мемлекеттік қызмет көрсету нәтижесін алу тәртібі:</w:t>
      </w:r>
    </w:p>
    <w:bookmarkEnd w:id="316"/>
    <w:bookmarkStart w:name="z500" w:id="317"/>
    <w:p>
      <w:pPr>
        <w:spacing w:after="0"/>
        <w:ind w:left="0"/>
        <w:jc w:val="both"/>
      </w:pPr>
      <w:r>
        <w:rPr>
          <w:rFonts w:ascii="Times New Roman"/>
          <w:b w:val="false"/>
          <w:i w:val="false"/>
          <w:color w:val="000000"/>
          <w:sz w:val="28"/>
        </w:rPr>
        <w:t>
      1 процесс – Мемлекеттік корпорация операторының мемлекеттік қызметті көрсету үшін "Халыққа қызмет көрсету орталығы" ақпараттық жүйесінде (бұдан әрі – ХҚО АЖ) авторландыру процесі;</w:t>
      </w:r>
    </w:p>
    <w:bookmarkEnd w:id="317"/>
    <w:bookmarkStart w:name="z501" w:id="318"/>
    <w:p>
      <w:pPr>
        <w:spacing w:after="0"/>
        <w:ind w:left="0"/>
        <w:jc w:val="both"/>
      </w:pPr>
      <w:r>
        <w:rPr>
          <w:rFonts w:ascii="Times New Roman"/>
          <w:b w:val="false"/>
          <w:i w:val="false"/>
          <w:color w:val="000000"/>
          <w:sz w:val="28"/>
        </w:rPr>
        <w:t>
      1 шарт – ХҚО АЖ-да тіркелген оператор туралы деректерінің түпнұсқалығын ЭЦҚ арқылы тексеру;</w:t>
      </w:r>
    </w:p>
    <w:bookmarkEnd w:id="318"/>
    <w:bookmarkStart w:name="z502" w:id="319"/>
    <w:p>
      <w:pPr>
        <w:spacing w:after="0"/>
        <w:ind w:left="0"/>
        <w:jc w:val="both"/>
      </w:pPr>
      <w:r>
        <w:rPr>
          <w:rFonts w:ascii="Times New Roman"/>
          <w:b w:val="false"/>
          <w:i w:val="false"/>
          <w:color w:val="000000"/>
          <w:sz w:val="28"/>
        </w:rPr>
        <w:t>
      2 процесс – Мемлекеттік корпорация операторын авторландыру немесе деректерінде талап бұзушылықтардың болуына байланысты ХҚО АЖ-де авторландырудан бас тарту туралы хабарлама қалыптастыру;</w:t>
      </w:r>
    </w:p>
    <w:bookmarkEnd w:id="319"/>
    <w:bookmarkStart w:name="z503" w:id="320"/>
    <w:p>
      <w:pPr>
        <w:spacing w:after="0"/>
        <w:ind w:left="0"/>
        <w:jc w:val="both"/>
      </w:pPr>
      <w:r>
        <w:rPr>
          <w:rFonts w:ascii="Times New Roman"/>
          <w:b w:val="false"/>
          <w:i w:val="false"/>
          <w:color w:val="000000"/>
          <w:sz w:val="28"/>
        </w:rPr>
        <w:t>
      3 процесс – Мемлекеттік корпорация операторының мемлекеттік қызметті таңдауы, мемлекеттік қызметті көрсету үшін сұрату нысанын экранға шығаруы және Мемлекеттік корпорация операторының көрсетілетін қызметті алушының деректерін енгізуі;</w:t>
      </w:r>
    </w:p>
    <w:bookmarkEnd w:id="320"/>
    <w:bookmarkStart w:name="z504" w:id="321"/>
    <w:p>
      <w:pPr>
        <w:spacing w:after="0"/>
        <w:ind w:left="0"/>
        <w:jc w:val="both"/>
      </w:pPr>
      <w:r>
        <w:rPr>
          <w:rFonts w:ascii="Times New Roman"/>
          <w:b w:val="false"/>
          <w:i w:val="false"/>
          <w:color w:val="000000"/>
          <w:sz w:val="28"/>
        </w:rPr>
        <w:t>
      4 процесс – көрсетілетін қызметті алушының деректері туралы сұратуды электронды үкіметтің шлюзі (бұдан әрі – ЭҮШ) арқылы "Жеке тұлғалар" мемлекеттік деректер базасына (бұдан әрі – ЖТ МДБ) жіберу;</w:t>
      </w:r>
    </w:p>
    <w:bookmarkEnd w:id="321"/>
    <w:bookmarkStart w:name="z505" w:id="322"/>
    <w:p>
      <w:pPr>
        <w:spacing w:after="0"/>
        <w:ind w:left="0"/>
        <w:jc w:val="both"/>
      </w:pPr>
      <w:r>
        <w:rPr>
          <w:rFonts w:ascii="Times New Roman"/>
          <w:b w:val="false"/>
          <w:i w:val="false"/>
          <w:color w:val="000000"/>
          <w:sz w:val="28"/>
        </w:rPr>
        <w:t>
      2 шарт – көрсетілетін қызмет алушы деректерінің ЖТ МДБ-да болуын тексеру;</w:t>
      </w:r>
    </w:p>
    <w:bookmarkEnd w:id="322"/>
    <w:bookmarkStart w:name="z506" w:id="323"/>
    <w:p>
      <w:pPr>
        <w:spacing w:after="0"/>
        <w:ind w:left="0"/>
        <w:jc w:val="both"/>
      </w:pPr>
      <w:r>
        <w:rPr>
          <w:rFonts w:ascii="Times New Roman"/>
          <w:b w:val="false"/>
          <w:i w:val="false"/>
          <w:color w:val="000000"/>
          <w:sz w:val="28"/>
        </w:rPr>
        <w:t>
      5 процесс – көрсетілетін қызметті алушы деректерінің ЖТ МДБ-да болмауына байланысты деректерді алу мүмкіндігі жоқтығы туралы хабарлама қалыптастыру;</w:t>
      </w:r>
    </w:p>
    <w:bookmarkEnd w:id="323"/>
    <w:bookmarkStart w:name="z507" w:id="324"/>
    <w:p>
      <w:pPr>
        <w:spacing w:after="0"/>
        <w:ind w:left="0"/>
        <w:jc w:val="both"/>
      </w:pPr>
      <w:r>
        <w:rPr>
          <w:rFonts w:ascii="Times New Roman"/>
          <w:b w:val="false"/>
          <w:i w:val="false"/>
          <w:color w:val="000000"/>
          <w:sz w:val="28"/>
        </w:rPr>
        <w:t>
      6 процесс – Мемлекеттік корпорация операторының сұраным нысанын құжаттардың қағаз түрінде бар болуы бөлігінде толтыруы және мемлекеттік көрсетілетін қызметті алушы ұсынған құжаттарды сканерден өткізуі, оларды сұраным нысанына қоса тіркеуі және мемлекеттік қызметті көрсетуге сұранымның толтырылған нысанын (енгізілген деректерді) ЭЦҚ арқылы куәландыру;</w:t>
      </w:r>
    </w:p>
    <w:bookmarkEnd w:id="324"/>
    <w:bookmarkStart w:name="z508" w:id="325"/>
    <w:p>
      <w:pPr>
        <w:spacing w:after="0"/>
        <w:ind w:left="0"/>
        <w:jc w:val="both"/>
      </w:pPr>
      <w:r>
        <w:rPr>
          <w:rFonts w:ascii="Times New Roman"/>
          <w:b w:val="false"/>
          <w:i w:val="false"/>
          <w:color w:val="000000"/>
          <w:sz w:val="28"/>
        </w:rPr>
        <w:t>
      7 процесс  – көрсетілетін қызметті алушыға қолхат беру;</w:t>
      </w:r>
    </w:p>
    <w:bookmarkEnd w:id="325"/>
    <w:bookmarkStart w:name="z509" w:id="326"/>
    <w:p>
      <w:pPr>
        <w:spacing w:after="0"/>
        <w:ind w:left="0"/>
        <w:jc w:val="both"/>
      </w:pPr>
      <w:r>
        <w:rPr>
          <w:rFonts w:ascii="Times New Roman"/>
          <w:b w:val="false"/>
          <w:i w:val="false"/>
          <w:color w:val="000000"/>
          <w:sz w:val="28"/>
        </w:rPr>
        <w:t>
      8 процесс – Мемлекеттік корпорация операторының ЭЦҚ қол қойылған электрондық құжатты (көрсетілетін қызметті алушының сұратуын) ЭҮШ арқылы электронды үкіметтің аймақтық шлюзі автоматтандырылған жұмыс орнына (бұдан әрі  – ЭҮАШ АЖО) жіберу;</w:t>
      </w:r>
    </w:p>
    <w:bookmarkEnd w:id="326"/>
    <w:bookmarkStart w:name="z510" w:id="327"/>
    <w:p>
      <w:pPr>
        <w:spacing w:after="0"/>
        <w:ind w:left="0"/>
        <w:jc w:val="both"/>
      </w:pPr>
      <w:r>
        <w:rPr>
          <w:rFonts w:ascii="Times New Roman"/>
          <w:b w:val="false"/>
          <w:i w:val="false"/>
          <w:color w:val="000000"/>
          <w:sz w:val="28"/>
        </w:rPr>
        <w:t>
      9 процесс – мемлекеттік көрсетілетін қызметті өңдеу және көрсетілетін қызметті беруші маманының мемлекеттік қызмет көрсету нәтижесі – куәлікті қалыптастыруы және мемлекеттік қызмет нәтижесін Мемлекеттік корпорацияға жеткізуді қамтамасыз ету (стандартта белгіленген мемлекеттік қызмет көрсету мерзімі аяқталғанға дейін бір тәулік бұрын);</w:t>
      </w:r>
    </w:p>
    <w:bookmarkEnd w:id="327"/>
    <w:bookmarkStart w:name="z511" w:id="328"/>
    <w:p>
      <w:pPr>
        <w:spacing w:after="0"/>
        <w:ind w:left="0"/>
        <w:jc w:val="both"/>
      </w:pPr>
      <w:r>
        <w:rPr>
          <w:rFonts w:ascii="Times New Roman"/>
          <w:b w:val="false"/>
          <w:i w:val="false"/>
          <w:color w:val="000000"/>
          <w:sz w:val="28"/>
        </w:rPr>
        <w:t>
      10 процесс – Мемлекеттік корпорация қызметкерінің көрсетілетін қызметті алушының жеке басын куәландыратын құжатты ұсынуы арқылы (немесе нотариалды куәландырылған сенімхат бойынша өкілінің) қолхат негізінде мемлекеттік қызмет көрсету нәтижесін (куәлікті) қолма-қол беруі.</w:t>
      </w:r>
    </w:p>
    <w:bookmarkEnd w:id="328"/>
    <w:bookmarkStart w:name="z512" w:id="329"/>
    <w:p>
      <w:pPr>
        <w:spacing w:after="0"/>
        <w:ind w:left="0"/>
        <w:jc w:val="both"/>
      </w:pPr>
      <w:r>
        <w:rPr>
          <w:rFonts w:ascii="Times New Roman"/>
          <w:b w:val="false"/>
          <w:i w:val="false"/>
          <w:color w:val="000000"/>
          <w:sz w:val="28"/>
        </w:rPr>
        <w:t>
      Мемлекеттік қызмет көрсету мерзімдері:</w:t>
      </w:r>
    </w:p>
    <w:bookmarkEnd w:id="329"/>
    <w:bookmarkStart w:name="z513" w:id="330"/>
    <w:p>
      <w:pPr>
        <w:spacing w:after="0"/>
        <w:ind w:left="0"/>
        <w:jc w:val="both"/>
      </w:pPr>
      <w:r>
        <w:rPr>
          <w:rFonts w:ascii="Times New Roman"/>
          <w:b w:val="false"/>
          <w:i w:val="false"/>
          <w:color w:val="000000"/>
          <w:sz w:val="28"/>
        </w:rPr>
        <w:t>
      Мемлекеттік корпорацияға құжаттар топтамасын тапсырған сәттен бастап – 7 (жеті) жұмыс күн (қабылдау күні мемлекеттік қызмет көрсету мерзіміне кірмейді), басқа мемлекеттік органдарға сұрату салу қажет болған кезде қарау мерзімі көрсетілетін қызметті алушыны 3 (үш) күнтізбелік күн ішінде хабардар ете отырып, күнтізбелік 30 (отыз) күннен аспайтын уақытқа ұзартылады;</w:t>
      </w:r>
    </w:p>
    <w:bookmarkEnd w:id="330"/>
    <w:bookmarkStart w:name="z514" w:id="331"/>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7 (жеті) жұмыс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331"/>
    <w:bookmarkStart w:name="z515" w:id="332"/>
    <w:p>
      <w:pPr>
        <w:spacing w:after="0"/>
        <w:ind w:left="0"/>
        <w:jc w:val="both"/>
      </w:pPr>
      <w:r>
        <w:rPr>
          <w:rFonts w:ascii="Times New Roman"/>
          <w:b w:val="false"/>
          <w:i w:val="false"/>
          <w:color w:val="000000"/>
          <w:sz w:val="28"/>
        </w:rPr>
        <w:t>
      13. Көрсетілетін қызметті алушының мемлекеттік көрсетілетін қызметті портал арқылы алуы үшін жүгіну тәртібі мен рәсімдерінің реттілігінің сипаттамасы:</w:t>
      </w:r>
    </w:p>
    <w:bookmarkEnd w:id="332"/>
    <w:bookmarkStart w:name="z516" w:id="333"/>
    <w:p>
      <w:pPr>
        <w:spacing w:after="0"/>
        <w:ind w:left="0"/>
        <w:jc w:val="both"/>
      </w:pPr>
      <w:r>
        <w:rPr>
          <w:rFonts w:ascii="Times New Roman"/>
          <w:b w:val="false"/>
          <w:i w:val="false"/>
          <w:color w:val="000000"/>
          <w:sz w:val="28"/>
        </w:rPr>
        <w:t>
      1 процесс – көрсетілетін қызметті алушының мемлекеттік қызметті алуы үшін порталда ЭЦҚ көмегімен авторландыру процесі;</w:t>
      </w:r>
    </w:p>
    <w:bookmarkEnd w:id="333"/>
    <w:bookmarkStart w:name="z517" w:id="334"/>
    <w:p>
      <w:pPr>
        <w:spacing w:after="0"/>
        <w:ind w:left="0"/>
        <w:jc w:val="both"/>
      </w:pPr>
      <w:r>
        <w:rPr>
          <w:rFonts w:ascii="Times New Roman"/>
          <w:b w:val="false"/>
          <w:i w:val="false"/>
          <w:color w:val="000000"/>
          <w:sz w:val="28"/>
        </w:rPr>
        <w:t>
      1 шарт – тіркелген көрсетілетін қызметті алушы туралы деректерінің түпнұсқалығын ЭЦҚ арқылы тексеру;</w:t>
      </w:r>
    </w:p>
    <w:bookmarkEnd w:id="334"/>
    <w:bookmarkStart w:name="z518" w:id="335"/>
    <w:p>
      <w:pPr>
        <w:spacing w:after="0"/>
        <w:ind w:left="0"/>
        <w:jc w:val="both"/>
      </w:pPr>
      <w:r>
        <w:rPr>
          <w:rFonts w:ascii="Times New Roman"/>
          <w:b w:val="false"/>
          <w:i w:val="false"/>
          <w:color w:val="000000"/>
          <w:sz w:val="28"/>
        </w:rPr>
        <w:t>
      2 процесс – көрсетілетін қызметті алушының деректерінде талап бұзушылықтардың болуына байланысты авторландырудан бас тарту туралы хабарлама қалыптастыру;</w:t>
      </w:r>
    </w:p>
    <w:bookmarkEnd w:id="335"/>
    <w:bookmarkStart w:name="z519" w:id="336"/>
    <w:p>
      <w:pPr>
        <w:spacing w:after="0"/>
        <w:ind w:left="0"/>
        <w:jc w:val="both"/>
      </w:pPr>
      <w:r>
        <w:rPr>
          <w:rFonts w:ascii="Times New Roman"/>
          <w:b w:val="false"/>
          <w:i w:val="false"/>
          <w:color w:val="000000"/>
          <w:sz w:val="28"/>
        </w:rPr>
        <w:t>
      3 процесс – көрсетілетін қызметті алушының мемлекеттік көрсетілетін қызметтi таңдауы, қызмет көрсету үшін сұрату нысанын экранға шығаруы және көрсетілетін қызметті алушының нысанды оның құрылымы мен форматтық талаптарын ескерумен толтыруы (деректер енгізу);</w:t>
      </w:r>
    </w:p>
    <w:bookmarkEnd w:id="336"/>
    <w:bookmarkStart w:name="z520" w:id="337"/>
    <w:p>
      <w:pPr>
        <w:spacing w:after="0"/>
        <w:ind w:left="0"/>
        <w:jc w:val="both"/>
      </w:pPr>
      <w:r>
        <w:rPr>
          <w:rFonts w:ascii="Times New Roman"/>
          <w:b w:val="false"/>
          <w:i w:val="false"/>
          <w:color w:val="000000"/>
          <w:sz w:val="28"/>
        </w:rPr>
        <w:t>
      4 процесс – көрсетілетін қызметті алушының ЭЦҚ арқылы мемлекеттік қызмет көрсетуге сұратудың толтырылған нысанына қол қою;</w:t>
      </w:r>
    </w:p>
    <w:bookmarkEnd w:id="337"/>
    <w:bookmarkStart w:name="z521" w:id="338"/>
    <w:p>
      <w:pPr>
        <w:spacing w:after="0"/>
        <w:ind w:left="0"/>
        <w:jc w:val="both"/>
      </w:pPr>
      <w:r>
        <w:rPr>
          <w:rFonts w:ascii="Times New Roman"/>
          <w:b w:val="false"/>
          <w:i w:val="false"/>
          <w:color w:val="000000"/>
          <w:sz w:val="28"/>
        </w:rPr>
        <w:t>
      5 процесс – көрсетілетін қызметті алушының ЭЦҚ қол қойылған электрондық құжатты (көрсетілетін қызметті алушының сұратуын) ЭҮШ арқылы ЭҮАШ АЖО-ға жіберу және көрсетілетін қызметті беруші маманының мемлекеттік көрсетілетін қызметті өңдеуі;</w:t>
      </w:r>
    </w:p>
    <w:bookmarkEnd w:id="338"/>
    <w:bookmarkStart w:name="z522" w:id="339"/>
    <w:p>
      <w:pPr>
        <w:spacing w:after="0"/>
        <w:ind w:left="0"/>
        <w:jc w:val="both"/>
      </w:pPr>
      <w:r>
        <w:rPr>
          <w:rFonts w:ascii="Times New Roman"/>
          <w:b w:val="false"/>
          <w:i w:val="false"/>
          <w:color w:val="000000"/>
          <w:sz w:val="28"/>
        </w:rPr>
        <w:t>
      6 процесс – бөлім маманының мемлекеттік қызмет көрсету нәтижесін қалыптастыруы (өтінішті қабылданғанын растау туралы хабарлама). Электронды құжат ЭЦҚ қолдану арқылы бөлім маманымен қалыптастырылады және порталдағы жеке кабинетіне жолданады;</w:t>
      </w:r>
    </w:p>
    <w:bookmarkEnd w:id="339"/>
    <w:bookmarkStart w:name="z523" w:id="340"/>
    <w:p>
      <w:pPr>
        <w:spacing w:after="0"/>
        <w:ind w:left="0"/>
        <w:jc w:val="both"/>
      </w:pPr>
      <w:r>
        <w:rPr>
          <w:rFonts w:ascii="Times New Roman"/>
          <w:b w:val="false"/>
          <w:i w:val="false"/>
          <w:color w:val="000000"/>
          <w:sz w:val="28"/>
        </w:rPr>
        <w:t>
      7 процесс – көрсетілетін қызметті алушының "жеке кабинетінде" мемлекеттік қызмет көрсету нәтижесін алу тәртібі туралы сұратудың қабылданғаны туралы мәртебесін көрсету.</w:t>
      </w:r>
    </w:p>
    <w:bookmarkEnd w:id="340"/>
    <w:bookmarkStart w:name="z524" w:id="341"/>
    <w:p>
      <w:pPr>
        <w:spacing w:after="0"/>
        <w:ind w:left="0"/>
        <w:jc w:val="both"/>
      </w:pPr>
      <w:r>
        <w:rPr>
          <w:rFonts w:ascii="Times New Roman"/>
          <w:b w:val="false"/>
          <w:i w:val="false"/>
          <w:color w:val="000000"/>
          <w:sz w:val="28"/>
        </w:rPr>
        <w:t>
      Құжаттарды тапсырған сәттен бастап мемлекеттік қызметті порталда көрсету – өтінішті қабылдағанын растау бөлігінде хабарламаны алу мерзімі –   1 (бір) жұмыс күні.</w:t>
      </w:r>
    </w:p>
    <w:bookmarkEnd w:id="341"/>
    <w:bookmarkStart w:name="z525" w:id="342"/>
    <w:p>
      <w:pPr>
        <w:spacing w:after="0"/>
        <w:ind w:left="0"/>
        <w:jc w:val="both"/>
      </w:pPr>
      <w:r>
        <w:rPr>
          <w:rFonts w:ascii="Times New Roman"/>
          <w:b w:val="false"/>
          <w:i w:val="false"/>
          <w:color w:val="000000"/>
          <w:sz w:val="28"/>
        </w:rPr>
        <w:t xml:space="preserve">
      Портал арқылы мемлекеттiк қызмет көрсету кезiнде жүгiну және көрсетілетін қызметті берушінің рәсiмдерінiң (iс-қимылдарының) реттiлiк тәртiбiнің сипаттамасы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мемлекеттiк қызмет көрсетуге қатысатын ақпараттық жүйелердiң функционалдық өзара iс-қимыл диаграммасында көрсетілген.</w:t>
      </w:r>
    </w:p>
    <w:bookmarkEnd w:id="342"/>
    <w:bookmarkStart w:name="z526" w:id="343"/>
    <w:p>
      <w:pPr>
        <w:spacing w:after="0"/>
        <w:ind w:left="0"/>
        <w:jc w:val="both"/>
      </w:pPr>
      <w:r>
        <w:rPr>
          <w:rFonts w:ascii="Times New Roman"/>
          <w:b w:val="false"/>
          <w:i w:val="false"/>
          <w:color w:val="000000"/>
          <w:sz w:val="28"/>
        </w:rPr>
        <w:t>
      14. Аудандық маңызы бар қалалардың ЖАО, кенттердің, ауылдардың, ауылдық округтердің әкімдері арқылы мемлекеттік қызмет көрсету кезінде мемлекеттік қызметті көрсету процесінің құрамына кіретін рәсімдердің (іс-қимылдардың) мазмұны:</w:t>
      </w:r>
    </w:p>
    <w:bookmarkEnd w:id="343"/>
    <w:bookmarkStart w:name="z527" w:id="344"/>
    <w:p>
      <w:pPr>
        <w:spacing w:after="0"/>
        <w:ind w:left="0"/>
        <w:jc w:val="both"/>
      </w:pPr>
      <w:r>
        <w:rPr>
          <w:rFonts w:ascii="Times New Roman"/>
          <w:b w:val="false"/>
          <w:i w:val="false"/>
          <w:color w:val="000000"/>
          <w:sz w:val="28"/>
        </w:rPr>
        <w:t>
      1 іс-қимыл – аудандық маңызы бар қалалардың ЖАО, кенттердің, ауылдардың, ауылдық округтер әкімдерінің кеңсесі көрсетілетін қызметті алушы ұсынған құжаттардың стандарттың 9 тармағына сәйкестігін тексереді. Өтінішті қабылдайды, немесе стандарттың 10 тармағында көзделген негіздер бойынша қызмет алушылардың құжаттарын қабылдаудан бас тартады. Орындалу ұзақтығы – 20 (жиырма) минут;</w:t>
      </w:r>
    </w:p>
    <w:bookmarkEnd w:id="344"/>
    <w:bookmarkStart w:name="z528" w:id="345"/>
    <w:p>
      <w:pPr>
        <w:spacing w:after="0"/>
        <w:ind w:left="0"/>
        <w:jc w:val="both"/>
      </w:pPr>
      <w:r>
        <w:rPr>
          <w:rFonts w:ascii="Times New Roman"/>
          <w:b w:val="false"/>
          <w:i w:val="false"/>
          <w:color w:val="000000"/>
          <w:sz w:val="28"/>
        </w:rPr>
        <w:t xml:space="preserve">
      2 іс-қимыл – аудандық маңызы бар қалалардың ЖАО, кенттердің, ауылдардың, ауылдық округтер әкімдерінің кеңсесі құжаттарды көрсетілетін қызметті берушіге жолдайды. Көрсетілетін қызметті берушімен регламенттің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 тармақтарында</w:t>
      </w:r>
      <w:r>
        <w:rPr>
          <w:rFonts w:ascii="Times New Roman"/>
          <w:b w:val="false"/>
          <w:i w:val="false"/>
          <w:color w:val="000000"/>
          <w:sz w:val="28"/>
        </w:rPr>
        <w:t xml:space="preserve"> көзделген негіздер бойынша тиісті іс-қимыл жасалады. Орындалу ұзақтығы – 1 (бір) жұмыс күн;</w:t>
      </w:r>
    </w:p>
    <w:bookmarkEnd w:id="345"/>
    <w:bookmarkStart w:name="z529" w:id="346"/>
    <w:p>
      <w:pPr>
        <w:spacing w:after="0"/>
        <w:ind w:left="0"/>
        <w:jc w:val="both"/>
      </w:pPr>
      <w:r>
        <w:rPr>
          <w:rFonts w:ascii="Times New Roman"/>
          <w:b w:val="false"/>
          <w:i w:val="false"/>
          <w:color w:val="000000"/>
          <w:sz w:val="28"/>
        </w:rPr>
        <w:t>
      3-іс-қимыл – аудандық маңызы бар қалалардың ЖАО, кенттердің, ауылдардың, ауылдық округтер әкімдерінің кеңсесі көрсетілетін қызметті алушыға қызмет көрсету нәтижесін береді. Орындалу ұзақтығы – 20 (жиырма) минут.</w:t>
      </w:r>
    </w:p>
    <w:bookmarkEnd w:id="346"/>
    <w:bookmarkStart w:name="z530" w:id="347"/>
    <w:p>
      <w:pPr>
        <w:spacing w:after="0"/>
        <w:ind w:left="0"/>
        <w:jc w:val="both"/>
      </w:pPr>
      <w:r>
        <w:rPr>
          <w:rFonts w:ascii="Times New Roman"/>
          <w:b w:val="false"/>
          <w:i w:val="false"/>
          <w:color w:val="000000"/>
          <w:sz w:val="28"/>
        </w:rPr>
        <w:t xml:space="preserve">
      15.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w:t>
      </w:r>
      <w:r>
        <w:rPr>
          <w:rFonts w:ascii="Times New Roman"/>
          <w:b w:val="false"/>
          <w:i w:val="false"/>
          <w:color w:val="000000"/>
          <w:sz w:val="28"/>
        </w:rPr>
        <w:t>-6 қосымшаға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3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"Атын, әкесінің атын, тегін </w:t>
            </w:r>
            <w:r>
              <w:br/>
            </w:r>
            <w:r>
              <w:rPr>
                <w:rFonts w:ascii="Times New Roman"/>
                <w:b w:val="false"/>
                <w:i w:val="false"/>
                <w:color w:val="000000"/>
                <w:sz w:val="20"/>
              </w:rPr>
              <w:t xml:space="preserve">ауыстыруды тіркеу, оның ішінде </w:t>
            </w:r>
            <w:r>
              <w:br/>
            </w:r>
            <w:r>
              <w:rPr>
                <w:rFonts w:ascii="Times New Roman"/>
                <w:b w:val="false"/>
                <w:i w:val="false"/>
                <w:color w:val="000000"/>
                <w:sz w:val="20"/>
              </w:rPr>
              <w:t xml:space="preserve">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1 қосымша</w:t>
            </w:r>
          </w:p>
        </w:tc>
      </w:tr>
    </w:tbl>
    <w:p>
      <w:pPr>
        <w:spacing w:after="0"/>
        <w:ind w:left="0"/>
        <w:jc w:val="left"/>
      </w:pPr>
      <w:r>
        <w:rPr>
          <w:rFonts w:ascii="Times New Roman"/>
          <w:b/>
          <w:i w:val="false"/>
          <w:color w:val="000000"/>
        </w:rPr>
        <w:t xml:space="preserve"> Портал арқылы мемлекеттік қызмет көрсетуге әрекет етілген ақпараттық жүйелерінің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41529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41529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"Атын, әкесінің атын, тегін </w:t>
            </w:r>
            <w:r>
              <w:br/>
            </w:r>
            <w:r>
              <w:rPr>
                <w:rFonts w:ascii="Times New Roman"/>
                <w:b w:val="false"/>
                <w:i w:val="false"/>
                <w:color w:val="000000"/>
                <w:sz w:val="20"/>
              </w:rPr>
              <w:t xml:space="preserve">ауыстыруды тіркеу, оның ішінде </w:t>
            </w:r>
            <w:r>
              <w:br/>
            </w:r>
            <w:r>
              <w:rPr>
                <w:rFonts w:ascii="Times New Roman"/>
                <w:b w:val="false"/>
                <w:i w:val="false"/>
                <w:color w:val="000000"/>
                <w:sz w:val="20"/>
              </w:rPr>
              <w:t xml:space="preserve">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2 қосымша</w:t>
            </w:r>
          </w:p>
        </w:tc>
      </w:tr>
    </w:tbl>
    <w:p>
      <w:pPr>
        <w:spacing w:after="0"/>
        <w:ind w:left="0"/>
        <w:jc w:val="left"/>
      </w:pPr>
      <w:r>
        <w:rPr>
          <w:rFonts w:ascii="Times New Roman"/>
          <w:b/>
          <w:i w:val="false"/>
          <w:color w:val="000000"/>
        </w:rPr>
        <w:t xml:space="preserve"> Мемлекеттік қызмет көрсету бизнес-процестерінің анықтамалығы 1) көрсетілетін қызметті беруші арқылы мемлекеттік қызметті көрсету кезінде</w:t>
      </w:r>
    </w:p>
    <w:p>
      <w:pPr>
        <w:spacing w:after="0"/>
        <w:ind w:left="0"/>
        <w:jc w:val="left"/>
      </w:pPr>
      <w:r>
        <w:br/>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"Атын, әкесінің атын, тегін </w:t>
            </w:r>
            <w:r>
              <w:br/>
            </w:r>
            <w:r>
              <w:rPr>
                <w:rFonts w:ascii="Times New Roman"/>
                <w:b w:val="false"/>
                <w:i w:val="false"/>
                <w:color w:val="000000"/>
                <w:sz w:val="20"/>
              </w:rPr>
              <w:t xml:space="preserve">ауыстыруды тіркеу, оның ішінде </w:t>
            </w:r>
            <w:r>
              <w:br/>
            </w:r>
            <w:r>
              <w:rPr>
                <w:rFonts w:ascii="Times New Roman"/>
                <w:b w:val="false"/>
                <w:i w:val="false"/>
                <w:color w:val="000000"/>
                <w:sz w:val="20"/>
              </w:rPr>
              <w:t xml:space="preserve">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3 қосымша</w:t>
            </w:r>
          </w:p>
        </w:tc>
      </w:tr>
    </w:tbl>
    <w:p>
      <w:pPr>
        <w:spacing w:after="0"/>
        <w:ind w:left="0"/>
        <w:jc w:val="left"/>
      </w:pPr>
      <w:r>
        <w:rPr>
          <w:rFonts w:ascii="Times New Roman"/>
          <w:b/>
          <w:i w:val="false"/>
          <w:color w:val="000000"/>
        </w:rPr>
        <w:t xml:space="preserve"> 2) көрсетілетін қызметті беруші арқылы азаматтық хал актілері жазбаларына өзгерістер, толықтырулар мен түзетулер енгізу</w:t>
      </w:r>
    </w:p>
    <w:p>
      <w:pPr>
        <w:spacing w:after="0"/>
        <w:ind w:left="0"/>
        <w:jc w:val="left"/>
      </w:pPr>
      <w:r>
        <w:br/>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"Атын, әкесінің атын, тегін </w:t>
            </w:r>
            <w:r>
              <w:br/>
            </w:r>
            <w:r>
              <w:rPr>
                <w:rFonts w:ascii="Times New Roman"/>
                <w:b w:val="false"/>
                <w:i w:val="false"/>
                <w:color w:val="000000"/>
                <w:sz w:val="20"/>
              </w:rPr>
              <w:t xml:space="preserve">ауыстыруды тіркеу, оның ішінде </w:t>
            </w:r>
            <w:r>
              <w:br/>
            </w:r>
            <w:r>
              <w:rPr>
                <w:rFonts w:ascii="Times New Roman"/>
                <w:b w:val="false"/>
                <w:i w:val="false"/>
                <w:color w:val="000000"/>
                <w:sz w:val="20"/>
              </w:rPr>
              <w:t xml:space="preserve">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4 қосымша</w:t>
            </w:r>
          </w:p>
        </w:tc>
      </w:tr>
    </w:tbl>
    <w:p>
      <w:pPr>
        <w:spacing w:after="0"/>
        <w:ind w:left="0"/>
        <w:jc w:val="left"/>
      </w:pPr>
      <w:r>
        <w:rPr>
          <w:rFonts w:ascii="Times New Roman"/>
          <w:b/>
          <w:i w:val="false"/>
          <w:color w:val="000000"/>
        </w:rPr>
        <w:t xml:space="preserve"> 3) Мемлекеттік корпорация арқылы мемлекеттік қызмет көрсету кезінде</w:t>
      </w:r>
    </w:p>
    <w:p>
      <w:pPr>
        <w:spacing w:after="0"/>
        <w:ind w:left="0"/>
        <w:jc w:val="left"/>
      </w:pPr>
      <w:r>
        <w:br/>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"Атын, әкесінің атын, тегін </w:t>
            </w:r>
            <w:r>
              <w:br/>
            </w:r>
            <w:r>
              <w:rPr>
                <w:rFonts w:ascii="Times New Roman"/>
                <w:b w:val="false"/>
                <w:i w:val="false"/>
                <w:color w:val="000000"/>
                <w:sz w:val="20"/>
              </w:rPr>
              <w:t xml:space="preserve">ауыстыруды тіркеу, оның ішінде </w:t>
            </w:r>
            <w:r>
              <w:br/>
            </w:r>
            <w:r>
              <w:rPr>
                <w:rFonts w:ascii="Times New Roman"/>
                <w:b w:val="false"/>
                <w:i w:val="false"/>
                <w:color w:val="000000"/>
                <w:sz w:val="20"/>
              </w:rPr>
              <w:t xml:space="preserve">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5 қосымша</w:t>
            </w:r>
          </w:p>
        </w:tc>
      </w:tr>
    </w:tbl>
    <w:p>
      <w:pPr>
        <w:spacing w:after="0"/>
        <w:ind w:left="0"/>
        <w:jc w:val="left"/>
      </w:pPr>
      <w:r>
        <w:rPr>
          <w:rFonts w:ascii="Times New Roman"/>
          <w:b/>
          <w:i w:val="false"/>
          <w:color w:val="000000"/>
        </w:rPr>
        <w:t xml:space="preserve"> 4) портал арқылы мемлекеттік қызмет көрсету кезінде</w:t>
      </w:r>
    </w:p>
    <w:p>
      <w:pPr>
        <w:spacing w:after="0"/>
        <w:ind w:left="0"/>
        <w:jc w:val="left"/>
      </w:pPr>
      <w:r>
        <w:br/>
      </w:r>
    </w:p>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"Атын, әкесінің атын, тегін </w:t>
            </w:r>
            <w:r>
              <w:br/>
            </w:r>
            <w:r>
              <w:rPr>
                <w:rFonts w:ascii="Times New Roman"/>
                <w:b w:val="false"/>
                <w:i w:val="false"/>
                <w:color w:val="000000"/>
                <w:sz w:val="20"/>
              </w:rPr>
              <w:t xml:space="preserve">ауыстыруды тіркеу, оның ішінде </w:t>
            </w:r>
            <w:r>
              <w:br/>
            </w:r>
            <w:r>
              <w:rPr>
                <w:rFonts w:ascii="Times New Roman"/>
                <w:b w:val="false"/>
                <w:i w:val="false"/>
                <w:color w:val="000000"/>
                <w:sz w:val="20"/>
              </w:rPr>
              <w:t xml:space="preserve">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6 қосымша</w:t>
            </w:r>
          </w:p>
        </w:tc>
      </w:tr>
    </w:tbl>
    <w:p>
      <w:pPr>
        <w:spacing w:after="0"/>
        <w:ind w:left="0"/>
        <w:jc w:val="left"/>
      </w:pPr>
      <w:r>
        <w:rPr>
          <w:rFonts w:ascii="Times New Roman"/>
          <w:b/>
          <w:i w:val="false"/>
          <w:color w:val="000000"/>
        </w:rPr>
        <w:t xml:space="preserve"> 5) аудандық маңызы бар қалалардың жергілікті атқарушы органдардың, кенттердің, ауылдардың, ауылдық округтер әкімдері арқылы мемлекеттік қызмет көрсету кезінде</w:t>
      </w:r>
    </w:p>
    <w:p>
      <w:pPr>
        <w:spacing w:after="0"/>
        <w:ind w:left="0"/>
        <w:jc w:val="left"/>
      </w:pPr>
      <w:r>
        <w:br/>
      </w:r>
    </w:p>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әкімдігінің</w:t>
            </w:r>
            <w:r>
              <w:br/>
            </w:r>
            <w:r>
              <w:rPr>
                <w:rFonts w:ascii="Times New Roman"/>
                <w:b w:val="false"/>
                <w:i w:val="false"/>
                <w:color w:val="000000"/>
                <w:sz w:val="20"/>
              </w:rPr>
              <w:t>2015 жылғы "8" қыркүйектегі</w:t>
            </w:r>
            <w:r>
              <w:br/>
            </w:r>
            <w:r>
              <w:rPr>
                <w:rFonts w:ascii="Times New Roman"/>
                <w:b w:val="false"/>
                <w:i w:val="false"/>
                <w:color w:val="000000"/>
                <w:sz w:val="20"/>
              </w:rPr>
              <w:t xml:space="preserve">№ 228 қаулысымен </w:t>
            </w:r>
            <w:r>
              <w:br/>
            </w:r>
            <w:r>
              <w:rPr>
                <w:rFonts w:ascii="Times New Roman"/>
                <w:b w:val="false"/>
                <w:i w:val="false"/>
                <w:color w:val="000000"/>
                <w:sz w:val="20"/>
              </w:rPr>
              <w:t>бекітілген</w:t>
            </w:r>
          </w:p>
        </w:tc>
      </w:tr>
    </w:tbl>
    <w:bookmarkStart w:name="z547" w:id="348"/>
    <w:p>
      <w:pPr>
        <w:spacing w:after="0"/>
        <w:ind w:left="0"/>
        <w:jc w:val="left"/>
      </w:pPr>
      <w:r>
        <w:rPr>
          <w:rFonts w:ascii="Times New Roman"/>
          <w:b/>
          <w:i w:val="false"/>
          <w:color w:val="000000"/>
        </w:rPr>
        <w:t xml:space="preserve"> "Азаматтық хал актілерінің жазбаларын қалпына келтіру"</w:t>
      </w:r>
      <w:r>
        <w:rPr>
          <w:rFonts w:ascii="Times New Roman"/>
          <w:b/>
          <w:i w:val="false"/>
          <w:color w:val="000000"/>
        </w:rPr>
        <w:t xml:space="preserve"> мемлекеттік көрсетілетін қызмет регламенті</w:t>
      </w:r>
    </w:p>
    <w:bookmarkEnd w:id="348"/>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29.12.2017 </w:t>
      </w:r>
      <w:r>
        <w:rPr>
          <w:rFonts w:ascii="Times New Roman"/>
          <w:b w:val="false"/>
          <w:i w:val="false"/>
          <w:color w:val="ff0000"/>
          <w:sz w:val="28"/>
        </w:rPr>
        <w:t>№ 362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630" w:id="349"/>
    <w:p>
      <w:pPr>
        <w:spacing w:after="0"/>
        <w:ind w:left="0"/>
        <w:jc w:val="left"/>
      </w:pPr>
      <w:r>
        <w:rPr>
          <w:rFonts w:ascii="Times New Roman"/>
          <w:b/>
          <w:i w:val="false"/>
          <w:color w:val="000000"/>
        </w:rPr>
        <w:t xml:space="preserve"> 1. Жалпы ережелер</w:t>
      </w:r>
    </w:p>
    <w:bookmarkEnd w:id="349"/>
    <w:p>
      <w:pPr>
        <w:spacing w:after="0"/>
        <w:ind w:left="0"/>
        <w:jc w:val="both"/>
      </w:pPr>
      <w:r>
        <w:rPr>
          <w:rFonts w:ascii="Times New Roman"/>
          <w:b w:val="false"/>
          <w:i w:val="false"/>
          <w:color w:val="000000"/>
          <w:sz w:val="28"/>
        </w:rPr>
        <w:t>
      1. "Азаматтық хал актілерінің жазбаларын қалпына келтіру" мемлекеттiк қызметiнің (бұдан әрi – мемлекеттiк көрсетілетін қызмет) көрсетілетін қызмет берушісі аудандардың және облыстық маңызы бар қалалардың жергілікті атқарушы органдары (бұдан әрі – ЖАО) (азаматтық хал актілерін тіркеу саласында функцияларды жүзеге асыруға уәкілетті құрылымдық бөлімшелер) (бұдан әрі – көрсетілетін қызметті беруші) болып табылады.</w:t>
      </w:r>
    </w:p>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баламалы негізде:</w:t>
      </w:r>
    </w:p>
    <w:p>
      <w:pPr>
        <w:spacing w:after="0"/>
        <w:ind w:left="0"/>
        <w:jc w:val="both"/>
      </w:pPr>
      <w:r>
        <w:rPr>
          <w:rFonts w:ascii="Times New Roman"/>
          <w:b w:val="false"/>
          <w:i w:val="false"/>
          <w:color w:val="000000"/>
          <w:sz w:val="28"/>
        </w:rPr>
        <w:t>
      1) көрсетілетін қызметті беруші, аудандық маңызы бар қалалардың ЖАО, кенттердің, ауылдардың, ауылдық округтердің әкімдері;</w:t>
      </w:r>
    </w:p>
    <w:p>
      <w:pPr>
        <w:spacing w:after="0"/>
        <w:ind w:left="0"/>
        <w:jc w:val="both"/>
      </w:pPr>
      <w:r>
        <w:rPr>
          <w:rFonts w:ascii="Times New Roman"/>
          <w:b w:val="false"/>
          <w:i w:val="false"/>
          <w:color w:val="000000"/>
          <w:sz w:val="28"/>
        </w:rPr>
        <w:t>
      2) "Азаматтарға арналған үкімет" мемлекеттік корпорациясы (бұдан әрі – Мемлекеттік корпорация) арқылы жүзеге асырылады.</w:t>
      </w:r>
    </w:p>
    <w:p>
      <w:pPr>
        <w:spacing w:after="0"/>
        <w:ind w:left="0"/>
        <w:jc w:val="both"/>
      </w:pPr>
      <w:r>
        <w:rPr>
          <w:rFonts w:ascii="Times New Roman"/>
          <w:b w:val="false"/>
          <w:i w:val="false"/>
          <w:color w:val="000000"/>
          <w:sz w:val="28"/>
        </w:rPr>
        <w:t>
      2. Мемлекеттік қызмет көрсету нысаны: қағаз түрінде.</w:t>
      </w:r>
    </w:p>
    <w:p>
      <w:pPr>
        <w:spacing w:after="0"/>
        <w:ind w:left="0"/>
        <w:jc w:val="both"/>
      </w:pPr>
      <w:r>
        <w:rPr>
          <w:rFonts w:ascii="Times New Roman"/>
          <w:b w:val="false"/>
          <w:i w:val="false"/>
          <w:color w:val="000000"/>
          <w:sz w:val="28"/>
        </w:rPr>
        <w:t>
      3. Мемлекеттік қызметті көрсетудің нәтижесі:</w:t>
      </w:r>
    </w:p>
    <w:p>
      <w:pPr>
        <w:spacing w:after="0"/>
        <w:ind w:left="0"/>
        <w:jc w:val="both"/>
      </w:pPr>
      <w:r>
        <w:rPr>
          <w:rFonts w:ascii="Times New Roman"/>
          <w:b w:val="false"/>
          <w:i w:val="false"/>
          <w:color w:val="000000"/>
          <w:sz w:val="28"/>
        </w:rPr>
        <w:t xml:space="preserve">
      жеке басын куәландыратын құжатты көрсету кезінде азаматтық хал актісін мемлекеттік тіркеу туралы куәлік немесе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(Нормативтік құқықтық актілерді мемлекеттік тіркеу тізілімінде тіркелген нөмірі 11374) бұйрығымен бекітілген "Азаматтық хал актілерінің жазбаларын қалпына келтіру" мемлекеттік көрсетілетін қызмет стандартының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негіздер бойынша және жағдайда мемлекеттік қызмет көрсетуден бас тарту туралы қағаз жеткізгіштегі дәлелді жауап.</w:t>
      </w:r>
    </w:p>
    <w:p>
      <w:pPr>
        <w:spacing w:after="0"/>
        <w:ind w:left="0"/>
        <w:jc w:val="both"/>
      </w:pPr>
      <w:r>
        <w:rPr>
          <w:rFonts w:ascii="Times New Roman"/>
          <w:b w:val="false"/>
          <w:i w:val="false"/>
          <w:color w:val="000000"/>
          <w:sz w:val="28"/>
        </w:rPr>
        <w:t>
      Мемлекеттік қызмет көрсету нәтижесінің нысаны: қағаз түрінде.</w:t>
      </w:r>
    </w:p>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p>
      <w:pPr>
        <w:spacing w:after="0"/>
        <w:ind w:left="0"/>
        <w:jc w:val="both"/>
      </w:pPr>
      <w:r>
        <w:rPr>
          <w:rFonts w:ascii="Times New Roman"/>
          <w:b w:val="false"/>
          <w:i w:val="false"/>
          <w:color w:val="000000"/>
          <w:sz w:val="28"/>
        </w:rPr>
        <w:t>
      4. Мемлекеттік қызмет көрсету бойынша рәсімді (іс-қимылды) бастауға стандарттың 9 тармағында көрсетілген құжаттар топтамасының болуы негіздеме болып табылады.</w:t>
      </w:r>
    </w:p>
    <w:bookmarkStart w:name="z812" w:id="350"/>
    <w:p>
      <w:pPr>
        <w:spacing w:after="0"/>
        <w:ind w:left="0"/>
        <w:jc w:val="both"/>
      </w:pPr>
      <w:r>
        <w:rPr>
          <w:rFonts w:ascii="Times New Roman"/>
          <w:b w:val="false"/>
          <w:i w:val="false"/>
          <w:color w:val="000000"/>
          <w:sz w:val="28"/>
        </w:rPr>
        <w:t>
      5. Мемлекеттік қызмет көрсету процесінің құрамына кіретін рәсімдердің (іс-қимылдардың) мазмұны, орындалу ұзақтығы:</w:t>
      </w:r>
    </w:p>
    <w:bookmarkEnd w:id="350"/>
    <w:p>
      <w:pPr>
        <w:spacing w:after="0"/>
        <w:ind w:left="0"/>
        <w:jc w:val="both"/>
      </w:pPr>
      <w:r>
        <w:rPr>
          <w:rFonts w:ascii="Times New Roman"/>
          <w:b w:val="false"/>
          <w:i w:val="false"/>
          <w:color w:val="000000"/>
          <w:sz w:val="28"/>
        </w:rPr>
        <w:t xml:space="preserve">
      1 іс-қимыл – көрсетілетін қызметті берушінің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Құжаттарды қабылдауды және "Азаматтық хал актісі жазбасы" тіркеу пункті ақпараттық жүйесінде (бұдан әрі – "АХАЖ" ТП) тіркеуді жүзеге асырады. Өтініштің қабылданғанын растайтын құжаттар топтамасының қабылданған күні мен уақыты көрсетілген тіркеу туралы белгі (бұдан әрі – белгі)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p>
      <w:pPr>
        <w:spacing w:after="0"/>
        <w:ind w:left="0"/>
        <w:jc w:val="both"/>
      </w:pPr>
      <w:r>
        <w:rPr>
          <w:rFonts w:ascii="Times New Roman"/>
          <w:b w:val="false"/>
          <w:i w:val="false"/>
          <w:color w:val="000000"/>
          <w:sz w:val="28"/>
        </w:rPr>
        <w:t>
      3 іс-қимыл – көрсетілетін қызметті берушінің маманы өтініш пен құжаттар топтамасын қарайды, акт жазбасын қалпына келтіру туралы қорытынды ресімдейді – 3 (үш) жұмыс күні;</w:t>
      </w:r>
    </w:p>
    <w:p>
      <w:pPr>
        <w:spacing w:after="0"/>
        <w:ind w:left="0"/>
        <w:jc w:val="both"/>
      </w:pPr>
      <w:r>
        <w:rPr>
          <w:rFonts w:ascii="Times New Roman"/>
          <w:b w:val="false"/>
          <w:i w:val="false"/>
          <w:color w:val="000000"/>
          <w:sz w:val="28"/>
        </w:rPr>
        <w:t>
      1 шарт – басқа мемлекеттік органдарға сұрау салу және қосымша зерделеу немесе тексеру қажет болған кезде қызметті берушінің маманы көрсетілетін қызметті алушыны мемлекеттік қызметті көрсету мерзімі ұзартылғаны туралы қарау мерзімі ұзартылған кезден бастап 3 (үш) күнтізбелік күн ішінде хабардар ете отырып, күнтізбелік 30 (отыз) күннен аспайтын уақытқа ұзартылады;</w:t>
      </w:r>
    </w:p>
    <w:p>
      <w:pPr>
        <w:spacing w:after="0"/>
        <w:ind w:left="0"/>
        <w:jc w:val="both"/>
      </w:pPr>
      <w:r>
        <w:rPr>
          <w:rFonts w:ascii="Times New Roman"/>
          <w:b w:val="false"/>
          <w:i w:val="false"/>
          <w:color w:val="000000"/>
          <w:sz w:val="28"/>
        </w:rPr>
        <w:t>
      4 іс-қимыл – көрсетілетін қызметті берушінің басшысы актілік жазбаларын қалпына келтіру туралы қорытындыны бекітеді – 20 (жиырма) минут;</w:t>
      </w:r>
    </w:p>
    <w:p>
      <w:pPr>
        <w:spacing w:after="0"/>
        <w:ind w:left="0"/>
        <w:jc w:val="both"/>
      </w:pPr>
      <w:r>
        <w:rPr>
          <w:rFonts w:ascii="Times New Roman"/>
          <w:b w:val="false"/>
          <w:i w:val="false"/>
          <w:color w:val="000000"/>
          <w:sz w:val="28"/>
        </w:rPr>
        <w:t>
      5 іс-қимыл – көрсетілетін қызметті берушінің маманы қалпына келтірілген жазбаны тіркеу үшін азаматтық хал актісі жазбасын қалпына келтіру туралы қорытындыны жоғалтылған жазба болған жер бойынша тіркеуші органға жолдайды – 1 (бір) жұмыс күні;</w:t>
      </w:r>
    </w:p>
    <w:p>
      <w:pPr>
        <w:spacing w:after="0"/>
        <w:ind w:left="0"/>
        <w:jc w:val="both"/>
      </w:pPr>
      <w:r>
        <w:rPr>
          <w:rFonts w:ascii="Times New Roman"/>
          <w:b w:val="false"/>
          <w:i w:val="false"/>
          <w:color w:val="000000"/>
          <w:sz w:val="28"/>
        </w:rPr>
        <w:t>
      6 іс-қимыл – жоғалтылған жазба болған жер бойынша тіркеуші орган қалпына келтірілген жазбаны мемлекеттік тіркеуден өткізеді, куәлікті ресімдейді,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куәлікті көрсетілетін қызметті берушіге жолдайды – 2 (екі) жұмыс күні;</w:t>
      </w:r>
    </w:p>
    <w:p>
      <w:pPr>
        <w:spacing w:after="0"/>
        <w:ind w:left="0"/>
        <w:jc w:val="both"/>
      </w:pPr>
      <w:r>
        <w:rPr>
          <w:rFonts w:ascii="Times New Roman"/>
          <w:b w:val="false"/>
          <w:i w:val="false"/>
          <w:color w:val="000000"/>
          <w:sz w:val="28"/>
        </w:rPr>
        <w:t>
      7 іс-қимыл – көрсетілетін қызметті берушінің кеңсесі көрсетілетін қызметті алушыға мемлекеттік қызмет көрсету нәтижесін береді – 20 (жиырма) минут.</w:t>
      </w:r>
    </w:p>
    <w:p>
      <w:pPr>
        <w:spacing w:after="0"/>
        <w:ind w:left="0"/>
        <w:jc w:val="both"/>
      </w:pPr>
      <w:r>
        <w:rPr>
          <w:rFonts w:ascii="Times New Roman"/>
          <w:b w:val="false"/>
          <w:i w:val="false"/>
          <w:color w:val="000000"/>
          <w:sz w:val="28"/>
        </w:rPr>
        <w:t>
      Мемлекеттік қызмет көрсету мерзімі:</w:t>
      </w:r>
    </w:p>
    <w:p>
      <w:pPr>
        <w:spacing w:after="0"/>
        <w:ind w:left="0"/>
        <w:jc w:val="both"/>
      </w:pPr>
      <w:r>
        <w:rPr>
          <w:rFonts w:ascii="Times New Roman"/>
          <w:b w:val="false"/>
          <w:i w:val="false"/>
          <w:color w:val="000000"/>
          <w:sz w:val="28"/>
        </w:rPr>
        <w:t>
      көрсетілетін қызметті берушіге құжаттар топтамасын тапсырған сәттен – "АХАЖ" ТП ақпараттық жүйесінде акт жазбаларының электрондық нұсқалары болған кезде – 7 (жеті) жұмыс күн (қабылдау күні мемлекеттік қызмет көрсету мерзіміне кірмейді), басқа мемлекеттік органдарға сұрау салу және қосымша зерделеу немесе тексеру қажет болған кезде – көрсетілетін қызметті алушыны қарау мерзімі ұзартылған кезден бастап 3 (үш) күнтізбелік күн ішінде хабардар ете отырып, күнтізбелік 30 (отыз) күннен аспайтын уақытқа ұзартылады.</w:t>
      </w:r>
    </w:p>
    <w:bookmarkStart w:name="z813" w:id="351"/>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 іс-қимыл бойынша мемлекеттік қызмет көрсету рәсімінің (іс-қимылының) нәтижесі тіркелген құжаттар болып табылады, олар осы Регламенттің 5 тармағында көрсетілген 2 іс-қимылды орындауды бастау үшін негіз болады.</w:t>
      </w:r>
    </w:p>
    <w:bookmarkEnd w:id="351"/>
    <w:p>
      <w:pPr>
        <w:spacing w:after="0"/>
        <w:ind w:left="0"/>
        <w:jc w:val="both"/>
      </w:pPr>
      <w:r>
        <w:rPr>
          <w:rFonts w:ascii="Times New Roman"/>
          <w:b w:val="false"/>
          <w:i w:val="false"/>
          <w:color w:val="000000"/>
          <w:sz w:val="28"/>
        </w:rPr>
        <w:t>
      Осы Регламенттің 5 тармағында көрсетілген 2 іс-қимыл бойынша мемлекеттік қызмет көрсету рәсімінің (іс-қимылының) нәтижесі көрсетілетін қызметті берушінің басшысының бұрыштамасы болып табылады, ол осы Регламенттің 5 тармағында көрсетілген 3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 тармағында көрсетілген 3 іс-қимыл бойынша мемлекеттік қызмет көрсету рәсімінің (іс-қимылының) нәтижесі акт жазбасын қалпына келтіру туралы қорытынды болып табылады, ол осы Регламенттің 5 тармағында көрсетілген 4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 тармағында көрсетілген 4 іс-қимыл бойынша мемлекеттік қызмет көрсету рәсімінің (іс-қимылының) нәтижесі акт жазбасын қалпына келтіру туралы бекітілген қорытынды болып табылады, ол осы Регламенттің 5 тармағында көрсетілген 5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 тармағында көрсетілген 5 іс-қимыл бойынша мемлекеттік қызмет көрсету рәсімінің (іс-қимылының) нәтижесі акт жазбасын қалпына келтіру туралы қорытындыны жоғалтылған жазба болған жер бойынша тіркеуші органға жолдау болып табылады, олар осы Регламенттің 5 тармағында көрсетілген 6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 тармағында көрсетілген 6 іс-қимыл бойынша мемлекеттік қызмет көрсету рәсімінің (іс-қимылының) нәтижесі азаматтық хал актісін тіркеу туралы кол қойылған куәлік және оны көрсетілетін қызметті берушіге жолдау болып табылады, ол осы Регламенттің 5 тармағында көрсетілген 7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 тармағында көрсетілген 7 іс-қимыл бойынша мемлекеттік қызмет көрсету рәсімінің (іс-қимылының) нәтижесі көрсетілетін қызметті алушыға куәлік беру болып табылады.</w:t>
      </w:r>
    </w:p>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маманы.</w:t>
      </w:r>
    </w:p>
    <w:p>
      <w:pPr>
        <w:spacing w:after="0"/>
        <w:ind w:left="0"/>
        <w:jc w:val="both"/>
      </w:pPr>
      <w:r>
        <w:rPr>
          <w:rFonts w:ascii="Times New Roman"/>
          <w:b w:val="false"/>
          <w:i w:val="false"/>
          <w:color w:val="000000"/>
          <w:sz w:val="28"/>
        </w:rPr>
        <w:t>
      8. Мемлекеттік қызметті көрсету үшін қажетті рәсімдердің (іс-қимылдардың) сипаттамасы:</w:t>
      </w:r>
    </w:p>
    <w:p>
      <w:pPr>
        <w:spacing w:after="0"/>
        <w:ind w:left="0"/>
        <w:jc w:val="both"/>
      </w:pPr>
      <w:r>
        <w:rPr>
          <w:rFonts w:ascii="Times New Roman"/>
          <w:b w:val="false"/>
          <w:i w:val="false"/>
          <w:color w:val="000000"/>
          <w:sz w:val="28"/>
        </w:rPr>
        <w:t xml:space="preserve">
      1 іс-қимыл – көрсетілетін қызметті берушінің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Құжаттарды қабылдауды және "АХАЖ" ТП-да тіркеуді жүзеге асырады. Өтініштің қабылданғанын растайтын белгі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p>
      <w:pPr>
        <w:spacing w:after="0"/>
        <w:ind w:left="0"/>
        <w:jc w:val="both"/>
      </w:pPr>
      <w:r>
        <w:rPr>
          <w:rFonts w:ascii="Times New Roman"/>
          <w:b w:val="false"/>
          <w:i w:val="false"/>
          <w:color w:val="000000"/>
          <w:sz w:val="28"/>
        </w:rPr>
        <w:t>
      3 іс-қимыл – көрсетілетін қызметті берушінің маманы өтініш пен құжаттар топтамасын қарайды, акт жазбасын қалпына келтіру туралы қорытынды ресімдейді – 3 (үш) жұмыс күн;</w:t>
      </w:r>
    </w:p>
    <w:p>
      <w:pPr>
        <w:spacing w:after="0"/>
        <w:ind w:left="0"/>
        <w:jc w:val="both"/>
      </w:pPr>
      <w:r>
        <w:rPr>
          <w:rFonts w:ascii="Times New Roman"/>
          <w:b w:val="false"/>
          <w:i w:val="false"/>
          <w:color w:val="000000"/>
          <w:sz w:val="28"/>
        </w:rPr>
        <w:t>
      1 шарт – басқа мемлекеттік органдарға сұрау салу және қосымша зерделеу немесе тексеру қажет болған кезде қызметті берушінің маманы көрсетілетін қызметті алушыны мемлекеттік қызметті көрсету мерзімі ұзартылғаны туралы қарау мерзімі ұзартылған кезден бастап 3 (үш) күнтізбелік күн ішінде хабардар ете отырып, күнтізбелік 30 (отыз) күннен аспайтын уақытқа ұзартылады;</w:t>
      </w:r>
    </w:p>
    <w:p>
      <w:pPr>
        <w:spacing w:after="0"/>
        <w:ind w:left="0"/>
        <w:jc w:val="both"/>
      </w:pPr>
      <w:r>
        <w:rPr>
          <w:rFonts w:ascii="Times New Roman"/>
          <w:b w:val="false"/>
          <w:i w:val="false"/>
          <w:color w:val="000000"/>
          <w:sz w:val="28"/>
        </w:rPr>
        <w:t>
      4 іс-қимыл – көрсетілетін қызметті берушінің басшысы актілік жазбаларын қалпына келтіру туралы қорытындыны бекітеді – 20 (жиырма) минут;</w:t>
      </w:r>
    </w:p>
    <w:p>
      <w:pPr>
        <w:spacing w:after="0"/>
        <w:ind w:left="0"/>
        <w:jc w:val="both"/>
      </w:pPr>
      <w:r>
        <w:rPr>
          <w:rFonts w:ascii="Times New Roman"/>
          <w:b w:val="false"/>
          <w:i w:val="false"/>
          <w:color w:val="000000"/>
          <w:sz w:val="28"/>
        </w:rPr>
        <w:t>
      5 іс-қимыл – көрсетілетін қызметті берушінің маманы қалпына келтірілген жазбаны тіркеу үшін азаматтық хал актісі жазбасын қалпына келтіру туралы қорытындыны жоғалтылған жазба болған жер бойынша тіркеуші органға жолдайды – 1 (бір) жұмыс күн;</w:t>
      </w:r>
    </w:p>
    <w:p>
      <w:pPr>
        <w:spacing w:after="0"/>
        <w:ind w:left="0"/>
        <w:jc w:val="both"/>
      </w:pPr>
      <w:r>
        <w:rPr>
          <w:rFonts w:ascii="Times New Roman"/>
          <w:b w:val="false"/>
          <w:i w:val="false"/>
          <w:color w:val="000000"/>
          <w:sz w:val="28"/>
        </w:rPr>
        <w:t>
      6 іс-қимыл – жоғалтылған жазба болған жер бойынша тіркеуші орган қалпына келтірілген жазбаны мемлекеттік тіркеуден өткізеді, куәлікті ресімдейді,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куәлікті көрсетілетін қызметті берушіге жолдайды – 2 (екі) жұмыс күні;</w:t>
      </w:r>
    </w:p>
    <w:p>
      <w:pPr>
        <w:spacing w:after="0"/>
        <w:ind w:left="0"/>
        <w:jc w:val="both"/>
      </w:pPr>
      <w:r>
        <w:rPr>
          <w:rFonts w:ascii="Times New Roman"/>
          <w:b w:val="false"/>
          <w:i w:val="false"/>
          <w:color w:val="000000"/>
          <w:sz w:val="28"/>
        </w:rPr>
        <w:t>
      7 іс-қимыл – көрсетілетін қызметті берушінің кеңсесі көрсетілетін қызметті алушыға мемлекеттік қызмет көрсету нәтижесін береді – 20 (жиырма) минут.</w:t>
      </w:r>
    </w:p>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iс-қимыл тәртiбiн сипаттау, сондай-ақ мемлекеттiк қызмет көрсету процесiнде ақпараттық жүйелердi пайдалану тәртiбi</w:t>
      </w:r>
    </w:p>
    <w:p>
      <w:pPr>
        <w:spacing w:after="0"/>
        <w:ind w:left="0"/>
        <w:jc w:val="both"/>
      </w:pPr>
      <w:r>
        <w:rPr>
          <w:rFonts w:ascii="Times New Roman"/>
          <w:b w:val="false"/>
          <w:i w:val="false"/>
          <w:color w:val="000000"/>
          <w:sz w:val="28"/>
        </w:rPr>
        <w:t xml:space="preserve">
      9. Көрсетілетін қызметті алушылар мемлекеттік қызметті алу үшін стандарттың </w:t>
      </w:r>
      <w:r>
        <w:rPr>
          <w:rFonts w:ascii="Times New Roman"/>
          <w:b w:val="false"/>
          <w:i w:val="false"/>
          <w:color w:val="000000"/>
          <w:sz w:val="28"/>
        </w:rPr>
        <w:t>9 тармағындағы</w:t>
      </w:r>
      <w:r>
        <w:rPr>
          <w:rFonts w:ascii="Times New Roman"/>
          <w:b w:val="false"/>
          <w:i w:val="false"/>
          <w:color w:val="000000"/>
          <w:sz w:val="28"/>
        </w:rPr>
        <w:t xml:space="preserve"> талаптарға сәйкес қажетті құжаттарды ұсына отырып, Мемлекеттік корпорацияға жүгінуге құқылы. Мемлекеттік корпорация арқылы өтініштің қабылданғанын растайтын: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құжаттарды беру күні, уақыты және орны, құжаттарды рәсімдеуге қабылдаған Мемлекеттік корпорация қызметкерінің тегі, аты, әкесінің аты (бар болған жағдайда), көрсетілетін қызметті алушының тегі, аты, әкесінің аты (бар болған жағдайда), уәкілетті өкілдің тегі, аты, әкесінің аты және олардың байланыс телефондары көрсетілген қолхат (бұдан әрі - қолхат) болып табылады.</w:t>
      </w:r>
    </w:p>
    <w:p>
      <w:pPr>
        <w:spacing w:after="0"/>
        <w:ind w:left="0"/>
        <w:jc w:val="both"/>
      </w:pPr>
      <w:r>
        <w:rPr>
          <w:rFonts w:ascii="Times New Roman"/>
          <w:b w:val="false"/>
          <w:i w:val="false"/>
          <w:color w:val="000000"/>
          <w:sz w:val="28"/>
        </w:rPr>
        <w:t xml:space="preserve">
      Көрсетілетін қызметті алушы осы мемлекеттік көрсетілетін қызмет стандартының 9-тармағында көзделген тізбеге сәйкес құжаттардың толық емес топтамасын берген жағдайда Мемлекеттік корпорация қызметкері өтінішті қабылдап алудан бас тартады және осы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Көрсетілетін қызметті алушының сұратуын өңдеу ұзақтығы – 15 (он бес) минут.</w:t>
      </w:r>
    </w:p>
    <w:p>
      <w:pPr>
        <w:spacing w:after="0"/>
        <w:ind w:left="0"/>
        <w:jc w:val="both"/>
      </w:pPr>
      <w:r>
        <w:rPr>
          <w:rFonts w:ascii="Times New Roman"/>
          <w:b w:val="false"/>
          <w:i w:val="false"/>
          <w:color w:val="000000"/>
          <w:sz w:val="28"/>
        </w:rPr>
        <w:t>
      Көрсетілетін қызметті берушінің сұратуын дайындау және жолдау тәртiбiнің сипаттамасы, көрсетілетін қызметті алушының сұратуын өңдеу ұзақтығы, мемлекеттік қызмет көрсету нәтижесін алу тәртібі:</w:t>
      </w:r>
    </w:p>
    <w:p>
      <w:pPr>
        <w:spacing w:after="0"/>
        <w:ind w:left="0"/>
        <w:jc w:val="both"/>
      </w:pPr>
      <w:r>
        <w:rPr>
          <w:rFonts w:ascii="Times New Roman"/>
          <w:b w:val="false"/>
          <w:i w:val="false"/>
          <w:color w:val="000000"/>
          <w:sz w:val="28"/>
        </w:rPr>
        <w:t>
      1 процесс – Мемлекеттік корпорация операторының мемлекеттік қызметті көрсету үшін "Халыққа қызмет көрсету орталығы" ақпараттық жүйесінде (бұдан әрі – ХҚО АЖ) авторландыру процесі;</w:t>
      </w:r>
    </w:p>
    <w:p>
      <w:pPr>
        <w:spacing w:after="0"/>
        <w:ind w:left="0"/>
        <w:jc w:val="both"/>
      </w:pPr>
      <w:r>
        <w:rPr>
          <w:rFonts w:ascii="Times New Roman"/>
          <w:b w:val="false"/>
          <w:i w:val="false"/>
          <w:color w:val="000000"/>
          <w:sz w:val="28"/>
        </w:rPr>
        <w:t>
      1 шарт – ХҚО АЖ-да тіркелген оператор туралы деректерінің түпнұсқалығын ЭЦҚ арқылы тексеру;</w:t>
      </w:r>
    </w:p>
    <w:p>
      <w:pPr>
        <w:spacing w:after="0"/>
        <w:ind w:left="0"/>
        <w:jc w:val="both"/>
      </w:pPr>
      <w:r>
        <w:rPr>
          <w:rFonts w:ascii="Times New Roman"/>
          <w:b w:val="false"/>
          <w:i w:val="false"/>
          <w:color w:val="000000"/>
          <w:sz w:val="28"/>
        </w:rPr>
        <w:t>
      2 процесс – Мемлекеттік корпорация операторын авторландыру немесе деректерінде талап бұзушылықтардың болуына байланысты ХҚО АЖ-де авторландырудан бас тарту туралы хабарлама қалыптастыру;</w:t>
      </w:r>
    </w:p>
    <w:p>
      <w:pPr>
        <w:spacing w:after="0"/>
        <w:ind w:left="0"/>
        <w:jc w:val="both"/>
      </w:pPr>
      <w:r>
        <w:rPr>
          <w:rFonts w:ascii="Times New Roman"/>
          <w:b w:val="false"/>
          <w:i w:val="false"/>
          <w:color w:val="000000"/>
          <w:sz w:val="28"/>
        </w:rPr>
        <w:t>
      3 процесс – Мемлекеттік корпорация операторының мемлекеттік қызметті таңдауы, мемлекеттік қызметті көрсету үшін сұрату нысанын экранға шығаруы және Мемлекеттік корпорация операторының көрсетілетін қызметті алушының деректерін енгізуі;</w:t>
      </w:r>
    </w:p>
    <w:p>
      <w:pPr>
        <w:spacing w:after="0"/>
        <w:ind w:left="0"/>
        <w:jc w:val="both"/>
      </w:pPr>
      <w:r>
        <w:rPr>
          <w:rFonts w:ascii="Times New Roman"/>
          <w:b w:val="false"/>
          <w:i w:val="false"/>
          <w:color w:val="000000"/>
          <w:sz w:val="28"/>
        </w:rPr>
        <w:t>
      4 процесс – көрсетілетін қызметті алушының деректері туралы сұратуды электронды үкіметтің шлюзі (бұдан әрі – ЭҮШ) арқылы "Жеке тұлғалар" мемлекеттік деректер базасына (бұдан әрі – ЖТ МДБ) жіберу;</w:t>
      </w:r>
    </w:p>
    <w:p>
      <w:pPr>
        <w:spacing w:after="0"/>
        <w:ind w:left="0"/>
        <w:jc w:val="both"/>
      </w:pPr>
      <w:r>
        <w:rPr>
          <w:rFonts w:ascii="Times New Roman"/>
          <w:b w:val="false"/>
          <w:i w:val="false"/>
          <w:color w:val="000000"/>
          <w:sz w:val="28"/>
        </w:rPr>
        <w:t>
      2 шарт – көрсетілетін қызмет алушы деректерінің ЖТ МДБ-да болуын тексеру;</w:t>
      </w:r>
    </w:p>
    <w:p>
      <w:pPr>
        <w:spacing w:after="0"/>
        <w:ind w:left="0"/>
        <w:jc w:val="both"/>
      </w:pPr>
      <w:r>
        <w:rPr>
          <w:rFonts w:ascii="Times New Roman"/>
          <w:b w:val="false"/>
          <w:i w:val="false"/>
          <w:color w:val="000000"/>
          <w:sz w:val="28"/>
        </w:rPr>
        <w:t>
      5 процесс – көрсетілетін қызметті алушы деректерінің ЖТ МДБ-да болмауына байланысты деректерді алу мүмкіндігі жоқтығы туралы хабарлама қалыптастыру;</w:t>
      </w:r>
    </w:p>
    <w:p>
      <w:pPr>
        <w:spacing w:after="0"/>
        <w:ind w:left="0"/>
        <w:jc w:val="both"/>
      </w:pPr>
      <w:r>
        <w:rPr>
          <w:rFonts w:ascii="Times New Roman"/>
          <w:b w:val="false"/>
          <w:i w:val="false"/>
          <w:color w:val="000000"/>
          <w:sz w:val="28"/>
        </w:rPr>
        <w:t>
      6 процесс – Мемлекеттік корпорация операторының сұраным нысанын құжаттардың қағаз түрінде бар болуы бөлігінде толтыруы және мемлекеттік көрсетілетін қызметті алушы ұсынған құжаттарды сканерден өткізуі, оларды сұраным нысанына қоса тіркеуі және мемлекеттік қызметті көрсетуге сұранымның толтырылған нысанын (енгізілген деректерді) ЭЦҚ арқылы куәландыру;</w:t>
      </w:r>
    </w:p>
    <w:p>
      <w:pPr>
        <w:spacing w:after="0"/>
        <w:ind w:left="0"/>
        <w:jc w:val="both"/>
      </w:pPr>
      <w:r>
        <w:rPr>
          <w:rFonts w:ascii="Times New Roman"/>
          <w:b w:val="false"/>
          <w:i w:val="false"/>
          <w:color w:val="000000"/>
          <w:sz w:val="28"/>
        </w:rPr>
        <w:t>
      7 процесс – көрсетілетін қызметті алушыға қолхат беру;</w:t>
      </w:r>
    </w:p>
    <w:p>
      <w:pPr>
        <w:spacing w:after="0"/>
        <w:ind w:left="0"/>
        <w:jc w:val="both"/>
      </w:pPr>
      <w:r>
        <w:rPr>
          <w:rFonts w:ascii="Times New Roman"/>
          <w:b w:val="false"/>
          <w:i w:val="false"/>
          <w:color w:val="000000"/>
          <w:sz w:val="28"/>
        </w:rPr>
        <w:t>
      8 процесс – Мемлекеттік корпорация операторының ЭЦҚ қол қойылған электрондық құжатты (көрсетілетін қызметті алушының сұратуын) ЭҮШ арқылы электронды үкіметтің аймақтық шлюзі автоматтандырылған жұмыс орнына (бұдан әрі – ЭҮАШ АЖО) жіберу;</w:t>
      </w:r>
    </w:p>
    <w:p>
      <w:pPr>
        <w:spacing w:after="0"/>
        <w:ind w:left="0"/>
        <w:jc w:val="both"/>
      </w:pPr>
      <w:r>
        <w:rPr>
          <w:rFonts w:ascii="Times New Roman"/>
          <w:b w:val="false"/>
          <w:i w:val="false"/>
          <w:color w:val="000000"/>
          <w:sz w:val="28"/>
        </w:rPr>
        <w:t>
      9 процесс – мемлекеттік көрсетілетін қызметті өңдеу және көрсетілетін қызметті беруші маманының мемлекеттік қызмет көрсету нәтижесі – куәлікті қалыптастыруы;</w:t>
      </w:r>
    </w:p>
    <w:p>
      <w:pPr>
        <w:spacing w:after="0"/>
        <w:ind w:left="0"/>
        <w:jc w:val="both"/>
      </w:pPr>
      <w:r>
        <w:rPr>
          <w:rFonts w:ascii="Times New Roman"/>
          <w:b w:val="false"/>
          <w:i w:val="false"/>
          <w:color w:val="000000"/>
          <w:sz w:val="28"/>
        </w:rPr>
        <w:t>
      10 процесс – Мемлекеттік корпорация қызметкерінің көрсетілетін қызметті алушының жеке басын куәландыратын құжатты ұсынуы арқылы (немесе нотариалды куәландырылған сенімхат бойынша өкілінің) қолхат негізінде мемлекеттік қызмет көрсету нәтижесін (куәлікті) қолма-қол беруі.</w:t>
      </w:r>
    </w:p>
    <w:p>
      <w:pPr>
        <w:spacing w:after="0"/>
        <w:ind w:left="0"/>
        <w:jc w:val="both"/>
      </w:pPr>
      <w:r>
        <w:rPr>
          <w:rFonts w:ascii="Times New Roman"/>
          <w:b w:val="false"/>
          <w:i w:val="false"/>
          <w:color w:val="000000"/>
          <w:sz w:val="28"/>
        </w:rPr>
        <w:t>
      Мемлекеттік қызмет көрсету мерзімдері:</w:t>
      </w:r>
    </w:p>
    <w:p>
      <w:pPr>
        <w:spacing w:after="0"/>
        <w:ind w:left="0"/>
        <w:jc w:val="both"/>
      </w:pPr>
      <w:r>
        <w:rPr>
          <w:rFonts w:ascii="Times New Roman"/>
          <w:b w:val="false"/>
          <w:i w:val="false"/>
          <w:color w:val="000000"/>
          <w:sz w:val="28"/>
        </w:rPr>
        <w:t>
      көрсетілетін қызметті берушіге құжаттар топтамасын тапсырған сәттен – "АХАЖ" ТП ақпараттық жүйесінде акт жазбаларының электрондық нұсқалары болған кезде – 7 (жеті) жұмыс күн (қабылдау күні мемлекеттік қызмет көрсету мерзіміне кірмейді), басқа мемлекеттік органдарға сұрау салу және қосымша зерделеу немесе тексеру қажет болған кезде – көрсетілетін қызметті алушыны қарау мерзімі ұзартылған кезден бастап 3 (үш) күнтізбелік күн ішінде хабардар ете отырып, күнтізбелік 30 (отыз) күннен аспайтын уақытқа ұзартылады.</w:t>
      </w:r>
    </w:p>
    <w:p>
      <w:pPr>
        <w:spacing w:after="0"/>
        <w:ind w:left="0"/>
        <w:jc w:val="both"/>
      </w:pPr>
      <w:r>
        <w:rPr>
          <w:rFonts w:ascii="Times New Roman"/>
          <w:b w:val="false"/>
          <w:i w:val="false"/>
          <w:color w:val="000000"/>
          <w:sz w:val="28"/>
        </w:rPr>
        <w:t>
      10. Аудандық маңызы бар қалалардың ЖАО, кенттердің, ауылдардың, ауылдық округтердің әкімдері арқылы мемлекеттік қызмет көрсету кезінде мемлекеттік қызметті көрсету үшін қажетті процесінің құрамына кіретін рәсімдердің (іс-қимылдардың) мазмұны:</w:t>
      </w:r>
    </w:p>
    <w:p>
      <w:pPr>
        <w:spacing w:after="0"/>
        <w:ind w:left="0"/>
        <w:jc w:val="both"/>
      </w:pPr>
      <w:r>
        <w:rPr>
          <w:rFonts w:ascii="Times New Roman"/>
          <w:b w:val="false"/>
          <w:i w:val="false"/>
          <w:color w:val="000000"/>
          <w:sz w:val="28"/>
        </w:rPr>
        <w:t xml:space="preserve">
      1 іс-қимыл – аудандық маңызы бар қалалардың ЖАО, кенттердің, ауылдардың, ауылдық округтер әкімдерінің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Өтінішті қабылдайды, немесе стандарттың 10 тармағында көзделген негіздер бойынша қызмет алушылардың құжаттарын қабылдаудан бас тартады. Орындалу ұзақтығы – 20 (жиырма) минут;</w:t>
      </w:r>
    </w:p>
    <w:p>
      <w:pPr>
        <w:spacing w:after="0"/>
        <w:ind w:left="0"/>
        <w:jc w:val="both"/>
      </w:pPr>
      <w:r>
        <w:rPr>
          <w:rFonts w:ascii="Times New Roman"/>
          <w:b w:val="false"/>
          <w:i w:val="false"/>
          <w:color w:val="000000"/>
          <w:sz w:val="28"/>
        </w:rPr>
        <w:t xml:space="preserve">
      2 іс-қимыл – аудандық маңызы бар қалалардың ЖАО, кенттердің, ауылдардың, ауылдық округтер әкімдерінің кеңсесі құжаттарды көрсетілетін қызметті берушіге жолдайды. Көрсетілетін қызметті берушімен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көзделген негіздер бойынша тиісті іс-қимыл жасалады. Орындалу ұзақтығы – 1 (бір) жұмыс күн;</w:t>
      </w:r>
    </w:p>
    <w:p>
      <w:pPr>
        <w:spacing w:after="0"/>
        <w:ind w:left="0"/>
        <w:jc w:val="both"/>
      </w:pPr>
      <w:r>
        <w:rPr>
          <w:rFonts w:ascii="Times New Roman"/>
          <w:b w:val="false"/>
          <w:i w:val="false"/>
          <w:color w:val="000000"/>
          <w:sz w:val="28"/>
        </w:rPr>
        <w:t>
      3-іс-қимыл – аудандық маңызы бар қалалардың ЖАО, кенттердің, ауылдардың, ауылдық округтер әкімдерінің кеңсесі көрсетілетін қызметті алушыға қызмет көрсету нәтижесін береді. Орындалу ұзақтығы – 20 (жиырма) минут.</w:t>
      </w:r>
    </w:p>
    <w:bookmarkStart w:name="z622" w:id="352"/>
    <w:p>
      <w:pPr>
        <w:spacing w:after="0"/>
        <w:ind w:left="0"/>
        <w:jc w:val="both"/>
      </w:pPr>
      <w:r>
        <w:rPr>
          <w:rFonts w:ascii="Times New Roman"/>
          <w:b w:val="false"/>
          <w:i w:val="false"/>
          <w:color w:val="000000"/>
          <w:sz w:val="28"/>
        </w:rPr>
        <w:t xml:space="preserve">
      11.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w:t>
      </w:r>
      <w:r>
        <w:rPr>
          <w:rFonts w:ascii="Times New Roman"/>
          <w:b w:val="false"/>
          <w:i w:val="false"/>
          <w:color w:val="000000"/>
          <w:sz w:val="28"/>
        </w:rPr>
        <w:t>-3 қосымшаға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3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хал актілерінің </w:t>
            </w:r>
            <w:r>
              <w:br/>
            </w:r>
            <w:r>
              <w:rPr>
                <w:rFonts w:ascii="Times New Roman"/>
                <w:b w:val="false"/>
                <w:i w:val="false"/>
                <w:color w:val="000000"/>
                <w:sz w:val="20"/>
              </w:rPr>
              <w:t xml:space="preserve">жазбаларын қалпына келтіру"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қызмет регламентіне 1 қосымша</w:t>
            </w:r>
          </w:p>
        </w:tc>
      </w:tr>
    </w:tbl>
    <w:bookmarkStart w:name="z624" w:id="353"/>
    <w:p>
      <w:pPr>
        <w:spacing w:after="0"/>
        <w:ind w:left="0"/>
        <w:jc w:val="left"/>
      </w:pPr>
      <w:r>
        <w:rPr>
          <w:rFonts w:ascii="Times New Roman"/>
          <w:b/>
          <w:i w:val="false"/>
          <w:color w:val="000000"/>
        </w:rPr>
        <w:t xml:space="preserve"> Мемлекеттік қызмет көрсету бизнес-процестерінің анықтамалығы </w:t>
      </w:r>
    </w:p>
    <w:bookmarkEnd w:id="353"/>
    <w:bookmarkStart w:name="z625" w:id="354"/>
    <w:p>
      <w:pPr>
        <w:spacing w:after="0"/>
        <w:ind w:left="0"/>
        <w:jc w:val="left"/>
      </w:pPr>
      <w:r>
        <w:rPr>
          <w:rFonts w:ascii="Times New Roman"/>
          <w:b/>
          <w:i w:val="false"/>
          <w:color w:val="000000"/>
        </w:rPr>
        <w:t xml:space="preserve"> 1) көрсетілетін қызметті беруші арқылы мемлекеттік қызметті көрсету кезінде</w:t>
      </w:r>
    </w:p>
    <w:bookmarkEnd w:id="354"/>
    <w:bookmarkStart w:name="z626" w:id="355"/>
    <w:p>
      <w:pPr>
        <w:spacing w:after="0"/>
        <w:ind w:left="0"/>
        <w:jc w:val="both"/>
      </w:pPr>
      <w:r>
        <w:rPr>
          <w:rFonts w:ascii="Times New Roman"/>
          <w:b w:val="false"/>
          <w:i w:val="false"/>
          <w:color w:val="000000"/>
          <w:sz w:val="28"/>
        </w:rPr>
        <w:t xml:space="preserve">
      </w:t>
      </w:r>
    </w:p>
    <w:bookmarkEnd w:id="355"/>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хал актілерінің </w:t>
            </w:r>
            <w:r>
              <w:br/>
            </w:r>
            <w:r>
              <w:rPr>
                <w:rFonts w:ascii="Times New Roman"/>
                <w:b w:val="false"/>
                <w:i w:val="false"/>
                <w:color w:val="000000"/>
                <w:sz w:val="20"/>
              </w:rPr>
              <w:t xml:space="preserve">жазбаларын қалпына келтіру"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қызмет регламентіне 2 қосымша</w:t>
            </w:r>
          </w:p>
        </w:tc>
      </w:tr>
    </w:tbl>
    <w:bookmarkStart w:name="z628" w:id="356"/>
    <w:p>
      <w:pPr>
        <w:spacing w:after="0"/>
        <w:ind w:left="0"/>
        <w:jc w:val="left"/>
      </w:pPr>
      <w:r>
        <w:rPr>
          <w:rFonts w:ascii="Times New Roman"/>
          <w:b/>
          <w:i w:val="false"/>
          <w:color w:val="000000"/>
        </w:rPr>
        <w:t xml:space="preserve"> 2) Мемлекеттік корпорация арқылы мемлекеттік қызмет көрсету кезінде</w:t>
      </w:r>
    </w:p>
    <w:bookmarkEnd w:id="356"/>
    <w:bookmarkStart w:name="z629" w:id="357"/>
    <w:p>
      <w:pPr>
        <w:spacing w:after="0"/>
        <w:ind w:left="0"/>
        <w:jc w:val="both"/>
      </w:pPr>
      <w:r>
        <w:rPr>
          <w:rFonts w:ascii="Times New Roman"/>
          <w:b w:val="false"/>
          <w:i w:val="false"/>
          <w:color w:val="000000"/>
          <w:sz w:val="28"/>
        </w:rPr>
        <w:t xml:space="preserve">
      </w:t>
      </w:r>
    </w:p>
    <w:bookmarkEnd w:id="357"/>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хал актілерінің </w:t>
            </w:r>
            <w:r>
              <w:br/>
            </w:r>
            <w:r>
              <w:rPr>
                <w:rFonts w:ascii="Times New Roman"/>
                <w:b w:val="false"/>
                <w:i w:val="false"/>
                <w:color w:val="000000"/>
                <w:sz w:val="20"/>
              </w:rPr>
              <w:t xml:space="preserve">жазбаларын қалпына келтіру"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қызмет регламентіне 3 қосымша</w:t>
            </w:r>
          </w:p>
        </w:tc>
      </w:tr>
    </w:tbl>
    <w:p>
      <w:pPr>
        <w:spacing w:after="0"/>
        <w:ind w:left="0"/>
        <w:jc w:val="left"/>
      </w:pPr>
      <w:r>
        <w:rPr>
          <w:rFonts w:ascii="Times New Roman"/>
          <w:b/>
          <w:i w:val="false"/>
          <w:color w:val="000000"/>
        </w:rPr>
        <w:t xml:space="preserve"> 3) аудандық маңызы бар қалалардың жергілікті атқарушы органдардың, кенттердің, ауылдардың, ауылдық округтер әкімдері арқылы мемлекеттік қызмет көрсету кезінде</w:t>
      </w:r>
    </w:p>
    <w:bookmarkStart w:name="z632" w:id="358"/>
    <w:p>
      <w:pPr>
        <w:spacing w:after="0"/>
        <w:ind w:left="0"/>
        <w:jc w:val="both"/>
      </w:pPr>
      <w:r>
        <w:rPr>
          <w:rFonts w:ascii="Times New Roman"/>
          <w:b w:val="false"/>
          <w:i w:val="false"/>
          <w:color w:val="000000"/>
          <w:sz w:val="28"/>
        </w:rPr>
        <w:t xml:space="preserve">
      </w:t>
      </w:r>
    </w:p>
    <w:bookmarkEnd w:id="358"/>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3" w:id="359"/>
    <w:p>
      <w:pPr>
        <w:spacing w:after="0"/>
        <w:ind w:left="0"/>
        <w:jc w:val="left"/>
      </w:pPr>
      <w:r>
        <w:rPr>
          <w:rFonts w:ascii="Times New Roman"/>
          <w:b/>
          <w:i w:val="false"/>
          <w:color w:val="000000"/>
        </w:rPr>
        <w:t xml:space="preserve"> Шартты белгілер:</w:t>
      </w:r>
    </w:p>
    <w:bookmarkEnd w:id="359"/>
    <w:bookmarkStart w:name="z634" w:id="360"/>
    <w:p>
      <w:pPr>
        <w:spacing w:after="0"/>
        <w:ind w:left="0"/>
        <w:jc w:val="both"/>
      </w:pPr>
      <w:r>
        <w:rPr>
          <w:rFonts w:ascii="Times New Roman"/>
          <w:b w:val="false"/>
          <w:i w:val="false"/>
          <w:color w:val="000000"/>
          <w:sz w:val="28"/>
        </w:rPr>
        <w:t xml:space="preserve">
      </w:t>
      </w:r>
    </w:p>
    <w:bookmarkEnd w:id="360"/>
    <w:p>
      <w:pPr>
        <w:spacing w:after="0"/>
        <w:ind w:left="0"/>
        <w:jc w:val="both"/>
      </w:pPr>
      <w:r>
        <w:drawing>
          <wp:inline distT="0" distB="0" distL="0" distR="0">
            <wp:extent cx="7810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әкімдігінің</w:t>
            </w:r>
            <w:r>
              <w:br/>
            </w:r>
            <w:r>
              <w:rPr>
                <w:rFonts w:ascii="Times New Roman"/>
                <w:b w:val="false"/>
                <w:i w:val="false"/>
                <w:color w:val="000000"/>
                <w:sz w:val="20"/>
              </w:rPr>
              <w:t>2015 жылғы "8" қыркүйектегі</w:t>
            </w:r>
            <w:r>
              <w:br/>
            </w:r>
            <w:r>
              <w:rPr>
                <w:rFonts w:ascii="Times New Roman"/>
                <w:b w:val="false"/>
                <w:i w:val="false"/>
                <w:color w:val="000000"/>
                <w:sz w:val="20"/>
              </w:rPr>
              <w:t xml:space="preserve">№ 228 қаулысымен </w:t>
            </w:r>
            <w:r>
              <w:br/>
            </w:r>
            <w:r>
              <w:rPr>
                <w:rFonts w:ascii="Times New Roman"/>
                <w:b w:val="false"/>
                <w:i w:val="false"/>
                <w:color w:val="000000"/>
                <w:sz w:val="20"/>
              </w:rPr>
              <w:t>бекітілген</w:t>
            </w:r>
          </w:p>
        </w:tc>
      </w:tr>
    </w:tbl>
    <w:bookmarkStart w:name="z631" w:id="361"/>
    <w:p>
      <w:pPr>
        <w:spacing w:after="0"/>
        <w:ind w:left="0"/>
        <w:jc w:val="left"/>
      </w:pPr>
      <w:r>
        <w:rPr>
          <w:rFonts w:ascii="Times New Roman"/>
          <w:b/>
          <w:i w:val="false"/>
          <w:color w:val="000000"/>
        </w:rPr>
        <w:t xml:space="preserve"> "Қайтыс болуды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361"/>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29.12.2017 </w:t>
      </w:r>
      <w:r>
        <w:rPr>
          <w:rFonts w:ascii="Times New Roman"/>
          <w:b w:val="false"/>
          <w:i w:val="false"/>
          <w:color w:val="ff0000"/>
          <w:sz w:val="28"/>
        </w:rPr>
        <w:t>№ 362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638" w:id="362"/>
    <w:p>
      <w:pPr>
        <w:spacing w:after="0"/>
        <w:ind w:left="0"/>
        <w:jc w:val="left"/>
      </w:pPr>
      <w:r>
        <w:rPr>
          <w:rFonts w:ascii="Times New Roman"/>
          <w:b/>
          <w:i w:val="false"/>
          <w:color w:val="000000"/>
        </w:rPr>
        <w:t xml:space="preserve"> </w:t>
      </w:r>
      <w:r>
        <w:rPr>
          <w:rFonts w:ascii="Times New Roman"/>
          <w:b/>
          <w:i w:val="false"/>
          <w:color w:val="000000"/>
        </w:rPr>
        <w:t>1. Жалпы ережелер</w:t>
      </w:r>
    </w:p>
    <w:bookmarkEnd w:id="362"/>
    <w:bookmarkStart w:name="z639" w:id="363"/>
    <w:p>
      <w:pPr>
        <w:spacing w:after="0"/>
        <w:ind w:left="0"/>
        <w:jc w:val="both"/>
      </w:pPr>
      <w:r>
        <w:rPr>
          <w:rFonts w:ascii="Times New Roman"/>
          <w:b w:val="false"/>
          <w:i w:val="false"/>
          <w:color w:val="000000"/>
          <w:sz w:val="28"/>
        </w:rPr>
        <w:t>
      1. "Қайтыс болуды тіркеу, оның ішінде азаматтық хал актілері жазбаларына өзгерістер, толықтырулар мен түзетулер енгізу" мемлекеттiк қызметiнің (бұдан әрi – мемлекеттiк көрсетілетін қызмет) көрсетілетін қызмет берушісі аудандардың және облыстық маңызы бар қалалардың жергілікті атқарушы органдары (бұдан әрі – ЖАО) (азаматтық хал актілерін тіркеу саласында функцияларды жүзеге асыруға уәкілетті құрылымдық бөлімшелер) (бұдан әрі – көрсетілетін қызметті беруші) болып табылады.</w:t>
      </w:r>
    </w:p>
    <w:bookmarkEnd w:id="363"/>
    <w:bookmarkStart w:name="z640" w:id="364"/>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баламалы негізде:</w:t>
      </w:r>
    </w:p>
    <w:bookmarkEnd w:id="364"/>
    <w:bookmarkStart w:name="z641" w:id="365"/>
    <w:p>
      <w:pPr>
        <w:spacing w:after="0"/>
        <w:ind w:left="0"/>
        <w:jc w:val="both"/>
      </w:pPr>
      <w:r>
        <w:rPr>
          <w:rFonts w:ascii="Times New Roman"/>
          <w:b w:val="false"/>
          <w:i w:val="false"/>
          <w:color w:val="000000"/>
          <w:sz w:val="28"/>
        </w:rPr>
        <w:t>
      1) көрсетілетін қызметті беруші, аудандық маңызы бар қалалардың ЖАО, кенттердің, ауылдардың, ауылдық округтердің әкімдері;</w:t>
      </w:r>
    </w:p>
    <w:bookmarkEnd w:id="365"/>
    <w:bookmarkStart w:name="z642" w:id="366"/>
    <w:p>
      <w:pPr>
        <w:spacing w:after="0"/>
        <w:ind w:left="0"/>
        <w:jc w:val="both"/>
      </w:pPr>
      <w:r>
        <w:rPr>
          <w:rFonts w:ascii="Times New Roman"/>
          <w:b w:val="false"/>
          <w:i w:val="false"/>
          <w:color w:val="000000"/>
          <w:sz w:val="28"/>
        </w:rPr>
        <w:t>
      2) "Азаматтарға арналған үкімет" мемлекеттік корпорациясы (бұдан әрі – Мемлекеттік корпорация) арқылы жүзеге асырылады.</w:t>
      </w:r>
    </w:p>
    <w:bookmarkEnd w:id="366"/>
    <w:bookmarkStart w:name="z643" w:id="367"/>
    <w:p>
      <w:pPr>
        <w:spacing w:after="0"/>
        <w:ind w:left="0"/>
        <w:jc w:val="both"/>
      </w:pPr>
      <w:r>
        <w:rPr>
          <w:rFonts w:ascii="Times New Roman"/>
          <w:b w:val="false"/>
          <w:i w:val="false"/>
          <w:color w:val="000000"/>
          <w:sz w:val="28"/>
        </w:rPr>
        <w:t>
      2. Мемлекеттік қызмет көрсету нысаны: қағаз түрінде.</w:t>
      </w:r>
    </w:p>
    <w:bookmarkEnd w:id="367"/>
    <w:bookmarkStart w:name="z644" w:id="368"/>
    <w:p>
      <w:pPr>
        <w:spacing w:after="0"/>
        <w:ind w:left="0"/>
        <w:jc w:val="both"/>
      </w:pPr>
      <w:r>
        <w:rPr>
          <w:rFonts w:ascii="Times New Roman"/>
          <w:b w:val="false"/>
          <w:i w:val="false"/>
          <w:color w:val="000000"/>
          <w:sz w:val="28"/>
        </w:rPr>
        <w:t>
      3. Мемлекеттік қызметті көрсетудің нәтижесі:</w:t>
      </w:r>
    </w:p>
    <w:bookmarkEnd w:id="368"/>
    <w:bookmarkStart w:name="z645" w:id="369"/>
    <w:p>
      <w:pPr>
        <w:spacing w:after="0"/>
        <w:ind w:left="0"/>
        <w:jc w:val="both"/>
      </w:pPr>
      <w:r>
        <w:rPr>
          <w:rFonts w:ascii="Times New Roman"/>
          <w:b w:val="false"/>
          <w:i w:val="false"/>
          <w:color w:val="000000"/>
          <w:sz w:val="28"/>
        </w:rPr>
        <w:t xml:space="preserve">
      жеке басын куәландыратын құжатты көрсеткен кезде қағаз жеткізгіштегі қайтыс болу туралы куәлік, енгізілген өзгерістерімен, толықтыруларымен және түзетулерімен қоса қайтыс болу туралы қайталама куәлік немесе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(Нормативтік құқықтық актілерді мемлекеттік тіркеу тізілімінде тіркелген нөмірі 11374) бұйрығымен бекітілген "Қайтыс болуды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w:t>
      </w:r>
    </w:p>
    <w:bookmarkEnd w:id="369"/>
    <w:bookmarkStart w:name="z646" w:id="370"/>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370"/>
    <w:bookmarkStart w:name="z647" w:id="371"/>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371"/>
    <w:bookmarkStart w:name="z648" w:id="372"/>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 топтамасының болуы негіздеме болып табылады.</w:t>
      </w:r>
    </w:p>
    <w:bookmarkEnd w:id="372"/>
    <w:bookmarkStart w:name="z649" w:id="373"/>
    <w:p>
      <w:pPr>
        <w:spacing w:after="0"/>
        <w:ind w:left="0"/>
        <w:jc w:val="both"/>
      </w:pPr>
      <w:r>
        <w:rPr>
          <w:rFonts w:ascii="Times New Roman"/>
          <w:b w:val="false"/>
          <w:i w:val="false"/>
          <w:color w:val="000000"/>
          <w:sz w:val="28"/>
        </w:rPr>
        <w:t>
      5. Мемлекеттік қызмет көрсету процесінің құрамына кіретін рәсімдердің (іс-қимылдардың) мазмұны, орындалу ұзақтығы:</w:t>
      </w:r>
    </w:p>
    <w:bookmarkEnd w:id="373"/>
    <w:bookmarkStart w:name="z650" w:id="374"/>
    <w:p>
      <w:pPr>
        <w:spacing w:after="0"/>
        <w:ind w:left="0"/>
        <w:jc w:val="both"/>
      </w:pPr>
      <w:r>
        <w:rPr>
          <w:rFonts w:ascii="Times New Roman"/>
          <w:b w:val="false"/>
          <w:i w:val="false"/>
          <w:color w:val="000000"/>
          <w:sz w:val="28"/>
        </w:rPr>
        <w:t>
      1 іс-қимыл – көрсетілетін қызметті берушінің кеңсесі көрсетілетін қызметті алушы ұсынған құжаттардың стандарттың 9 тармағына сәйкестігін тексереді. Құжаттарды қабылдауды және "Азаматтық хал актісі жазбасы" тіркеу пункті ақпараттық жүйесінде (бұдан әрі – "АХАЖ" ТП) тіркеуді жүзеге асырады. Өтініштің қабылданғанын растайтын құжаттар топтамасының қабылданған күні мен уақыты көрсетілген тіркеу туралы белгі (бұдан әрі – белгі)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374"/>
    <w:bookmarkStart w:name="z651" w:id="375"/>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375"/>
    <w:bookmarkStart w:name="z652" w:id="376"/>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 АХАЖ ТП-да акт жазбасын тіркеуді жүзеге асырады, азаматтық хал актілерін тіркеу туралы тиісті куәлік – 1 (бір) сағат ішінде;</w:t>
      </w:r>
    </w:p>
    <w:bookmarkEnd w:id="376"/>
    <w:bookmarkStart w:name="z653" w:id="377"/>
    <w:p>
      <w:pPr>
        <w:spacing w:after="0"/>
        <w:ind w:left="0"/>
        <w:jc w:val="both"/>
      </w:pPr>
      <w:r>
        <w:rPr>
          <w:rFonts w:ascii="Times New Roman"/>
          <w:b w:val="false"/>
          <w:i w:val="false"/>
          <w:color w:val="000000"/>
          <w:sz w:val="28"/>
        </w:rPr>
        <w:t xml:space="preserve">
      1-шарт – стандарттың </w:t>
      </w:r>
      <w:r>
        <w:rPr>
          <w:rFonts w:ascii="Times New Roman"/>
          <w:b w:val="false"/>
          <w:i w:val="false"/>
          <w:color w:val="000000"/>
          <w:sz w:val="28"/>
        </w:rPr>
        <w:t>9 тармағы</w:t>
      </w:r>
      <w:r>
        <w:rPr>
          <w:rFonts w:ascii="Times New Roman"/>
          <w:b w:val="false"/>
          <w:i w:val="false"/>
          <w:color w:val="000000"/>
          <w:sz w:val="28"/>
        </w:rPr>
        <w:t>мен белгіленген құжаттарды қайта тексеру қажет болған жағдайда көрсетілетін қызметті берушінің маманы көрсетілетін қызметті алушынға мемлекеттік қызмет көрсету мерзімі күнтізбелік 30 (отыз) күнге дейін ұзартылғандығы туралы хабарлайды – қарау мерзімі ұзартылған сәттен бастап 3 (үш) күнтізбелік күн ішінде;</w:t>
      </w:r>
    </w:p>
    <w:bookmarkEnd w:id="377"/>
    <w:bookmarkStart w:name="z654" w:id="378"/>
    <w:p>
      <w:pPr>
        <w:spacing w:after="0"/>
        <w:ind w:left="0"/>
        <w:jc w:val="both"/>
      </w:pPr>
      <w:r>
        <w:rPr>
          <w:rFonts w:ascii="Times New Roman"/>
          <w:b w:val="false"/>
          <w:i w:val="false"/>
          <w:color w:val="000000"/>
          <w:sz w:val="28"/>
        </w:rPr>
        <w:t>
      4 іс-қимыл – көрсетілетін қызметті берушінің басшысы қайтыс болу туралы куәлігіне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378"/>
    <w:bookmarkStart w:name="z655" w:id="379"/>
    <w:p>
      <w:pPr>
        <w:spacing w:after="0"/>
        <w:ind w:left="0"/>
        <w:jc w:val="both"/>
      </w:pPr>
      <w:r>
        <w:rPr>
          <w:rFonts w:ascii="Times New Roman"/>
          <w:b w:val="false"/>
          <w:i w:val="false"/>
          <w:color w:val="000000"/>
          <w:sz w:val="28"/>
        </w:rPr>
        <w:t>
      5 іс-қимыл – көрсетілетін қызметті берушінің кеңсесі көрсетілетін қызметті алушыға мемлекеттік қызмет көрсету нәтижесін береді – 20 (жиырма) минут.</w:t>
      </w:r>
    </w:p>
    <w:bookmarkEnd w:id="379"/>
    <w:bookmarkStart w:name="z656" w:id="380"/>
    <w:p>
      <w:pPr>
        <w:spacing w:after="0"/>
        <w:ind w:left="0"/>
        <w:jc w:val="both"/>
      </w:pPr>
      <w:r>
        <w:rPr>
          <w:rFonts w:ascii="Times New Roman"/>
          <w:b w:val="false"/>
          <w:i w:val="false"/>
          <w:color w:val="000000"/>
          <w:sz w:val="28"/>
        </w:rPr>
        <w:t>
      6. Азаматтық хал акт жазбасына өзгерістер, толықтырулар мен түзетулер енгізу кезінде көрсетілетін қызметті беруші арқылы мемлекеттік қызмет көрсету процесінің құрамына кіретін рәсімдердің (іс-қимылдардың) мазмұны, орындалу ұзақтығы:</w:t>
      </w:r>
    </w:p>
    <w:bookmarkEnd w:id="380"/>
    <w:bookmarkStart w:name="z657" w:id="381"/>
    <w:p>
      <w:pPr>
        <w:spacing w:after="0"/>
        <w:ind w:left="0"/>
        <w:jc w:val="both"/>
      </w:pPr>
      <w:r>
        <w:rPr>
          <w:rFonts w:ascii="Times New Roman"/>
          <w:b w:val="false"/>
          <w:i w:val="false"/>
          <w:color w:val="000000"/>
          <w:sz w:val="28"/>
        </w:rPr>
        <w:t>
      1 іс-қимыл – көрсетілетін қызметті берушінің кеңсесі көрсетілетін қызметті алушы ұсынған құжаттардың стандарттың 9 тармағына сәйкестігін тексереді. Құжаттарды қабылдауды және "АХАЖ" ТП-да тіркеуді жүзеге асырады. Өтініштің қабылданғанын растайтын белгі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381"/>
    <w:bookmarkStart w:name="z658" w:id="382"/>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382"/>
    <w:bookmarkStart w:name="z659" w:id="383"/>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 "АХАЖ" ТП-да акт жазбасына өзгерістер, толықтырулар мен түзетулер енгізеді, қайталама куәлікті ресімдейді  –  6 (алты) жүмыс күн ішінде;</w:t>
      </w:r>
    </w:p>
    <w:bookmarkEnd w:id="383"/>
    <w:bookmarkStart w:name="z660" w:id="384"/>
    <w:p>
      <w:pPr>
        <w:spacing w:after="0"/>
        <w:ind w:left="0"/>
        <w:jc w:val="both"/>
      </w:pPr>
      <w:r>
        <w:rPr>
          <w:rFonts w:ascii="Times New Roman"/>
          <w:b w:val="false"/>
          <w:i w:val="false"/>
          <w:color w:val="000000"/>
          <w:sz w:val="28"/>
        </w:rPr>
        <w:t>
      1 шарт – қажет болған жағдайда көрсетілетін қызметті берушінің маманы басқа мемлекеттік органдарға сұрату жібереді және көрсетілетін қызметті алушыға өтінішті қарау мерзімі күнтізбелік 30 (отыз) күнге дейін ұзартылғандығы туралы хабарлайды – қарау мерзімі ұзартылған сәттен бастап  3 (үш) күнтізбелік күн ішінде;</w:t>
      </w:r>
    </w:p>
    <w:bookmarkEnd w:id="384"/>
    <w:bookmarkStart w:name="z661" w:id="385"/>
    <w:p>
      <w:pPr>
        <w:spacing w:after="0"/>
        <w:ind w:left="0"/>
        <w:jc w:val="both"/>
      </w:pPr>
      <w:r>
        <w:rPr>
          <w:rFonts w:ascii="Times New Roman"/>
          <w:b w:val="false"/>
          <w:i w:val="false"/>
          <w:color w:val="000000"/>
          <w:sz w:val="28"/>
        </w:rPr>
        <w:t>
      4 іс-қимыл – көрсетілетін қызметті берушінің басшысы немесе өзгерістер, толықтырулар мен түзетулер енгізілген қайтыс болу туралы қайталама куәлігіне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385"/>
    <w:bookmarkStart w:name="z662" w:id="386"/>
    <w:p>
      <w:pPr>
        <w:spacing w:after="0"/>
        <w:ind w:left="0"/>
        <w:jc w:val="both"/>
      </w:pPr>
      <w:r>
        <w:rPr>
          <w:rFonts w:ascii="Times New Roman"/>
          <w:b w:val="false"/>
          <w:i w:val="false"/>
          <w:color w:val="000000"/>
          <w:sz w:val="28"/>
        </w:rPr>
        <w:t>
      5 іс-қимыл – көрсетілетін қызметті берушінің кеңсесі мемлекеттік қызмет көрсету нәтижесін береді  – 20 (жиырма) минут.</w:t>
      </w:r>
    </w:p>
    <w:bookmarkEnd w:id="386"/>
    <w:bookmarkStart w:name="z663" w:id="387"/>
    <w:p>
      <w:pPr>
        <w:spacing w:after="0"/>
        <w:ind w:left="0"/>
        <w:jc w:val="both"/>
      </w:pPr>
      <w:r>
        <w:rPr>
          <w:rFonts w:ascii="Times New Roman"/>
          <w:b w:val="false"/>
          <w:i w:val="false"/>
          <w:color w:val="000000"/>
          <w:sz w:val="28"/>
        </w:rPr>
        <w:t>
      Мемлекеттік қызмет көрсету мерзімі:</w:t>
      </w:r>
    </w:p>
    <w:bookmarkEnd w:id="387"/>
    <w:bookmarkStart w:name="z664" w:id="388"/>
    <w:p>
      <w:pPr>
        <w:spacing w:after="0"/>
        <w:ind w:left="0"/>
        <w:jc w:val="both"/>
      </w:pPr>
      <w:r>
        <w:rPr>
          <w:rFonts w:ascii="Times New Roman"/>
          <w:b w:val="false"/>
          <w:i w:val="false"/>
          <w:color w:val="000000"/>
          <w:sz w:val="28"/>
        </w:rPr>
        <w:t>
      құжаттарды көрсетілетін қызметті берушіге тапсырған сәттен бастап – 1 (бір) жұмыс күні (қабылдау күні мемлекеттік қызмет көрсету мерзіміне кірмейді).</w:t>
      </w:r>
    </w:p>
    <w:bookmarkEnd w:id="388"/>
    <w:bookmarkStart w:name="z665" w:id="389"/>
    <w:p>
      <w:pPr>
        <w:spacing w:after="0"/>
        <w:ind w:left="0"/>
        <w:jc w:val="both"/>
      </w:pPr>
      <w:r>
        <w:rPr>
          <w:rFonts w:ascii="Times New Roman"/>
          <w:b w:val="false"/>
          <w:i w:val="false"/>
          <w:color w:val="000000"/>
          <w:sz w:val="28"/>
        </w:rPr>
        <w:t xml:space="preserve">
      осы мемлекеттік көрсетілетін қызмет стандартының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389"/>
    <w:bookmarkStart w:name="z666" w:id="390"/>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7 (жеті) жұмыс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390"/>
    <w:bookmarkStart w:name="z667" w:id="391"/>
    <w:p>
      <w:pPr>
        <w:spacing w:after="0"/>
        <w:ind w:left="0"/>
        <w:jc w:val="both"/>
      </w:pPr>
      <w:r>
        <w:rPr>
          <w:rFonts w:ascii="Times New Roman"/>
          <w:b w:val="false"/>
          <w:i w:val="false"/>
          <w:color w:val="000000"/>
          <w:sz w:val="28"/>
        </w:rPr>
        <w:t xml:space="preserve">
      7.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 іс-қимыл бойынша мемлекеттік қызмет көрсету рәсімінің (іс-қимылының) нәтижесі тіркелген құжаттар болып табылады, олар осы Регламенттің 5 тармағында көрсетілген 2 іс-қимылды орындауды бастау үшін негіз болады.</w:t>
      </w:r>
    </w:p>
    <w:bookmarkEnd w:id="391"/>
    <w:bookmarkStart w:name="z668" w:id="392"/>
    <w:p>
      <w:pPr>
        <w:spacing w:after="0"/>
        <w:ind w:left="0"/>
        <w:jc w:val="both"/>
      </w:pPr>
      <w:r>
        <w:rPr>
          <w:rFonts w:ascii="Times New Roman"/>
          <w:b w:val="false"/>
          <w:i w:val="false"/>
          <w:color w:val="000000"/>
          <w:sz w:val="28"/>
        </w:rPr>
        <w:t>
      Осы Регламенттің 5 тармағында көрсетілген 2 іс-қимыл бойынша мемлекеттік қызмет көрсету рәсімінің (іс-қимылының) нәтижесі көрсетілетін қызметті берушінің басшысының бұрыштамасы болып табылады, ол осы Регламенттің 5 тармағында көрсетілген 3 іс-қимылды орындауды бастау үшін негіз болады.</w:t>
      </w:r>
    </w:p>
    <w:bookmarkEnd w:id="392"/>
    <w:bookmarkStart w:name="z669" w:id="393"/>
    <w:p>
      <w:pPr>
        <w:spacing w:after="0"/>
        <w:ind w:left="0"/>
        <w:jc w:val="both"/>
      </w:pPr>
      <w:r>
        <w:rPr>
          <w:rFonts w:ascii="Times New Roman"/>
          <w:b w:val="false"/>
          <w:i w:val="false"/>
          <w:color w:val="000000"/>
          <w:sz w:val="28"/>
        </w:rPr>
        <w:t>
      Осы Регламенттің 5 тармағында көрсетілген 3 іс-қимыл бойынша мемлекеттік қызмет көрсету рәсімінің (іс-қимылының) нәтижесі қайтыс болу акт жазбасын тіркеу және азаматтық хал актісін тіркеу туралы куәліктің толтырылған бланкі болып табылады, ол осы Регламенттің 5 тармағында көрсетілген 4 іс-қимылды орындауды бастау үшін негіз болады.</w:t>
      </w:r>
    </w:p>
    <w:bookmarkEnd w:id="393"/>
    <w:bookmarkStart w:name="z670" w:id="394"/>
    <w:p>
      <w:pPr>
        <w:spacing w:after="0"/>
        <w:ind w:left="0"/>
        <w:jc w:val="both"/>
      </w:pPr>
      <w:r>
        <w:rPr>
          <w:rFonts w:ascii="Times New Roman"/>
          <w:b w:val="false"/>
          <w:i w:val="false"/>
          <w:color w:val="000000"/>
          <w:sz w:val="28"/>
        </w:rPr>
        <w:t>
      Осы Регламенттің 5 тармағында көрсетілген 4 іс-қимыл бойынша мемлекеттік қызмет көрсету рәсімінің (іс-қимылының) нәтижесі қол қойылған қайтыс болу туралы куәлік немесе мемлекеттік қызметті көрсетуден дәлелді бас тарту туралы жауабы болып табылады, ол осы Регламенттің 5 тармағында көрсетілген 5 іс-қимылды орындауды бастау үшін негіз болады.</w:t>
      </w:r>
    </w:p>
    <w:bookmarkEnd w:id="394"/>
    <w:bookmarkStart w:name="z671" w:id="395"/>
    <w:p>
      <w:pPr>
        <w:spacing w:after="0"/>
        <w:ind w:left="0"/>
        <w:jc w:val="both"/>
      </w:pPr>
      <w:r>
        <w:rPr>
          <w:rFonts w:ascii="Times New Roman"/>
          <w:b w:val="false"/>
          <w:i w:val="false"/>
          <w:color w:val="000000"/>
          <w:sz w:val="28"/>
        </w:rPr>
        <w:t>
      Осы Регламенттің 5 тармағында көрсетілген 5 іс-қимыл бойынша мемлекеттік қызмет көрсету рәсімінің (іс-қимылының) нәтижесі көрсетілетін қызметті алушыға куәлік беру болып табылады.</w:t>
      </w:r>
    </w:p>
    <w:bookmarkEnd w:id="395"/>
    <w:bookmarkStart w:name="z672" w:id="396"/>
    <w:p>
      <w:pPr>
        <w:spacing w:after="0"/>
        <w:ind w:left="0"/>
        <w:jc w:val="both"/>
      </w:pPr>
      <w:r>
        <w:rPr>
          <w:rFonts w:ascii="Times New Roman"/>
          <w:b w:val="false"/>
          <w:i w:val="false"/>
          <w:color w:val="000000"/>
          <w:sz w:val="28"/>
        </w:rPr>
        <w:t xml:space="preserve">
      8. Осы Регламенттің </w:t>
      </w:r>
      <w:r>
        <w:rPr>
          <w:rFonts w:ascii="Times New Roman"/>
          <w:b w:val="false"/>
          <w:i w:val="false"/>
          <w:color w:val="000000"/>
          <w:sz w:val="28"/>
        </w:rPr>
        <w:t>6 тармағында</w:t>
      </w:r>
      <w:r>
        <w:rPr>
          <w:rFonts w:ascii="Times New Roman"/>
          <w:b w:val="false"/>
          <w:i w:val="false"/>
          <w:color w:val="000000"/>
          <w:sz w:val="28"/>
        </w:rPr>
        <w:t xml:space="preserve"> көрсетілген 1 іс-қимыл бойынша азаматтық хал акт жазбасына өзгерістер, толықтырулар мен түзетулер енгізу кезінде мемлекеттік қызмет көрсету рәсімінің (іс-қимылының) нәтижесі тіркелген құжаттар болып табылады, олар осы Регламенттің 6 тармағында көрсетілген 2 іс-қимылды орындауды бастау үшін негіз болады.</w:t>
      </w:r>
    </w:p>
    <w:bookmarkEnd w:id="396"/>
    <w:bookmarkStart w:name="z673" w:id="397"/>
    <w:p>
      <w:pPr>
        <w:spacing w:after="0"/>
        <w:ind w:left="0"/>
        <w:jc w:val="both"/>
      </w:pPr>
      <w:r>
        <w:rPr>
          <w:rFonts w:ascii="Times New Roman"/>
          <w:b w:val="false"/>
          <w:i w:val="false"/>
          <w:color w:val="000000"/>
          <w:sz w:val="28"/>
        </w:rPr>
        <w:t>
      Осы Регламенттің 6 тармағында көрсетілген 2 іс-қимыл бойынша мемлекеттік қызмет көрсету рәсімінің (іс-қимылының) нәтижесі көрсетілетін қызметті берушінің басшысының бұрыштамасы болып табылады, ол осы Регламенттің 6 тармағында көрсетілген 3 іс-қимылды орындауды бастау үшін негіз болады.</w:t>
      </w:r>
    </w:p>
    <w:bookmarkEnd w:id="397"/>
    <w:bookmarkStart w:name="z674" w:id="398"/>
    <w:p>
      <w:pPr>
        <w:spacing w:after="0"/>
        <w:ind w:left="0"/>
        <w:jc w:val="both"/>
      </w:pPr>
      <w:r>
        <w:rPr>
          <w:rFonts w:ascii="Times New Roman"/>
          <w:b w:val="false"/>
          <w:i w:val="false"/>
          <w:color w:val="000000"/>
          <w:sz w:val="28"/>
        </w:rPr>
        <w:t>
      Осы Регламенттің 6 тармағында көрсетілген 3 іс-қимыл бойынша мемлекеттік қызмет көрсету рәсімінің (іс-қимылының) нәтижесі акт жазбасына өзгерістер, толықтырулар мен түзетулер енгізу және азаматтық хал актісін тіркеу туралы қайталама куәліктің толтырылған бланкі болып табылады, олар осы Регламенттің 6 тармағында көрсетілген 4 іс-қимылды орындауды бастау үшін негіз болады.</w:t>
      </w:r>
    </w:p>
    <w:bookmarkEnd w:id="398"/>
    <w:bookmarkStart w:name="z675" w:id="399"/>
    <w:p>
      <w:pPr>
        <w:spacing w:after="0"/>
        <w:ind w:left="0"/>
        <w:jc w:val="both"/>
      </w:pPr>
      <w:r>
        <w:rPr>
          <w:rFonts w:ascii="Times New Roman"/>
          <w:b w:val="false"/>
          <w:i w:val="false"/>
          <w:color w:val="000000"/>
          <w:sz w:val="28"/>
        </w:rPr>
        <w:t>
      Осы Регламенттің 6 тармағында көрсетілген 4 іс-қимыл бойынша мемлекеттік қызмет көрсету рәсімінің (іс-қимылының) нәтижесі қол қойылған өзгерістер, толықтырулар мен түзетулер енгізілген қайтыс болу туралы қайталама куәлігі немесе мемлекеттік қызметті көрсетуден дәлелді бас тарту туралы жауабы болып табылады, ол осы Регламенттің 6 тармағында көрсетілген 5 іс-қимылды орындауды бастау үшін негіз болады.</w:t>
      </w:r>
    </w:p>
    <w:bookmarkEnd w:id="399"/>
    <w:bookmarkStart w:name="z676" w:id="400"/>
    <w:p>
      <w:pPr>
        <w:spacing w:after="0"/>
        <w:ind w:left="0"/>
        <w:jc w:val="both"/>
      </w:pPr>
      <w:r>
        <w:rPr>
          <w:rFonts w:ascii="Times New Roman"/>
          <w:b w:val="false"/>
          <w:i w:val="false"/>
          <w:color w:val="000000"/>
          <w:sz w:val="28"/>
        </w:rPr>
        <w:t>
      Осы Регламенттің 6 тармағында көрсетілген 5 іс-қимыл бойынша мемлекеттік қызмет көрсету рәсімінің (іс-қимылының) нәтижесі көрсетілетін қызметті алушыға куәлік беру болып табылады.</w:t>
      </w:r>
    </w:p>
    <w:bookmarkEnd w:id="400"/>
    <w:bookmarkStart w:name="z677" w:id="401"/>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401"/>
    <w:bookmarkStart w:name="z678" w:id="402"/>
    <w:p>
      <w:pPr>
        <w:spacing w:after="0"/>
        <w:ind w:left="0"/>
        <w:jc w:val="both"/>
      </w:pPr>
      <w:r>
        <w:rPr>
          <w:rFonts w:ascii="Times New Roman"/>
          <w:b w:val="false"/>
          <w:i w:val="false"/>
          <w:color w:val="000000"/>
          <w:sz w:val="28"/>
        </w:rPr>
        <w:t>
      9. Мемлекеттік қызмет көрсету процесіне қатысатын көрсетілетін қызметті берушінің құрылымдық бөлімшелерінің (қызметкерлерінің) тізбесі:</w:t>
      </w:r>
    </w:p>
    <w:bookmarkEnd w:id="402"/>
    <w:bookmarkStart w:name="z679" w:id="403"/>
    <w:p>
      <w:pPr>
        <w:spacing w:after="0"/>
        <w:ind w:left="0"/>
        <w:jc w:val="both"/>
      </w:pPr>
      <w:r>
        <w:rPr>
          <w:rFonts w:ascii="Times New Roman"/>
          <w:b w:val="false"/>
          <w:i w:val="false"/>
          <w:color w:val="000000"/>
          <w:sz w:val="28"/>
        </w:rPr>
        <w:t>
      1) көрсетілетін қызметті берушінің кеңсесі;</w:t>
      </w:r>
    </w:p>
    <w:bookmarkEnd w:id="403"/>
    <w:bookmarkStart w:name="z680" w:id="404"/>
    <w:p>
      <w:pPr>
        <w:spacing w:after="0"/>
        <w:ind w:left="0"/>
        <w:jc w:val="both"/>
      </w:pPr>
      <w:r>
        <w:rPr>
          <w:rFonts w:ascii="Times New Roman"/>
          <w:b w:val="false"/>
          <w:i w:val="false"/>
          <w:color w:val="000000"/>
          <w:sz w:val="28"/>
        </w:rPr>
        <w:t>
      2) көрсетілетін қызметті берушінің басшысы;</w:t>
      </w:r>
    </w:p>
    <w:bookmarkEnd w:id="404"/>
    <w:bookmarkStart w:name="z681" w:id="405"/>
    <w:p>
      <w:pPr>
        <w:spacing w:after="0"/>
        <w:ind w:left="0"/>
        <w:jc w:val="both"/>
      </w:pPr>
      <w:r>
        <w:rPr>
          <w:rFonts w:ascii="Times New Roman"/>
          <w:b w:val="false"/>
          <w:i w:val="false"/>
          <w:color w:val="000000"/>
          <w:sz w:val="28"/>
        </w:rPr>
        <w:t>
      3) көрсетілетін қызметті берушінің маманы.</w:t>
      </w:r>
    </w:p>
    <w:bookmarkEnd w:id="405"/>
    <w:bookmarkStart w:name="z682" w:id="406"/>
    <w:p>
      <w:pPr>
        <w:spacing w:after="0"/>
        <w:ind w:left="0"/>
        <w:jc w:val="both"/>
      </w:pPr>
      <w:r>
        <w:rPr>
          <w:rFonts w:ascii="Times New Roman"/>
          <w:b w:val="false"/>
          <w:i w:val="false"/>
          <w:color w:val="000000"/>
          <w:sz w:val="28"/>
        </w:rPr>
        <w:t>
      10. Мемлекеттік қызметті көрсету үшін қажетті рәсімдердің (іс-қимылдардың) сипаттамасы:</w:t>
      </w:r>
    </w:p>
    <w:bookmarkEnd w:id="406"/>
    <w:bookmarkStart w:name="z683" w:id="407"/>
    <w:p>
      <w:pPr>
        <w:spacing w:after="0"/>
        <w:ind w:left="0"/>
        <w:jc w:val="both"/>
      </w:pPr>
      <w:r>
        <w:rPr>
          <w:rFonts w:ascii="Times New Roman"/>
          <w:b w:val="false"/>
          <w:i w:val="false"/>
          <w:color w:val="000000"/>
          <w:sz w:val="28"/>
        </w:rPr>
        <w:t xml:space="preserve">
      1 іс-қимыл – көрсетілетін қызметті берушінің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Құжаттарды қабылдауды және "АХАЖ" ТП-да тіркеуді жүзеге асырады. Өтініштің қабылданғанын растайтын белгі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407"/>
    <w:bookmarkStart w:name="z684" w:id="408"/>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408"/>
    <w:bookmarkStart w:name="z685" w:id="409"/>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 АХАЖ ТП-да акт жазбасын тіркеуді жүзеге асырады, азаматтық хал актілерін тіркеу туралы тиісті куәлік – 1 (бір) сағат ішінде;</w:t>
      </w:r>
    </w:p>
    <w:bookmarkEnd w:id="409"/>
    <w:bookmarkStart w:name="z686" w:id="410"/>
    <w:p>
      <w:pPr>
        <w:spacing w:after="0"/>
        <w:ind w:left="0"/>
        <w:jc w:val="both"/>
      </w:pPr>
      <w:r>
        <w:rPr>
          <w:rFonts w:ascii="Times New Roman"/>
          <w:b w:val="false"/>
          <w:i w:val="false"/>
          <w:color w:val="000000"/>
          <w:sz w:val="28"/>
        </w:rPr>
        <w:t>
      1-шарт – стандарттың 9 тармағымен белгіленген құжаттарды қайта тексеру қажет болған жағдайда көрсетілетін қызметті берушінің маманы көрсетілетін қызметті алушынға мемлекеттік қызмет көрсету мерзімі күнтізбелік 30 (отыз) күнге дейін ұзартылғандығы туралы хабарлайды – қарау мерзімі ұзартылған сәттен бастап 3 (үш) күнтізбелік күн ішінде;</w:t>
      </w:r>
    </w:p>
    <w:bookmarkEnd w:id="410"/>
    <w:bookmarkStart w:name="z687" w:id="411"/>
    <w:p>
      <w:pPr>
        <w:spacing w:after="0"/>
        <w:ind w:left="0"/>
        <w:jc w:val="both"/>
      </w:pPr>
      <w:r>
        <w:rPr>
          <w:rFonts w:ascii="Times New Roman"/>
          <w:b w:val="false"/>
          <w:i w:val="false"/>
          <w:color w:val="000000"/>
          <w:sz w:val="28"/>
        </w:rPr>
        <w:t>
      4 іс-қимыл – көрсетілетін қызметті берушінің басшысы қайтыс болу туралы куәлігіне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411"/>
    <w:bookmarkStart w:name="z688" w:id="412"/>
    <w:p>
      <w:pPr>
        <w:spacing w:after="0"/>
        <w:ind w:left="0"/>
        <w:jc w:val="both"/>
      </w:pPr>
      <w:r>
        <w:rPr>
          <w:rFonts w:ascii="Times New Roman"/>
          <w:b w:val="false"/>
          <w:i w:val="false"/>
          <w:color w:val="000000"/>
          <w:sz w:val="28"/>
        </w:rPr>
        <w:t>
      5 іс-қимыл – көрсетілетін қызметті берушінің кеңсесі көрсетілетін қызметті алушыға мемлекеттік қызмет көрсету нәтижесін береді – 20 (жиырма) минут.</w:t>
      </w:r>
    </w:p>
    <w:bookmarkEnd w:id="412"/>
    <w:bookmarkStart w:name="z689" w:id="413"/>
    <w:p>
      <w:pPr>
        <w:spacing w:after="0"/>
        <w:ind w:left="0"/>
        <w:jc w:val="both"/>
      </w:pPr>
      <w:r>
        <w:rPr>
          <w:rFonts w:ascii="Times New Roman"/>
          <w:b w:val="false"/>
          <w:i w:val="false"/>
          <w:color w:val="000000"/>
          <w:sz w:val="28"/>
        </w:rPr>
        <w:t>
      11. Азаматтық хал актілері жазбаларына өзгерістер, толықтырулар мен түзетулер енгізу кезінде мемлекеттік қызметті көрсету үшін қажетті рәсімдердің (іс-қимылдардың) сипаттамасы:</w:t>
      </w:r>
    </w:p>
    <w:bookmarkEnd w:id="413"/>
    <w:bookmarkStart w:name="z690" w:id="414"/>
    <w:p>
      <w:pPr>
        <w:spacing w:after="0"/>
        <w:ind w:left="0"/>
        <w:jc w:val="both"/>
      </w:pPr>
      <w:r>
        <w:rPr>
          <w:rFonts w:ascii="Times New Roman"/>
          <w:b w:val="false"/>
          <w:i w:val="false"/>
          <w:color w:val="000000"/>
          <w:sz w:val="28"/>
        </w:rPr>
        <w:t xml:space="preserve">
      1 іс-қимыл – көрсетілетін қызметті берушінің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Құжаттарды қабылдауды және "АХАЖ" ТП-да тіркеуді жүзеге асырады. Өтінішке белгі қояды.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414"/>
    <w:bookmarkStart w:name="z691" w:id="415"/>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415"/>
    <w:bookmarkStart w:name="z692" w:id="416"/>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 "АХАЖ" ТП-да акт жазбасына өзгерістер, толықтырулар мен түзетулер енгізеді, қайталама куәлікті ресімдейді  – 6 (алты) жүмыс күн ішінде;</w:t>
      </w:r>
    </w:p>
    <w:bookmarkEnd w:id="416"/>
    <w:bookmarkStart w:name="z693" w:id="417"/>
    <w:p>
      <w:pPr>
        <w:spacing w:after="0"/>
        <w:ind w:left="0"/>
        <w:jc w:val="both"/>
      </w:pPr>
      <w:r>
        <w:rPr>
          <w:rFonts w:ascii="Times New Roman"/>
          <w:b w:val="false"/>
          <w:i w:val="false"/>
          <w:color w:val="000000"/>
          <w:sz w:val="28"/>
        </w:rPr>
        <w:t>
      1 шарт – қажет болған жағдайда көрсетілетін қызметті берушінің маманы басқа мемлекеттік органдарға сұрату жібереді және көрсетілетін қызметті алушыға өтінішті қарау мерзімі күнтізбелік 30 (отыз) күнге дейін ұзартылғандығы туралы хабарлайды – қарау мерзімі ұзартылған сәттен бастап  3 (үш) күнтізбелік күн ішінде;</w:t>
      </w:r>
    </w:p>
    <w:bookmarkEnd w:id="417"/>
    <w:bookmarkStart w:name="z694" w:id="418"/>
    <w:p>
      <w:pPr>
        <w:spacing w:after="0"/>
        <w:ind w:left="0"/>
        <w:jc w:val="both"/>
      </w:pPr>
      <w:r>
        <w:rPr>
          <w:rFonts w:ascii="Times New Roman"/>
          <w:b w:val="false"/>
          <w:i w:val="false"/>
          <w:color w:val="000000"/>
          <w:sz w:val="28"/>
        </w:rPr>
        <w:t>
      4 іс-қимыл – көрсетілетін қызметті берушінің басшысы немесе өзгерістер, толықтырулар мен түзетулер енгізілген қайтыс болу туралы қайталама куәлігіне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418"/>
    <w:bookmarkStart w:name="z695" w:id="419"/>
    <w:p>
      <w:pPr>
        <w:spacing w:after="0"/>
        <w:ind w:left="0"/>
        <w:jc w:val="both"/>
      </w:pPr>
      <w:r>
        <w:rPr>
          <w:rFonts w:ascii="Times New Roman"/>
          <w:b w:val="false"/>
          <w:i w:val="false"/>
          <w:color w:val="000000"/>
          <w:sz w:val="28"/>
        </w:rPr>
        <w:t>
      5 іс-қимыл – көрсетілетін қызметті берушінің кеңсесі мемлекеттік қызмет көрсету нәтижесін береді – 20 (жиырма) минут.</w:t>
      </w:r>
    </w:p>
    <w:bookmarkEnd w:id="419"/>
    <w:bookmarkStart w:name="z696" w:id="420"/>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iс-қимыл тәртiбiн сипаттау, сондай-ақ мемлекеттiк қызмет көрсету процесiнде ақпараттық жүйелердi пайдалану тәртiбi</w:t>
      </w:r>
    </w:p>
    <w:bookmarkEnd w:id="420"/>
    <w:bookmarkStart w:name="z697" w:id="421"/>
    <w:p>
      <w:pPr>
        <w:spacing w:after="0"/>
        <w:ind w:left="0"/>
        <w:jc w:val="both"/>
      </w:pPr>
      <w:r>
        <w:rPr>
          <w:rFonts w:ascii="Times New Roman"/>
          <w:b w:val="false"/>
          <w:i w:val="false"/>
          <w:color w:val="000000"/>
          <w:sz w:val="28"/>
        </w:rPr>
        <w:t>
      12. Көрсетілетін қызметті алушылар мемлекеттік қызметті алу үшін стандарттың 9 тармағындағы талаптарға сәйкес қажетті құжаттарды ұсына отырып, Мемлекеттік корпорацияға жүгінуге құқылы. Мемлекеттік корпорация арқылы өтініштің қабылданғанын растайтын: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құжаттарды беру күні, уақыты және орны, құжаттарды рәсімдеуге қабылдаған Мемлекеттік корпорация қызметкерінің тегі, аты, әкесінің аты (бар болған жағдайда), көрсетілетін қызметті алушының тегі, аты, әкесінің аты (бар болған жағдайда), уәкілетті өкілдің тегі, аты, әкесінің аты және олардың байланыс телефондары көрсетілген қолхат (бұдан әрі - қолхат) болып табылады.</w:t>
      </w:r>
    </w:p>
    <w:bookmarkEnd w:id="421"/>
    <w:bookmarkStart w:name="z698" w:id="422"/>
    <w:p>
      <w:pPr>
        <w:spacing w:after="0"/>
        <w:ind w:left="0"/>
        <w:jc w:val="both"/>
      </w:pPr>
      <w:r>
        <w:rPr>
          <w:rFonts w:ascii="Times New Roman"/>
          <w:b w:val="false"/>
          <w:i w:val="false"/>
          <w:color w:val="000000"/>
          <w:sz w:val="28"/>
        </w:rPr>
        <w:t xml:space="preserve">
      Көрсетілетін қызметті алушы осы мемлекеттік көрсетілетін қызмет стандартының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 құжаттардың толық емес топтамасын берген жағдайда Мемлекеттік корпорация қызметкері өтінішті қабылдап алудан бас тартады және осы мемлекеттік көрсетілетін қызмет стандартына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422"/>
    <w:bookmarkStart w:name="z699" w:id="423"/>
    <w:p>
      <w:pPr>
        <w:spacing w:after="0"/>
        <w:ind w:left="0"/>
        <w:jc w:val="both"/>
      </w:pPr>
      <w:r>
        <w:rPr>
          <w:rFonts w:ascii="Times New Roman"/>
          <w:b w:val="false"/>
          <w:i w:val="false"/>
          <w:color w:val="000000"/>
          <w:sz w:val="28"/>
        </w:rPr>
        <w:t>
      Көрсетілетін қызметті алушының сұратуын өңдеу ұзақтығы – 15 (он бес) минут.</w:t>
      </w:r>
    </w:p>
    <w:bookmarkEnd w:id="423"/>
    <w:bookmarkStart w:name="z700" w:id="424"/>
    <w:p>
      <w:pPr>
        <w:spacing w:after="0"/>
        <w:ind w:left="0"/>
        <w:jc w:val="both"/>
      </w:pPr>
      <w:r>
        <w:rPr>
          <w:rFonts w:ascii="Times New Roman"/>
          <w:b w:val="false"/>
          <w:i w:val="false"/>
          <w:color w:val="000000"/>
          <w:sz w:val="28"/>
        </w:rPr>
        <w:t>
      Көрсетілетін қызметті берушінің сұратуын дайындау және жолдау тәртiбiнің сипаттамасы, көрсетілетін қызметті алушының сұратуын өңдеу ұзақтығы, мемлекеттік қызмет көрсету нәтижесін алу тәртібі:</w:t>
      </w:r>
    </w:p>
    <w:bookmarkEnd w:id="424"/>
    <w:bookmarkStart w:name="z701" w:id="425"/>
    <w:p>
      <w:pPr>
        <w:spacing w:after="0"/>
        <w:ind w:left="0"/>
        <w:jc w:val="both"/>
      </w:pPr>
      <w:r>
        <w:rPr>
          <w:rFonts w:ascii="Times New Roman"/>
          <w:b w:val="false"/>
          <w:i w:val="false"/>
          <w:color w:val="000000"/>
          <w:sz w:val="28"/>
        </w:rPr>
        <w:t>
      1 процесс – Мемлекеттік корпорация операторының мемлекеттік қызметті көрсету үшін "Халыққа қызмет көрсету орталығы" ақпараттық жүйесінде (бұдан әрі – ХҚО АЖ) авторландыру процесі;</w:t>
      </w:r>
    </w:p>
    <w:bookmarkEnd w:id="425"/>
    <w:bookmarkStart w:name="z702" w:id="426"/>
    <w:p>
      <w:pPr>
        <w:spacing w:after="0"/>
        <w:ind w:left="0"/>
        <w:jc w:val="both"/>
      </w:pPr>
      <w:r>
        <w:rPr>
          <w:rFonts w:ascii="Times New Roman"/>
          <w:b w:val="false"/>
          <w:i w:val="false"/>
          <w:color w:val="000000"/>
          <w:sz w:val="28"/>
        </w:rPr>
        <w:t>
      1 шарт – ХҚО АЖ-да тіркелген оператор туралы деректерінің түпнұсқалығын ЭЦҚ арқылы тексеру;</w:t>
      </w:r>
    </w:p>
    <w:bookmarkEnd w:id="426"/>
    <w:bookmarkStart w:name="z703" w:id="427"/>
    <w:p>
      <w:pPr>
        <w:spacing w:after="0"/>
        <w:ind w:left="0"/>
        <w:jc w:val="both"/>
      </w:pPr>
      <w:r>
        <w:rPr>
          <w:rFonts w:ascii="Times New Roman"/>
          <w:b w:val="false"/>
          <w:i w:val="false"/>
          <w:color w:val="000000"/>
          <w:sz w:val="28"/>
        </w:rPr>
        <w:t>
      2 процесс – Мемлекеттік корпорация операторын авторландыру немесе деректерінде талап бұзушылықтардың болуына байланысты ХҚО АЖ-де авторландырудан бас тарту туралы хабарлама қалыптастыру;</w:t>
      </w:r>
    </w:p>
    <w:bookmarkEnd w:id="427"/>
    <w:bookmarkStart w:name="z704" w:id="428"/>
    <w:p>
      <w:pPr>
        <w:spacing w:after="0"/>
        <w:ind w:left="0"/>
        <w:jc w:val="both"/>
      </w:pPr>
      <w:r>
        <w:rPr>
          <w:rFonts w:ascii="Times New Roman"/>
          <w:b w:val="false"/>
          <w:i w:val="false"/>
          <w:color w:val="000000"/>
          <w:sz w:val="28"/>
        </w:rPr>
        <w:t>
      3 процесс – Мемлекеттік корпорация операторының мемлекеттік қызметті таңдауы, мемлекеттік қызметті көрсету үшін сұрату нысанын экранға шығаруы және Мемлекеттік корпорация операторының көрсетілетін қызметті алушының деректерін енгізуі;</w:t>
      </w:r>
    </w:p>
    <w:bookmarkEnd w:id="428"/>
    <w:bookmarkStart w:name="z705" w:id="429"/>
    <w:p>
      <w:pPr>
        <w:spacing w:after="0"/>
        <w:ind w:left="0"/>
        <w:jc w:val="both"/>
      </w:pPr>
      <w:r>
        <w:rPr>
          <w:rFonts w:ascii="Times New Roman"/>
          <w:b w:val="false"/>
          <w:i w:val="false"/>
          <w:color w:val="000000"/>
          <w:sz w:val="28"/>
        </w:rPr>
        <w:t>
      4 процесс – көрсетілетін қызметті алушының деректері туралы сұратуды электронды үкіметтің шлюзі (бұдан әрі – ЭҮШ) арқылы "Жеке тұлғалар" мемлекеттік деректер базасына (бұдан әрі – ЖТ МДБ) жіберу;</w:t>
      </w:r>
    </w:p>
    <w:bookmarkEnd w:id="429"/>
    <w:bookmarkStart w:name="z706" w:id="430"/>
    <w:p>
      <w:pPr>
        <w:spacing w:after="0"/>
        <w:ind w:left="0"/>
        <w:jc w:val="both"/>
      </w:pPr>
      <w:r>
        <w:rPr>
          <w:rFonts w:ascii="Times New Roman"/>
          <w:b w:val="false"/>
          <w:i w:val="false"/>
          <w:color w:val="000000"/>
          <w:sz w:val="28"/>
        </w:rPr>
        <w:t>
      2 шарт – көрсетілетін қызмет алушы деректерінің ЖТ МДБ-да болуын тексеру;</w:t>
      </w:r>
    </w:p>
    <w:bookmarkEnd w:id="430"/>
    <w:bookmarkStart w:name="z707" w:id="431"/>
    <w:p>
      <w:pPr>
        <w:spacing w:after="0"/>
        <w:ind w:left="0"/>
        <w:jc w:val="both"/>
      </w:pPr>
      <w:r>
        <w:rPr>
          <w:rFonts w:ascii="Times New Roman"/>
          <w:b w:val="false"/>
          <w:i w:val="false"/>
          <w:color w:val="000000"/>
          <w:sz w:val="28"/>
        </w:rPr>
        <w:t>
      5 процесс – көрсетілетін қызметті алушы деректерінің ЖТ МДБ-да болмауына байланысты деректерді алу мүмкіндігі жоқтығы туралы хабарлама қалыптастыру;</w:t>
      </w:r>
    </w:p>
    <w:bookmarkEnd w:id="431"/>
    <w:bookmarkStart w:name="z708" w:id="432"/>
    <w:p>
      <w:pPr>
        <w:spacing w:after="0"/>
        <w:ind w:left="0"/>
        <w:jc w:val="both"/>
      </w:pPr>
      <w:r>
        <w:rPr>
          <w:rFonts w:ascii="Times New Roman"/>
          <w:b w:val="false"/>
          <w:i w:val="false"/>
          <w:color w:val="000000"/>
          <w:sz w:val="28"/>
        </w:rPr>
        <w:t>
      6 процесс – Мемлекеттік корпорация операторының сұраным нысанын құжаттардың қағаз түрінде бар болуы бөлігінде толтыруы және мемлекеттік көрсетілетін қызметті алушы ұсынған құжаттарды сканерден өткізуі, оларды сұраным нысанына қоса тіркеуі және мемлекеттік қызметті көрсетуге сұранымның толтырылған нысанын (енгізілген деректерді) ЭЦҚ арқылы куәландыру;</w:t>
      </w:r>
    </w:p>
    <w:bookmarkEnd w:id="432"/>
    <w:bookmarkStart w:name="z709" w:id="433"/>
    <w:p>
      <w:pPr>
        <w:spacing w:after="0"/>
        <w:ind w:left="0"/>
        <w:jc w:val="both"/>
      </w:pPr>
      <w:r>
        <w:rPr>
          <w:rFonts w:ascii="Times New Roman"/>
          <w:b w:val="false"/>
          <w:i w:val="false"/>
          <w:color w:val="000000"/>
          <w:sz w:val="28"/>
        </w:rPr>
        <w:t>
      7 процесс  –  көрсетілетін қызметті алушыға қолхат беру;</w:t>
      </w:r>
    </w:p>
    <w:bookmarkEnd w:id="433"/>
    <w:bookmarkStart w:name="z710" w:id="434"/>
    <w:p>
      <w:pPr>
        <w:spacing w:after="0"/>
        <w:ind w:left="0"/>
        <w:jc w:val="both"/>
      </w:pPr>
      <w:r>
        <w:rPr>
          <w:rFonts w:ascii="Times New Roman"/>
          <w:b w:val="false"/>
          <w:i w:val="false"/>
          <w:color w:val="000000"/>
          <w:sz w:val="28"/>
        </w:rPr>
        <w:t>
      8 процесс – Мемлекеттік корпорация операторының ЭЦҚ қол қойылған электрондық құжатты (көрсетілетін қызметті алушының сұратуын) ЭҮШ арқылы электронды үкіметтің аймақтық шлюзі автоматтандырылған жұмыс орнына (бұдан әрі – ЭҮАШ АЖО) жіберу;</w:t>
      </w:r>
    </w:p>
    <w:bookmarkEnd w:id="434"/>
    <w:bookmarkStart w:name="z711" w:id="435"/>
    <w:p>
      <w:pPr>
        <w:spacing w:after="0"/>
        <w:ind w:left="0"/>
        <w:jc w:val="both"/>
      </w:pPr>
      <w:r>
        <w:rPr>
          <w:rFonts w:ascii="Times New Roman"/>
          <w:b w:val="false"/>
          <w:i w:val="false"/>
          <w:color w:val="000000"/>
          <w:sz w:val="28"/>
        </w:rPr>
        <w:t>
      9 процесс – мемлекеттік көрсетілетін қызметті өңдеу және көрсетілетін қызметті беруші маманының мемлекеттік қызмет көрсету нәтижесі – куәлікті қалыптастыруы және мемлекеттік қызмет нәтижесін Мемлекеттік корпорацияға жеткізуді қамтамасыз ету (стандартта белгіленген мемлекеттік қызмет көрсету мерзімі аяқталғанға дейін бір тәулік бұрын);</w:t>
      </w:r>
    </w:p>
    <w:bookmarkEnd w:id="435"/>
    <w:bookmarkStart w:name="z712" w:id="436"/>
    <w:p>
      <w:pPr>
        <w:spacing w:after="0"/>
        <w:ind w:left="0"/>
        <w:jc w:val="both"/>
      </w:pPr>
      <w:r>
        <w:rPr>
          <w:rFonts w:ascii="Times New Roman"/>
          <w:b w:val="false"/>
          <w:i w:val="false"/>
          <w:color w:val="000000"/>
          <w:sz w:val="28"/>
        </w:rPr>
        <w:t>
      10 процесс – Мемлекеттік корпорация қызметкерінің көрсетілетін қызметті алушының жеке басын куәландыратын құжатты ұсынуы арқылы (немесе нотариалды куәландырылған сенімхат бойынша өкілінің) қолхат негізінде мемлекеттік қызмет көрсету нәтижесін (куәлікті) қолма-қол беруі.</w:t>
      </w:r>
    </w:p>
    <w:bookmarkEnd w:id="436"/>
    <w:bookmarkStart w:name="z713" w:id="437"/>
    <w:p>
      <w:pPr>
        <w:spacing w:after="0"/>
        <w:ind w:left="0"/>
        <w:jc w:val="both"/>
      </w:pPr>
      <w:r>
        <w:rPr>
          <w:rFonts w:ascii="Times New Roman"/>
          <w:b w:val="false"/>
          <w:i w:val="false"/>
          <w:color w:val="000000"/>
          <w:sz w:val="28"/>
        </w:rPr>
        <w:t>
      Мемлекеттік қызмет көрсету мерзімдері:</w:t>
      </w:r>
    </w:p>
    <w:bookmarkEnd w:id="437"/>
    <w:bookmarkStart w:name="z714" w:id="438"/>
    <w:p>
      <w:pPr>
        <w:spacing w:after="0"/>
        <w:ind w:left="0"/>
        <w:jc w:val="both"/>
      </w:pPr>
      <w:r>
        <w:rPr>
          <w:rFonts w:ascii="Times New Roman"/>
          <w:b w:val="false"/>
          <w:i w:val="false"/>
          <w:color w:val="000000"/>
          <w:sz w:val="28"/>
        </w:rPr>
        <w:t>
      құжаттарды көрсетілетін қызметті берушіге тапсырған сәттен бастап – 1 (бір) жұмыс күні (қабылдау күні мемлекеттік қызмет көрсету мерзіміне кірмейді).</w:t>
      </w:r>
    </w:p>
    <w:bookmarkEnd w:id="438"/>
    <w:bookmarkStart w:name="z715" w:id="439"/>
    <w:p>
      <w:pPr>
        <w:spacing w:after="0"/>
        <w:ind w:left="0"/>
        <w:jc w:val="both"/>
      </w:pPr>
      <w:r>
        <w:rPr>
          <w:rFonts w:ascii="Times New Roman"/>
          <w:b w:val="false"/>
          <w:i w:val="false"/>
          <w:color w:val="000000"/>
          <w:sz w:val="28"/>
        </w:rPr>
        <w:t xml:space="preserve">
      осы мемлекеттік көрсетілетін қызмет стандартының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439"/>
    <w:bookmarkStart w:name="z716" w:id="440"/>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7 (жеті) жұмыс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440"/>
    <w:bookmarkStart w:name="z717" w:id="441"/>
    <w:p>
      <w:pPr>
        <w:spacing w:after="0"/>
        <w:ind w:left="0"/>
        <w:jc w:val="both"/>
      </w:pPr>
      <w:r>
        <w:rPr>
          <w:rFonts w:ascii="Times New Roman"/>
          <w:b w:val="false"/>
          <w:i w:val="false"/>
          <w:color w:val="000000"/>
          <w:sz w:val="28"/>
        </w:rPr>
        <w:t>
      13. Аудандық маңызы бар қалалардың ЖАО, кенттердің, ауылдардың, ауылдық округтердің әкімдері арқылы мемлекеттік қызмет көрсету кезінде мемлекеттік қызметті көрсету үшін қажетті процесінің құрамына кіретін рәсімдердің (іс-қимылдардың) мазмұны:</w:t>
      </w:r>
    </w:p>
    <w:bookmarkEnd w:id="441"/>
    <w:bookmarkStart w:name="z718" w:id="442"/>
    <w:p>
      <w:pPr>
        <w:spacing w:after="0"/>
        <w:ind w:left="0"/>
        <w:jc w:val="both"/>
      </w:pPr>
      <w:r>
        <w:rPr>
          <w:rFonts w:ascii="Times New Roman"/>
          <w:b w:val="false"/>
          <w:i w:val="false"/>
          <w:color w:val="000000"/>
          <w:sz w:val="28"/>
        </w:rPr>
        <w:t>
      1 іс-қимыл – аудандық маңызы бар қалалардың ЖАО, кенттердің, ауылдардың, ауылдық округтер әкімдерінің кеңсесі көрсетілетін қызметті алушы ұсынған құжаттардың стандарттың 9 тармағына сәйкестігін тексереді. Өтінішті қабылдайды, немесе стандарттың 10 тармағында көзделген негіздер бойынша қызмет алушылардың құжаттарын қабылдаудан бас тартады. Орындалу ұзақтығы  – 20 (жиырма) минут;</w:t>
      </w:r>
    </w:p>
    <w:bookmarkEnd w:id="442"/>
    <w:bookmarkStart w:name="z719" w:id="443"/>
    <w:p>
      <w:pPr>
        <w:spacing w:after="0"/>
        <w:ind w:left="0"/>
        <w:jc w:val="both"/>
      </w:pPr>
      <w:r>
        <w:rPr>
          <w:rFonts w:ascii="Times New Roman"/>
          <w:b w:val="false"/>
          <w:i w:val="false"/>
          <w:color w:val="000000"/>
          <w:sz w:val="28"/>
        </w:rPr>
        <w:t xml:space="preserve">
      2 іс-қимыл – аудандық маңызы бар қалалардың ЖАО, кенттердің, ауылдардың, ауылдық округтер әкімдерінің кеңсесі құжаттарды көрсетілетін қызметті берушіге жолдайды. Көрсетілетін қызметті берушімен регламенттің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 тармақтарында</w:t>
      </w:r>
      <w:r>
        <w:rPr>
          <w:rFonts w:ascii="Times New Roman"/>
          <w:b w:val="false"/>
          <w:i w:val="false"/>
          <w:color w:val="000000"/>
          <w:sz w:val="28"/>
        </w:rPr>
        <w:t xml:space="preserve"> көзделген негіздер бойынша тиісті іс-қимыл жасалады. Орындалу ұзақтығы  – 1 (бір) жұмыс күн;</w:t>
      </w:r>
    </w:p>
    <w:bookmarkEnd w:id="443"/>
    <w:bookmarkStart w:name="z720" w:id="444"/>
    <w:p>
      <w:pPr>
        <w:spacing w:after="0"/>
        <w:ind w:left="0"/>
        <w:jc w:val="both"/>
      </w:pPr>
      <w:r>
        <w:rPr>
          <w:rFonts w:ascii="Times New Roman"/>
          <w:b w:val="false"/>
          <w:i w:val="false"/>
          <w:color w:val="000000"/>
          <w:sz w:val="28"/>
        </w:rPr>
        <w:t>
      3-іс-қимыл – аудандық маңызы бар қалалардың ЖАО, кенттердің, ауылдардың, ауылдық округтер әкімдерінің кеңсесі көрсетілетін қызметті алушыға қызмет көрсету нәтижесін береді. Орындалу ұзақтығы – 20 (жиырма) минут.</w:t>
      </w:r>
    </w:p>
    <w:bookmarkEnd w:id="444"/>
    <w:bookmarkStart w:name="z721" w:id="445"/>
    <w:p>
      <w:pPr>
        <w:spacing w:after="0"/>
        <w:ind w:left="0"/>
        <w:jc w:val="both"/>
      </w:pPr>
      <w:r>
        <w:rPr>
          <w:rFonts w:ascii="Times New Roman"/>
          <w:b w:val="false"/>
          <w:i w:val="false"/>
          <w:color w:val="000000"/>
          <w:sz w:val="28"/>
        </w:rPr>
        <w:t xml:space="preserve">
      14.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w:t>
      </w:r>
      <w:r>
        <w:rPr>
          <w:rFonts w:ascii="Times New Roman"/>
          <w:b w:val="false"/>
          <w:i w:val="false"/>
          <w:color w:val="000000"/>
          <w:sz w:val="28"/>
        </w:rPr>
        <w:t>-4 қосымшаға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4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"Қайтыс болуды тіркеу, оның </w:t>
            </w:r>
            <w:r>
              <w:br/>
            </w:r>
            <w:r>
              <w:rPr>
                <w:rFonts w:ascii="Times New Roman"/>
                <w:b w:val="false"/>
                <w:i w:val="false"/>
                <w:color w:val="000000"/>
                <w:sz w:val="20"/>
              </w:rPr>
              <w:t xml:space="preserve">ішінде 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1 қосымша</w:t>
            </w:r>
          </w:p>
        </w:tc>
      </w:tr>
    </w:tbl>
    <w:bookmarkStart w:name="z723" w:id="446"/>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446"/>
    <w:bookmarkStart w:name="z724" w:id="447"/>
    <w:p>
      <w:pPr>
        <w:spacing w:after="0"/>
        <w:ind w:left="0"/>
        <w:jc w:val="left"/>
      </w:pPr>
      <w:r>
        <w:rPr>
          <w:rFonts w:ascii="Times New Roman"/>
          <w:b/>
          <w:i w:val="false"/>
          <w:color w:val="000000"/>
        </w:rPr>
        <w:t xml:space="preserve"> 1) көрсетілетін қызметті беруші арқылы мемлекеттік қызметті көрсету</w:t>
      </w:r>
    </w:p>
    <w:bookmarkEnd w:id="447"/>
    <w:bookmarkStart w:name="z725" w:id="448"/>
    <w:p>
      <w:pPr>
        <w:spacing w:after="0"/>
        <w:ind w:left="0"/>
        <w:jc w:val="both"/>
      </w:pPr>
      <w:r>
        <w:rPr>
          <w:rFonts w:ascii="Times New Roman"/>
          <w:b w:val="false"/>
          <w:i w:val="false"/>
          <w:color w:val="000000"/>
          <w:sz w:val="28"/>
        </w:rPr>
        <w:t xml:space="preserve">
      </w:t>
      </w:r>
    </w:p>
    <w:bookmarkEnd w:id="448"/>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"Қайтыс болуды тіркеу, оның </w:t>
            </w:r>
            <w:r>
              <w:br/>
            </w:r>
            <w:r>
              <w:rPr>
                <w:rFonts w:ascii="Times New Roman"/>
                <w:b w:val="false"/>
                <w:i w:val="false"/>
                <w:color w:val="000000"/>
                <w:sz w:val="20"/>
              </w:rPr>
              <w:t xml:space="preserve">ішінде 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2 қосымша</w:t>
            </w:r>
          </w:p>
        </w:tc>
      </w:tr>
    </w:tbl>
    <w:bookmarkStart w:name="z727" w:id="449"/>
    <w:p>
      <w:pPr>
        <w:spacing w:after="0"/>
        <w:ind w:left="0"/>
        <w:jc w:val="left"/>
      </w:pPr>
      <w:r>
        <w:rPr>
          <w:rFonts w:ascii="Times New Roman"/>
          <w:b/>
          <w:i w:val="false"/>
          <w:color w:val="000000"/>
        </w:rPr>
        <w:t xml:space="preserve"> 2) көрсетілетін қызметті беруші арқылы азаматтық хал актілері жазбаларына өзгерістер, толықтырулар мен түзетулер енгізу</w:t>
      </w:r>
    </w:p>
    <w:bookmarkEnd w:id="449"/>
    <w:bookmarkStart w:name="z728" w:id="450"/>
    <w:p>
      <w:pPr>
        <w:spacing w:after="0"/>
        <w:ind w:left="0"/>
        <w:jc w:val="both"/>
      </w:pPr>
      <w:r>
        <w:rPr>
          <w:rFonts w:ascii="Times New Roman"/>
          <w:b w:val="false"/>
          <w:i w:val="false"/>
          <w:color w:val="000000"/>
          <w:sz w:val="28"/>
        </w:rPr>
        <w:t xml:space="preserve">
      </w:t>
      </w:r>
    </w:p>
    <w:bookmarkEnd w:id="450"/>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"Қайтыс болуды тіркеу, оның </w:t>
            </w:r>
            <w:r>
              <w:br/>
            </w:r>
            <w:r>
              <w:rPr>
                <w:rFonts w:ascii="Times New Roman"/>
                <w:b w:val="false"/>
                <w:i w:val="false"/>
                <w:color w:val="000000"/>
                <w:sz w:val="20"/>
              </w:rPr>
              <w:t xml:space="preserve">ішінде 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3 қосымша</w:t>
            </w:r>
          </w:p>
        </w:tc>
      </w:tr>
    </w:tbl>
    <w:bookmarkStart w:name="z730" w:id="451"/>
    <w:p>
      <w:pPr>
        <w:spacing w:after="0"/>
        <w:ind w:left="0"/>
        <w:jc w:val="left"/>
      </w:pPr>
      <w:r>
        <w:rPr>
          <w:rFonts w:ascii="Times New Roman"/>
          <w:b/>
          <w:i w:val="false"/>
          <w:color w:val="000000"/>
        </w:rPr>
        <w:t xml:space="preserve"> 3) Мемлекеттік корпорация арқылы мемлекеттік қызмет көрсету кезінде</w:t>
      </w:r>
    </w:p>
    <w:bookmarkEnd w:id="451"/>
    <w:bookmarkStart w:name="z731" w:id="452"/>
    <w:p>
      <w:pPr>
        <w:spacing w:after="0"/>
        <w:ind w:left="0"/>
        <w:jc w:val="both"/>
      </w:pPr>
      <w:r>
        <w:rPr>
          <w:rFonts w:ascii="Times New Roman"/>
          <w:b w:val="false"/>
          <w:i w:val="false"/>
          <w:color w:val="000000"/>
          <w:sz w:val="28"/>
        </w:rPr>
        <w:t xml:space="preserve">
      </w:t>
      </w:r>
    </w:p>
    <w:bookmarkEnd w:id="452"/>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"Қайтыс болуды тіркеу, оның </w:t>
            </w:r>
            <w:r>
              <w:br/>
            </w:r>
            <w:r>
              <w:rPr>
                <w:rFonts w:ascii="Times New Roman"/>
                <w:b w:val="false"/>
                <w:i w:val="false"/>
                <w:color w:val="000000"/>
                <w:sz w:val="20"/>
              </w:rPr>
              <w:t xml:space="preserve">ішінде 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4 қосымша</w:t>
            </w:r>
          </w:p>
        </w:tc>
      </w:tr>
    </w:tbl>
    <w:p>
      <w:pPr>
        <w:spacing w:after="0"/>
        <w:ind w:left="0"/>
        <w:jc w:val="left"/>
      </w:pPr>
      <w:r>
        <w:rPr>
          <w:rFonts w:ascii="Times New Roman"/>
          <w:b/>
          <w:i w:val="false"/>
          <w:color w:val="000000"/>
        </w:rPr>
        <w:t xml:space="preserve"> 4) аудандық маңызы бар қалалардың жергілікті атқарушы органдардың, кенттердің, ауылдардың, ауылдық округтер әкімдері арқылы мемлекеттік қызмет көрсету кезінде</w:t>
      </w:r>
    </w:p>
    <w:p>
      <w:pPr>
        <w:spacing w:after="0"/>
        <w:ind w:left="0"/>
        <w:jc w:val="left"/>
      </w:pPr>
      <w:r>
        <w:br/>
      </w:r>
    </w:p>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әкімдігінің</w:t>
            </w:r>
            <w:r>
              <w:br/>
            </w:r>
            <w:r>
              <w:rPr>
                <w:rFonts w:ascii="Times New Roman"/>
                <w:b w:val="false"/>
                <w:i w:val="false"/>
                <w:color w:val="000000"/>
                <w:sz w:val="20"/>
              </w:rPr>
              <w:t>2015 жылғы "8" қыркүйектегі</w:t>
            </w:r>
            <w:r>
              <w:br/>
            </w:r>
            <w:r>
              <w:rPr>
                <w:rFonts w:ascii="Times New Roman"/>
                <w:b w:val="false"/>
                <w:i w:val="false"/>
                <w:color w:val="000000"/>
                <w:sz w:val="20"/>
              </w:rPr>
              <w:t xml:space="preserve">№ 228 қаулысымен </w:t>
            </w:r>
            <w:r>
              <w:br/>
            </w:r>
            <w:r>
              <w:rPr>
                <w:rFonts w:ascii="Times New Roman"/>
                <w:b w:val="false"/>
                <w:i w:val="false"/>
                <w:color w:val="000000"/>
                <w:sz w:val="20"/>
              </w:rPr>
              <w:t>бекітілген</w:t>
            </w:r>
          </w:p>
        </w:tc>
      </w:tr>
    </w:tbl>
    <w:bookmarkStart w:name="z733" w:id="453"/>
    <w:p>
      <w:pPr>
        <w:spacing w:after="0"/>
        <w:ind w:left="0"/>
        <w:jc w:val="left"/>
      </w:pPr>
      <w:r>
        <w:rPr>
          <w:rFonts w:ascii="Times New Roman"/>
          <w:b/>
          <w:i w:val="false"/>
          <w:color w:val="000000"/>
        </w:rPr>
        <w:t xml:space="preserve">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453"/>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29.12.2017 </w:t>
      </w:r>
      <w:r>
        <w:rPr>
          <w:rFonts w:ascii="Times New Roman"/>
          <w:b w:val="false"/>
          <w:i w:val="false"/>
          <w:color w:val="ff0000"/>
          <w:sz w:val="28"/>
        </w:rPr>
        <w:t>№ 362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740" w:id="454"/>
    <w:p>
      <w:pPr>
        <w:spacing w:after="0"/>
        <w:ind w:left="0"/>
        <w:jc w:val="left"/>
      </w:pPr>
      <w:r>
        <w:rPr>
          <w:rFonts w:ascii="Times New Roman"/>
          <w:b/>
          <w:i w:val="false"/>
          <w:color w:val="000000"/>
        </w:rPr>
        <w:t xml:space="preserve"> </w:t>
      </w:r>
      <w:r>
        <w:rPr>
          <w:rFonts w:ascii="Times New Roman"/>
          <w:b/>
          <w:i w:val="false"/>
          <w:color w:val="000000"/>
        </w:rPr>
        <w:t>1. Жалпы ережелер</w:t>
      </w:r>
    </w:p>
    <w:bookmarkEnd w:id="454"/>
    <w:bookmarkStart w:name="z741" w:id="455"/>
    <w:p>
      <w:pPr>
        <w:spacing w:after="0"/>
        <w:ind w:left="0"/>
        <w:jc w:val="both"/>
      </w:pPr>
      <w:r>
        <w:rPr>
          <w:rFonts w:ascii="Times New Roman"/>
          <w:b w:val="false"/>
          <w:i w:val="false"/>
          <w:color w:val="000000"/>
          <w:sz w:val="28"/>
        </w:rPr>
        <w:t>
      1. "Бала асырап алуды тіркеу, оның ішінде азаматтық хал актілері жазбаларына өзгерістер, толықтырулар мен түзетулер енгізу" мемлекеттiк қызметiнің (бұдан әрi – мемлекеттiк көрсетілетін қызмет) көрсетілетін қызмет берушісі аудандардың және облыстық маңызы бар қалалардың жергілікті атқарушы органдары (бұдан әрі – ЖАО) (азаматтық хал актілерін тіркеу саласында функцияларды жүзеге асыруға уәкілетті құрылымдық бөлімшелер) (бұдан әрі – көрсетілетін қызметті беруші) болып табылады.</w:t>
      </w:r>
    </w:p>
    <w:bookmarkEnd w:id="455"/>
    <w:bookmarkStart w:name="z742" w:id="456"/>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көрсетілетін қызметті беруші, аудандық маңызы бар қалалардың ЖАО, кенттердің, ауылдардың, ауылдық округтердің әкімдері арқылы жүзеге асырылады.</w:t>
      </w:r>
    </w:p>
    <w:bookmarkEnd w:id="456"/>
    <w:bookmarkStart w:name="z743" w:id="457"/>
    <w:p>
      <w:pPr>
        <w:spacing w:after="0"/>
        <w:ind w:left="0"/>
        <w:jc w:val="both"/>
      </w:pPr>
      <w:r>
        <w:rPr>
          <w:rFonts w:ascii="Times New Roman"/>
          <w:b w:val="false"/>
          <w:i w:val="false"/>
          <w:color w:val="000000"/>
          <w:sz w:val="28"/>
        </w:rPr>
        <w:t>
      2. Мемлекеттік қызмет көрсету нысаны: қағаз түрінде.</w:t>
      </w:r>
    </w:p>
    <w:bookmarkEnd w:id="457"/>
    <w:bookmarkStart w:name="z744" w:id="458"/>
    <w:p>
      <w:pPr>
        <w:spacing w:after="0"/>
        <w:ind w:left="0"/>
        <w:jc w:val="both"/>
      </w:pPr>
      <w:r>
        <w:rPr>
          <w:rFonts w:ascii="Times New Roman"/>
          <w:b w:val="false"/>
          <w:i w:val="false"/>
          <w:color w:val="000000"/>
          <w:sz w:val="28"/>
        </w:rPr>
        <w:t>
      3. Мемлекеттік қызметті көрсетудің нәтижесі:</w:t>
      </w:r>
    </w:p>
    <w:bookmarkEnd w:id="458"/>
    <w:bookmarkStart w:name="z745" w:id="459"/>
    <w:p>
      <w:pPr>
        <w:spacing w:after="0"/>
        <w:ind w:left="0"/>
        <w:jc w:val="both"/>
      </w:pPr>
      <w:r>
        <w:rPr>
          <w:rFonts w:ascii="Times New Roman"/>
          <w:b w:val="false"/>
          <w:i w:val="false"/>
          <w:color w:val="000000"/>
          <w:sz w:val="28"/>
        </w:rPr>
        <w:t xml:space="preserve">
      жеке басын куәландыратын құжатты көрсеткен кезде қағаз жеткізгіштегі ұл (қыз) асырап алу туралы және баланың туу туралы куәлік, енгізілген өзгерістерімен, толықтыруларымен және түзетулерімен ұл (қыз) асырап алу туралы қайталама куәлік немесе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(Нормативтік құқықтық актілерді мемлекеттік тіркеу тізілімінде тіркелген нөмірі 11374) бұйрығымен бекітілген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9-1-тармағында</w:t>
      </w:r>
      <w:r>
        <w:rPr>
          <w:rFonts w:ascii="Times New Roman"/>
          <w:b w:val="false"/>
          <w:i w:val="false"/>
          <w:color w:val="000000"/>
          <w:sz w:val="28"/>
        </w:rPr>
        <w:t xml:space="preserve"> көзделген негіздер мен жағдайларда мемлекеттік қызмет көрсетуден бас тарту туралы дәлелді жауап.</w:t>
      </w:r>
    </w:p>
    <w:bookmarkEnd w:id="459"/>
    <w:bookmarkStart w:name="z746" w:id="460"/>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460"/>
    <w:bookmarkStart w:name="z747" w:id="461"/>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461"/>
    <w:bookmarkStart w:name="z748" w:id="462"/>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 топтамасының болуы негіздеме болып табылады.</w:t>
      </w:r>
    </w:p>
    <w:bookmarkEnd w:id="462"/>
    <w:bookmarkStart w:name="z749" w:id="463"/>
    <w:p>
      <w:pPr>
        <w:spacing w:after="0"/>
        <w:ind w:left="0"/>
        <w:jc w:val="both"/>
      </w:pPr>
      <w:r>
        <w:rPr>
          <w:rFonts w:ascii="Times New Roman"/>
          <w:b w:val="false"/>
          <w:i w:val="false"/>
          <w:color w:val="000000"/>
          <w:sz w:val="28"/>
        </w:rPr>
        <w:t>
      5. Бала асырап алуды тіркеу кезінде көрсетілетін қызметті беруші арқылы мемлекеттік қызмет көрсету процесінің құрамына кіретін рәсімдердің (іс-қимылдардың) мазмұны, орындалу ұзақтығы:</w:t>
      </w:r>
    </w:p>
    <w:bookmarkEnd w:id="463"/>
    <w:bookmarkStart w:name="z750" w:id="464"/>
    <w:p>
      <w:pPr>
        <w:spacing w:after="0"/>
        <w:ind w:left="0"/>
        <w:jc w:val="both"/>
      </w:pPr>
      <w:r>
        <w:rPr>
          <w:rFonts w:ascii="Times New Roman"/>
          <w:b w:val="false"/>
          <w:i w:val="false"/>
          <w:color w:val="000000"/>
          <w:sz w:val="28"/>
        </w:rPr>
        <w:t>
      1 іс-қимыл – көрсетілетін қызметті берушінің кеңсесі көрсетілетін қызметті алушы ұсынған құжаттардың стандарттың 9 тармағына сәйкестігін тексереді. Құжаттарды қабылдауды және "Азаматтық хал актісі жазбасы" тіркеу пункті ақпараттық жүйесінде (бұдан әрі – "АХАЖ" ТП) тіркеуді жүзеге асырады. Өтініштің қабылданғанын растайтын құжаттар топтамасының қабылданған күні мен уақыты көрсетілген тіркеу туралы белгі (бұдан әрі – белгі)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464"/>
    <w:bookmarkStart w:name="z751" w:id="465"/>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465"/>
    <w:bookmarkStart w:name="z752" w:id="466"/>
    <w:p>
      <w:pPr>
        <w:spacing w:after="0"/>
        <w:ind w:left="0"/>
        <w:jc w:val="both"/>
      </w:pPr>
      <w:r>
        <w:rPr>
          <w:rFonts w:ascii="Times New Roman"/>
          <w:b w:val="false"/>
          <w:i w:val="false"/>
          <w:color w:val="000000"/>
          <w:sz w:val="28"/>
        </w:rPr>
        <w:t>
      3 іс-қимыл – көрсетілетін қызметті берушінің маманы өтініш пен ұсынылған құжаттар топтамасын қарайды, бала асырап алу туралы акт жазбасын тіркеуді жүзеге асырады, негізгі акт жазбсына бала асырап алу туралы белгі қояды, АХАЖ ТП-да акт жазбасын қалпына келтіруді жүргізеді, бала асырап алу туралы куәлікті ресімдейді, туу туралы жаңа куәлікті ресімдейді  – 4 (төрт) сағат;</w:t>
      </w:r>
    </w:p>
    <w:bookmarkEnd w:id="466"/>
    <w:bookmarkStart w:name="z753" w:id="467"/>
    <w:p>
      <w:pPr>
        <w:spacing w:after="0"/>
        <w:ind w:left="0"/>
        <w:jc w:val="both"/>
      </w:pPr>
      <w:r>
        <w:rPr>
          <w:rFonts w:ascii="Times New Roman"/>
          <w:b w:val="false"/>
          <w:i w:val="false"/>
          <w:color w:val="000000"/>
          <w:sz w:val="28"/>
        </w:rPr>
        <w:t>
      4 іс-қимыл – көрсетілетін қызметті берушінің басшысы бала асырап алу туралы және туу туралы куәлікке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467"/>
    <w:bookmarkStart w:name="z754" w:id="468"/>
    <w:p>
      <w:pPr>
        <w:spacing w:after="0"/>
        <w:ind w:left="0"/>
        <w:jc w:val="both"/>
      </w:pPr>
      <w:r>
        <w:rPr>
          <w:rFonts w:ascii="Times New Roman"/>
          <w:b w:val="false"/>
          <w:i w:val="false"/>
          <w:color w:val="000000"/>
          <w:sz w:val="28"/>
        </w:rPr>
        <w:t>
      5 іс-қимыл – көрсетілетін қызметті берушінің кеңсесі көрсетілетін қызметті алушыға мемлекеттік қызмет көрсету нәтижесін береді – 10 (он) минут.</w:t>
      </w:r>
    </w:p>
    <w:bookmarkEnd w:id="468"/>
    <w:bookmarkStart w:name="z755" w:id="469"/>
    <w:p>
      <w:pPr>
        <w:spacing w:after="0"/>
        <w:ind w:left="0"/>
        <w:jc w:val="both"/>
      </w:pPr>
      <w:r>
        <w:rPr>
          <w:rFonts w:ascii="Times New Roman"/>
          <w:b w:val="false"/>
          <w:i w:val="false"/>
          <w:color w:val="000000"/>
          <w:sz w:val="28"/>
        </w:rPr>
        <w:t>
      6. Азаматтық хал акт жазбасына өзгерістер, толықтырулар мен түзетулер енгізу кезінде көрсетілетін қызметті беруші арқылы мемлекеттік қызмет көрсету процесінің құрамына кіретін рәсімдердің (іс-қимылдардың) мазмұны, орындалу ұзақтығы:</w:t>
      </w:r>
    </w:p>
    <w:bookmarkEnd w:id="469"/>
    <w:bookmarkStart w:name="z756" w:id="470"/>
    <w:p>
      <w:pPr>
        <w:spacing w:after="0"/>
        <w:ind w:left="0"/>
        <w:jc w:val="both"/>
      </w:pPr>
      <w:r>
        <w:rPr>
          <w:rFonts w:ascii="Times New Roman"/>
          <w:b w:val="false"/>
          <w:i w:val="false"/>
          <w:color w:val="000000"/>
          <w:sz w:val="28"/>
        </w:rPr>
        <w:t xml:space="preserve">
      1 іс-қимыл – көрсетілетін қызметті берушінің кеңсесі көрсетілетін қызметті алушы ұсынған құжаттардың стандарттың 9 тармағына сәйкестігін тексереді. Құжаттарды қабылдауды және "АХАЖ" ТП-да тіркеуді жүзеге асырады. Өтініштің қабылданғанын растайтын белгі болып табылады.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470"/>
    <w:bookmarkStart w:name="z757" w:id="471"/>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471"/>
    <w:bookmarkStart w:name="z758" w:id="472"/>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w:t>
      </w:r>
    </w:p>
    <w:bookmarkEnd w:id="472"/>
    <w:bookmarkStart w:name="z759" w:id="473"/>
    <w:p>
      <w:pPr>
        <w:spacing w:after="0"/>
        <w:ind w:left="0"/>
        <w:jc w:val="both"/>
      </w:pPr>
      <w:r>
        <w:rPr>
          <w:rFonts w:ascii="Times New Roman"/>
          <w:b w:val="false"/>
          <w:i w:val="false"/>
          <w:color w:val="000000"/>
          <w:sz w:val="28"/>
        </w:rPr>
        <w:t xml:space="preserve">
      Қажет болған жағдайда басқа мемлекеттік органдарға сұрату жібереді және көрсетілетін қызметті алушыға өтінішті қарау мерзімінің ұзартылғандығы туралы хабарлайды. </w:t>
      </w:r>
    </w:p>
    <w:bookmarkEnd w:id="473"/>
    <w:bookmarkStart w:name="z760" w:id="474"/>
    <w:p>
      <w:pPr>
        <w:spacing w:after="0"/>
        <w:ind w:left="0"/>
        <w:jc w:val="both"/>
      </w:pPr>
      <w:r>
        <w:rPr>
          <w:rFonts w:ascii="Times New Roman"/>
          <w:b w:val="false"/>
          <w:i w:val="false"/>
          <w:color w:val="000000"/>
          <w:sz w:val="28"/>
        </w:rPr>
        <w:t>
      "АХАЖ" ТП-да актілік жазбаға өзгерістер, толықтырулар мен түзетулер енгізеді, қайталама куәлікті ресімдейді – 6 (алты) жұмыс күн ішінде;</w:t>
      </w:r>
    </w:p>
    <w:bookmarkEnd w:id="474"/>
    <w:bookmarkStart w:name="z761" w:id="475"/>
    <w:p>
      <w:pPr>
        <w:spacing w:after="0"/>
        <w:ind w:left="0"/>
        <w:jc w:val="both"/>
      </w:pPr>
      <w:r>
        <w:rPr>
          <w:rFonts w:ascii="Times New Roman"/>
          <w:b w:val="false"/>
          <w:i w:val="false"/>
          <w:color w:val="000000"/>
          <w:sz w:val="28"/>
        </w:rPr>
        <w:t>
      4 іс-қимыл – көрсетілетін қызметті берушінің басшысы енгізілген өзгерістерімен, толықтырулармен және түзетулерімен бала асырап алу туралы қайталама куәлікке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475"/>
    <w:bookmarkStart w:name="z762" w:id="476"/>
    <w:p>
      <w:pPr>
        <w:spacing w:after="0"/>
        <w:ind w:left="0"/>
        <w:jc w:val="both"/>
      </w:pPr>
      <w:r>
        <w:rPr>
          <w:rFonts w:ascii="Times New Roman"/>
          <w:b w:val="false"/>
          <w:i w:val="false"/>
          <w:color w:val="000000"/>
          <w:sz w:val="28"/>
        </w:rPr>
        <w:t>
      5 іс-қимыл – көрсетілетін қызметті берушінің кеңсесі мемлекеттік қызмет көрсету нәтижесін береді  – 20 (жиырма) минут.</w:t>
      </w:r>
    </w:p>
    <w:bookmarkEnd w:id="476"/>
    <w:bookmarkStart w:name="z763" w:id="477"/>
    <w:p>
      <w:pPr>
        <w:spacing w:after="0"/>
        <w:ind w:left="0"/>
        <w:jc w:val="both"/>
      </w:pPr>
      <w:r>
        <w:rPr>
          <w:rFonts w:ascii="Times New Roman"/>
          <w:b w:val="false"/>
          <w:i w:val="false"/>
          <w:color w:val="000000"/>
          <w:sz w:val="28"/>
        </w:rPr>
        <w:t>
      Мемлекеттік қызмет көрсету мерзімі:</w:t>
      </w:r>
    </w:p>
    <w:bookmarkEnd w:id="477"/>
    <w:bookmarkStart w:name="z764" w:id="478"/>
    <w:p>
      <w:pPr>
        <w:spacing w:after="0"/>
        <w:ind w:left="0"/>
        <w:jc w:val="both"/>
      </w:pPr>
      <w:r>
        <w:rPr>
          <w:rFonts w:ascii="Times New Roman"/>
          <w:b w:val="false"/>
          <w:i w:val="false"/>
          <w:color w:val="000000"/>
          <w:sz w:val="28"/>
        </w:rPr>
        <w:t>
      бала асырап алуды тіркеу  – 1 (бір) жұмыс күні;</w:t>
      </w:r>
    </w:p>
    <w:bookmarkEnd w:id="478"/>
    <w:bookmarkStart w:name="z765" w:id="479"/>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күнтізбелік 7 (жеті) күн ішінде қаралады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күні ішінде хабардар ете отырып, күнтiзбелiк 30 (отыз) күннен аспайтын уақытқа ұзартылады.</w:t>
      </w:r>
    </w:p>
    <w:bookmarkEnd w:id="479"/>
    <w:bookmarkStart w:name="z766" w:id="480"/>
    <w:p>
      <w:pPr>
        <w:spacing w:after="0"/>
        <w:ind w:left="0"/>
        <w:jc w:val="both"/>
      </w:pPr>
      <w:r>
        <w:rPr>
          <w:rFonts w:ascii="Times New Roman"/>
          <w:b w:val="false"/>
          <w:i w:val="false"/>
          <w:color w:val="000000"/>
          <w:sz w:val="28"/>
        </w:rPr>
        <w:t xml:space="preserve">
      7. Осы Регламенттің 5 тармағында көрсетілген 1 іс-қимыл бойынша мемлекеттік қызмет көрсету рәсімінің (іс-қимылының) нәтижесі тіркелген құжаттар болып табылады, олар осы Регламенттің 5 тармағында көрсетілген 2 іс-қимылды орындауды бастау үшін негіз болады. </w:t>
      </w:r>
    </w:p>
    <w:bookmarkEnd w:id="480"/>
    <w:bookmarkStart w:name="z767" w:id="481"/>
    <w:p>
      <w:pPr>
        <w:spacing w:after="0"/>
        <w:ind w:left="0"/>
        <w:jc w:val="both"/>
      </w:pPr>
      <w:r>
        <w:rPr>
          <w:rFonts w:ascii="Times New Roman"/>
          <w:b w:val="false"/>
          <w:i w:val="false"/>
          <w:color w:val="000000"/>
          <w:sz w:val="28"/>
        </w:rPr>
        <w:t xml:space="preserve">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2 іс-қимыл бойынша мемлекеттік қызмет көрсету рәсімінің (іс-қимылының) нәтижесі көрсетілетін қызметті берушінің басшысының бұрыштамасы болып табылады, ол осы Регламенттің 5 тармағында көрсетілген 3 іс-қимылды орындауды бастау үшін негіз болады. </w:t>
      </w:r>
    </w:p>
    <w:bookmarkEnd w:id="481"/>
    <w:bookmarkStart w:name="z768" w:id="482"/>
    <w:p>
      <w:pPr>
        <w:spacing w:after="0"/>
        <w:ind w:left="0"/>
        <w:jc w:val="both"/>
      </w:pPr>
      <w:r>
        <w:rPr>
          <w:rFonts w:ascii="Times New Roman"/>
          <w:b w:val="false"/>
          <w:i w:val="false"/>
          <w:color w:val="000000"/>
          <w:sz w:val="28"/>
        </w:rPr>
        <w:t>
      Осы Регламенттің 5 тармағында көрсетілген 3 іс-қимыл бойынша мемлекеттік қызмет көрсету рәсімінің (іс-қимылының) нәтижесі азаматтық хал актісін тіркеу туралы куәліктің толтырылған бланкі болып табылады, олар осы Регламенттің 5 тармағында көрсетілген 4 іс-қимылды орындауды бастау үшін негіз болады.</w:t>
      </w:r>
    </w:p>
    <w:bookmarkEnd w:id="482"/>
    <w:bookmarkStart w:name="z769" w:id="483"/>
    <w:p>
      <w:pPr>
        <w:spacing w:after="0"/>
        <w:ind w:left="0"/>
        <w:jc w:val="both"/>
      </w:pPr>
      <w:r>
        <w:rPr>
          <w:rFonts w:ascii="Times New Roman"/>
          <w:b w:val="false"/>
          <w:i w:val="false"/>
          <w:color w:val="000000"/>
          <w:sz w:val="28"/>
        </w:rPr>
        <w:t>
      Осы Регламенттің 5 тармағында көрсетілген 4 іс-қимыл бойынша мемлекеттік қызмет көрсету рәсімінің (іс-қимылының) нәтижесі бала асырап алу туралы және туу туралы қол қойылған куәлік немесе мемлекеттік қызметті көрсетуден дәлелді бас тарту туралы жауабы болып табылады, ол осы Регламенттің 5 тармағында көрсетілген 5 іс-қимылды орындауды бастау үшін негіз болады.</w:t>
      </w:r>
    </w:p>
    <w:bookmarkEnd w:id="483"/>
    <w:bookmarkStart w:name="z770" w:id="484"/>
    <w:p>
      <w:pPr>
        <w:spacing w:after="0"/>
        <w:ind w:left="0"/>
        <w:jc w:val="both"/>
      </w:pPr>
      <w:r>
        <w:rPr>
          <w:rFonts w:ascii="Times New Roman"/>
          <w:b w:val="false"/>
          <w:i w:val="false"/>
          <w:color w:val="000000"/>
          <w:sz w:val="28"/>
        </w:rPr>
        <w:t>
      Осы Регламенттің 5 тармағында көрсетілген 5 іс-қимыл бойынша мемлекеттік қызмет көрсету рәсімінің (іс-қимылының) нәтижесі көрсетілетін қызметті алушыға бала асырап алу туралы және туу туралы қол қойылған куәлік немесе мемлекеттік қызметті көрсетуден дәлелді бас тарту туралы жауабы болып табылады.</w:t>
      </w:r>
    </w:p>
    <w:bookmarkEnd w:id="484"/>
    <w:bookmarkStart w:name="z771" w:id="485"/>
    <w:p>
      <w:pPr>
        <w:spacing w:after="0"/>
        <w:ind w:left="0"/>
        <w:jc w:val="both"/>
      </w:pPr>
      <w:r>
        <w:rPr>
          <w:rFonts w:ascii="Times New Roman"/>
          <w:b w:val="false"/>
          <w:i w:val="false"/>
          <w:color w:val="000000"/>
          <w:sz w:val="28"/>
        </w:rPr>
        <w:t xml:space="preserve">
      8. Осы Регламенттің </w:t>
      </w:r>
      <w:r>
        <w:rPr>
          <w:rFonts w:ascii="Times New Roman"/>
          <w:b w:val="false"/>
          <w:i w:val="false"/>
          <w:color w:val="000000"/>
          <w:sz w:val="28"/>
        </w:rPr>
        <w:t>6 тармағында</w:t>
      </w:r>
      <w:r>
        <w:rPr>
          <w:rFonts w:ascii="Times New Roman"/>
          <w:b w:val="false"/>
          <w:i w:val="false"/>
          <w:color w:val="000000"/>
          <w:sz w:val="28"/>
        </w:rPr>
        <w:t xml:space="preserve"> көрсетілген 1 іс-қимыл бойынша азаматтық хал актілері жазбаларына өзгерістер, толықтырулар мен түзетулер енгізу кезінде мемлекеттік қызмет көрсету рәсімінің (іс-қимылының) нәтижесі тіркелген құжаттар болып табылады, олар осы Регламенттің 6 тармағында көрсетілген 2 іс-қимылды орындауды бастау үшін негіз болады.</w:t>
      </w:r>
    </w:p>
    <w:bookmarkEnd w:id="485"/>
    <w:bookmarkStart w:name="z772" w:id="486"/>
    <w:p>
      <w:pPr>
        <w:spacing w:after="0"/>
        <w:ind w:left="0"/>
        <w:jc w:val="both"/>
      </w:pPr>
      <w:r>
        <w:rPr>
          <w:rFonts w:ascii="Times New Roman"/>
          <w:b w:val="false"/>
          <w:i w:val="false"/>
          <w:color w:val="000000"/>
          <w:sz w:val="28"/>
        </w:rPr>
        <w:t>
      Осы Регламенттің 6 тармағында көрсетілген 2 іс-қимыл бойынша мемлекеттік қызмет көрсету рәсімінің (іс-қимылының) нәтижесі көрсетілетін қызметті берушінің басшысының бұрыштамасы болып табылады, ол осы Регламенттің 6 тармағында көрсетілген 3 іс-қимылды орындауды бастау үшін негіз болады.</w:t>
      </w:r>
    </w:p>
    <w:bookmarkEnd w:id="486"/>
    <w:bookmarkStart w:name="z773" w:id="487"/>
    <w:p>
      <w:pPr>
        <w:spacing w:after="0"/>
        <w:ind w:left="0"/>
        <w:jc w:val="both"/>
      </w:pPr>
      <w:r>
        <w:rPr>
          <w:rFonts w:ascii="Times New Roman"/>
          <w:b w:val="false"/>
          <w:i w:val="false"/>
          <w:color w:val="000000"/>
          <w:sz w:val="28"/>
        </w:rPr>
        <w:t xml:space="preserve">
      Осы Регламенттің 6 тармағында көрсетілген 3 іс-қимыл бойынша мемлекеттік қызмет көрсету рәсімінің (іс-қимылының) нәтижесі акт жазбасына өзгерістер, толықтырулар мен түзетулер енгізу және енгізілген өзгерістерімен, толықтырулармен және түзетулерімен бала асырап алу туралы қайталама куәліктің толтырылған бланкі немесе мемлекеттік қызметті көрсетуден дәлелді бас тарту жауабы болып табылады, олар осы Регламенттің 6 тармағында көрсетілген 4 іс-қимылды орындауды бастау үшін негіз болады. </w:t>
      </w:r>
    </w:p>
    <w:bookmarkEnd w:id="487"/>
    <w:bookmarkStart w:name="z774" w:id="488"/>
    <w:p>
      <w:pPr>
        <w:spacing w:after="0"/>
        <w:ind w:left="0"/>
        <w:jc w:val="both"/>
      </w:pPr>
      <w:r>
        <w:rPr>
          <w:rFonts w:ascii="Times New Roman"/>
          <w:b w:val="false"/>
          <w:i w:val="false"/>
          <w:color w:val="000000"/>
          <w:sz w:val="28"/>
        </w:rPr>
        <w:t>
      Осы Регламенттің 6 тармағында көрсетілген 4 іс-қимыл бойынша мемлекеттік қызмет көрсету рәсімінің (іс-қимылының) нәтижесі енгізілген өзгерістерімен, толықтырулармен және түзетулерімен бала асырап алу туралы қол қойылған қайталама куәлік немесе мемлекеттік қызметті көрсетуден дәлелді бас тарту туралы жауабы болып табылады, ол осы Регламенттің 6 тармағында көрсетілген 5 іс-қимылды орындауды бастау үшін негіз болады.</w:t>
      </w:r>
    </w:p>
    <w:bookmarkEnd w:id="488"/>
    <w:bookmarkStart w:name="z775" w:id="489"/>
    <w:p>
      <w:pPr>
        <w:spacing w:after="0"/>
        <w:ind w:left="0"/>
        <w:jc w:val="both"/>
      </w:pPr>
      <w:r>
        <w:rPr>
          <w:rFonts w:ascii="Times New Roman"/>
          <w:b w:val="false"/>
          <w:i w:val="false"/>
          <w:color w:val="000000"/>
          <w:sz w:val="28"/>
        </w:rPr>
        <w:t>
      Осы Регламенттің 6 тармағында көрсетілген 5 іс-қимыл бойынша мемлекеттік қызмет көрсету рәсімінің (іс-қимылының) нәтижесі көрсетілетін қызметті алушыға енгізілген өзгерістерімен, толықтырулармен және түзетулерімен бала асырап алу туралы қол қойылған қайталама куәлік немесе мемлекеттік қызметті көрсетуден дәлелді бас тарту туралы жауабы болып табылады.</w:t>
      </w:r>
    </w:p>
    <w:bookmarkEnd w:id="489"/>
    <w:bookmarkStart w:name="z776" w:id="490"/>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490"/>
    <w:bookmarkStart w:name="z777" w:id="491"/>
    <w:p>
      <w:pPr>
        <w:spacing w:after="0"/>
        <w:ind w:left="0"/>
        <w:jc w:val="both"/>
      </w:pPr>
      <w:r>
        <w:rPr>
          <w:rFonts w:ascii="Times New Roman"/>
          <w:b w:val="false"/>
          <w:i w:val="false"/>
          <w:color w:val="000000"/>
          <w:sz w:val="28"/>
        </w:rPr>
        <w:t>
      9. Мемлекеттік қызмет көрсету процесіне қатысатын көрсетілетін қызметті берушінің құрылымдық бөлімшелерінің (қызметкерлерінің) тізбесі:</w:t>
      </w:r>
    </w:p>
    <w:bookmarkEnd w:id="491"/>
    <w:bookmarkStart w:name="z778" w:id="492"/>
    <w:p>
      <w:pPr>
        <w:spacing w:after="0"/>
        <w:ind w:left="0"/>
        <w:jc w:val="both"/>
      </w:pPr>
      <w:r>
        <w:rPr>
          <w:rFonts w:ascii="Times New Roman"/>
          <w:b w:val="false"/>
          <w:i w:val="false"/>
          <w:color w:val="000000"/>
          <w:sz w:val="28"/>
        </w:rPr>
        <w:t>
      1) көрсетілетін қызметті берушінің кеңсесі;</w:t>
      </w:r>
    </w:p>
    <w:bookmarkEnd w:id="492"/>
    <w:bookmarkStart w:name="z779" w:id="493"/>
    <w:p>
      <w:pPr>
        <w:spacing w:after="0"/>
        <w:ind w:left="0"/>
        <w:jc w:val="both"/>
      </w:pPr>
      <w:r>
        <w:rPr>
          <w:rFonts w:ascii="Times New Roman"/>
          <w:b w:val="false"/>
          <w:i w:val="false"/>
          <w:color w:val="000000"/>
          <w:sz w:val="28"/>
        </w:rPr>
        <w:t>
      2) көрсетілетін қызметті берушінің басшысы;</w:t>
      </w:r>
    </w:p>
    <w:bookmarkEnd w:id="493"/>
    <w:bookmarkStart w:name="z780" w:id="494"/>
    <w:p>
      <w:pPr>
        <w:spacing w:after="0"/>
        <w:ind w:left="0"/>
        <w:jc w:val="both"/>
      </w:pPr>
      <w:r>
        <w:rPr>
          <w:rFonts w:ascii="Times New Roman"/>
          <w:b w:val="false"/>
          <w:i w:val="false"/>
          <w:color w:val="000000"/>
          <w:sz w:val="28"/>
        </w:rPr>
        <w:t>
      3) көрсетілетін қызметті берушінің маманы.</w:t>
      </w:r>
    </w:p>
    <w:bookmarkEnd w:id="494"/>
    <w:bookmarkStart w:name="z781" w:id="495"/>
    <w:p>
      <w:pPr>
        <w:spacing w:after="0"/>
        <w:ind w:left="0"/>
        <w:jc w:val="both"/>
      </w:pPr>
      <w:r>
        <w:rPr>
          <w:rFonts w:ascii="Times New Roman"/>
          <w:b w:val="false"/>
          <w:i w:val="false"/>
          <w:color w:val="000000"/>
          <w:sz w:val="28"/>
        </w:rPr>
        <w:t>
      10. Мемлекеттік қызметті көрсету үшін қажетті рәсімдердің (іс-қимылдардың) сипаттамасы:</w:t>
      </w:r>
    </w:p>
    <w:bookmarkEnd w:id="495"/>
    <w:bookmarkStart w:name="z782" w:id="496"/>
    <w:p>
      <w:pPr>
        <w:spacing w:after="0"/>
        <w:ind w:left="0"/>
        <w:jc w:val="both"/>
      </w:pPr>
      <w:r>
        <w:rPr>
          <w:rFonts w:ascii="Times New Roman"/>
          <w:b w:val="false"/>
          <w:i w:val="false"/>
          <w:color w:val="000000"/>
          <w:sz w:val="28"/>
        </w:rPr>
        <w:t xml:space="preserve">
      1 іс-қимыл – көрсетілетін қызметті берушінің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Құжаттарды қабылдауды және "АХАЖ" ТП тіркеуді жүзеге асырады. Өтініштің қабылданғанын растайтын белгі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496"/>
    <w:bookmarkStart w:name="z783" w:id="497"/>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497"/>
    <w:bookmarkStart w:name="z784" w:id="498"/>
    <w:p>
      <w:pPr>
        <w:spacing w:after="0"/>
        <w:ind w:left="0"/>
        <w:jc w:val="both"/>
      </w:pPr>
      <w:r>
        <w:rPr>
          <w:rFonts w:ascii="Times New Roman"/>
          <w:b w:val="false"/>
          <w:i w:val="false"/>
          <w:color w:val="000000"/>
          <w:sz w:val="28"/>
        </w:rPr>
        <w:t>
      3 іс-қимыл – көрсетілетін қызметті берушінің маманы өтініш пен ұсынылған құжаттар топтамасын қарайды, бала асырап алу туралы акт жазбасын тіркеуді жүзеге асырады, негізгі акт жазбсына бала асырап алу туралы белгі қояды, АХАЖ ТП-да акт жазбасын қалпына келтіруді жүргізеді, бала асырап алу туралы куәлікті ресімдейді, туу туралы жаңа куәлікті ресімдейді  –  4 (төрт) сағат;</w:t>
      </w:r>
    </w:p>
    <w:bookmarkEnd w:id="498"/>
    <w:bookmarkStart w:name="z785" w:id="499"/>
    <w:p>
      <w:pPr>
        <w:spacing w:after="0"/>
        <w:ind w:left="0"/>
        <w:jc w:val="both"/>
      </w:pPr>
      <w:r>
        <w:rPr>
          <w:rFonts w:ascii="Times New Roman"/>
          <w:b w:val="false"/>
          <w:i w:val="false"/>
          <w:color w:val="000000"/>
          <w:sz w:val="28"/>
        </w:rPr>
        <w:t>
      4 іс-қимыл – көрсетілетін қызметті берушінің басшысы бала асырап алу туралы және туу туралы куәлікке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499"/>
    <w:bookmarkStart w:name="z786" w:id="500"/>
    <w:p>
      <w:pPr>
        <w:spacing w:after="0"/>
        <w:ind w:left="0"/>
        <w:jc w:val="both"/>
      </w:pPr>
      <w:r>
        <w:rPr>
          <w:rFonts w:ascii="Times New Roman"/>
          <w:b w:val="false"/>
          <w:i w:val="false"/>
          <w:color w:val="000000"/>
          <w:sz w:val="28"/>
        </w:rPr>
        <w:t>
      5 іс-қимыл – көрсетілетін қызметті берушінің кеңсесі көрсетілетін қызметті алушыға мемлекеттік қызмет көрсету нәтижесін береді – 10 (он) минут.</w:t>
      </w:r>
    </w:p>
    <w:bookmarkEnd w:id="500"/>
    <w:bookmarkStart w:name="z787" w:id="501"/>
    <w:p>
      <w:pPr>
        <w:spacing w:after="0"/>
        <w:ind w:left="0"/>
        <w:jc w:val="both"/>
      </w:pPr>
      <w:r>
        <w:rPr>
          <w:rFonts w:ascii="Times New Roman"/>
          <w:b w:val="false"/>
          <w:i w:val="false"/>
          <w:color w:val="000000"/>
          <w:sz w:val="28"/>
        </w:rPr>
        <w:t>
      11. Азаматтық хал актілері жазбаларына өзгерістер, толықтырулар мен түзетулер енгізу кезінде мемлекеттік қызметті көрсету үшін қажетті рәсімдердің (іс-қимылдардың) сипаттамасы:</w:t>
      </w:r>
    </w:p>
    <w:bookmarkEnd w:id="501"/>
    <w:bookmarkStart w:name="z788" w:id="502"/>
    <w:p>
      <w:pPr>
        <w:spacing w:after="0"/>
        <w:ind w:left="0"/>
        <w:jc w:val="both"/>
      </w:pPr>
      <w:r>
        <w:rPr>
          <w:rFonts w:ascii="Times New Roman"/>
          <w:b w:val="false"/>
          <w:i w:val="false"/>
          <w:color w:val="000000"/>
          <w:sz w:val="28"/>
        </w:rPr>
        <w:t>
      1 іс-қимыл – көрсетілетін қызметті берушінің кеңсесі көрсетілетін қызметті алушы ұсынған құжаттардың стандарттың 9 тармағына сәйкестігін тексереді. Құжаттарды қабылдауды және "АХАЖ" ТП-да тіркеуді жүзеге асырады. Өтініштің қабылданғанын растайтын белгі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502"/>
    <w:bookmarkStart w:name="z789" w:id="503"/>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503"/>
    <w:bookmarkStart w:name="z790" w:id="504"/>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w:t>
      </w:r>
    </w:p>
    <w:bookmarkEnd w:id="504"/>
    <w:bookmarkStart w:name="z791" w:id="505"/>
    <w:p>
      <w:pPr>
        <w:spacing w:after="0"/>
        <w:ind w:left="0"/>
        <w:jc w:val="both"/>
      </w:pPr>
      <w:r>
        <w:rPr>
          <w:rFonts w:ascii="Times New Roman"/>
          <w:b w:val="false"/>
          <w:i w:val="false"/>
          <w:color w:val="000000"/>
          <w:sz w:val="28"/>
        </w:rPr>
        <w:t xml:space="preserve">
      Қажет болған жағдайда басқа мемлекеттік органдарға сұрату жібереді және көрсетілетін қызметті алушыға өтінішті қарау мерзімінің ұзартылғандығы туралы хабарлайды. </w:t>
      </w:r>
    </w:p>
    <w:bookmarkEnd w:id="505"/>
    <w:bookmarkStart w:name="z792" w:id="506"/>
    <w:p>
      <w:pPr>
        <w:spacing w:after="0"/>
        <w:ind w:left="0"/>
        <w:jc w:val="both"/>
      </w:pPr>
      <w:r>
        <w:rPr>
          <w:rFonts w:ascii="Times New Roman"/>
          <w:b w:val="false"/>
          <w:i w:val="false"/>
          <w:color w:val="000000"/>
          <w:sz w:val="28"/>
        </w:rPr>
        <w:t>
      "АХАЖ" ТП-да актілік жазбаға өзгерістер, толықтырулар мен түзетулер енгізеді, қайталама куәлікті ресімдейді –  6 (алты) жұмыс күн ішінде;</w:t>
      </w:r>
    </w:p>
    <w:bookmarkEnd w:id="506"/>
    <w:bookmarkStart w:name="z793" w:id="507"/>
    <w:p>
      <w:pPr>
        <w:spacing w:after="0"/>
        <w:ind w:left="0"/>
        <w:jc w:val="both"/>
      </w:pPr>
      <w:r>
        <w:rPr>
          <w:rFonts w:ascii="Times New Roman"/>
          <w:b w:val="false"/>
          <w:i w:val="false"/>
          <w:color w:val="000000"/>
          <w:sz w:val="28"/>
        </w:rPr>
        <w:t>
      4 іс-қимыл – көрсетілетін қызметті берушінің басшысы енгізілген өзгерістерімен, толықтырулармен және түзетулерімен бала асырап алу туралы қайталама куәлікке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507"/>
    <w:bookmarkStart w:name="z794" w:id="508"/>
    <w:p>
      <w:pPr>
        <w:spacing w:after="0"/>
        <w:ind w:left="0"/>
        <w:jc w:val="both"/>
      </w:pPr>
      <w:r>
        <w:rPr>
          <w:rFonts w:ascii="Times New Roman"/>
          <w:b w:val="false"/>
          <w:i w:val="false"/>
          <w:color w:val="000000"/>
          <w:sz w:val="28"/>
        </w:rPr>
        <w:t>
      5 іс-қимыл – көрсетілетін қызметті берушінің кеңсесі мемлекеттік қызмет көрсету нәтижесін береді  – 20 (жиырма) минут.</w:t>
      </w:r>
    </w:p>
    <w:bookmarkEnd w:id="508"/>
    <w:bookmarkStart w:name="z795" w:id="509"/>
    <w:p>
      <w:pPr>
        <w:spacing w:after="0"/>
        <w:ind w:left="0"/>
        <w:jc w:val="left"/>
      </w:pPr>
      <w:r>
        <w:rPr>
          <w:rFonts w:ascii="Times New Roman"/>
          <w:b/>
          <w:i w:val="false"/>
          <w:color w:val="000000"/>
        </w:rPr>
        <w:t xml:space="preserve"> 4. Мемлекеттiк қызмет көрсету процесiнде өзге де көрсетiлетiн қызметтi берушiлермен өзара iс-қимыл тәртiбiн сипаттау</w:t>
      </w:r>
    </w:p>
    <w:bookmarkEnd w:id="509"/>
    <w:bookmarkStart w:name="z796" w:id="510"/>
    <w:p>
      <w:pPr>
        <w:spacing w:after="0"/>
        <w:ind w:left="0"/>
        <w:jc w:val="both"/>
      </w:pPr>
      <w:r>
        <w:rPr>
          <w:rFonts w:ascii="Times New Roman"/>
          <w:b w:val="false"/>
          <w:i w:val="false"/>
          <w:color w:val="000000"/>
          <w:sz w:val="28"/>
        </w:rPr>
        <w:t>
      12. Аудандық маңызы бар қалалардың ЖАО, кенттердің, ауылдардың, ауылдық округтер әкімдері арқылы мемлекеттік қызмет көрсету кезінде мемлекеттік қызметті көрсету процесінің құрамына кіретін рәсімдердің (іс-қимылдардың) мазмұны:</w:t>
      </w:r>
    </w:p>
    <w:bookmarkEnd w:id="510"/>
    <w:bookmarkStart w:name="z797" w:id="511"/>
    <w:p>
      <w:pPr>
        <w:spacing w:after="0"/>
        <w:ind w:left="0"/>
        <w:jc w:val="both"/>
      </w:pPr>
      <w:r>
        <w:rPr>
          <w:rFonts w:ascii="Times New Roman"/>
          <w:b w:val="false"/>
          <w:i w:val="false"/>
          <w:color w:val="000000"/>
          <w:sz w:val="28"/>
        </w:rPr>
        <w:t xml:space="preserve">
      1 іс-қимыл – аудандық маңызы бар қалалардың ЖАО, кенттердің, ауылдардың, ауылдық округтер әкімдерінің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Өтінішті қабылдайды, немесе стандарттың 10 тармағында көзделген негіздер бойынша қызмет алушылардың құжаттарын қабылдаудан бас тартады. Орындалу ұзақтығы  – 20 (жиырма) минут;</w:t>
      </w:r>
    </w:p>
    <w:bookmarkEnd w:id="511"/>
    <w:bookmarkStart w:name="z798" w:id="512"/>
    <w:p>
      <w:pPr>
        <w:spacing w:after="0"/>
        <w:ind w:left="0"/>
        <w:jc w:val="both"/>
      </w:pPr>
      <w:r>
        <w:rPr>
          <w:rFonts w:ascii="Times New Roman"/>
          <w:b w:val="false"/>
          <w:i w:val="false"/>
          <w:color w:val="000000"/>
          <w:sz w:val="28"/>
        </w:rPr>
        <w:t xml:space="preserve">
      2 іс-қимыл – аудандық маңызы бар қалалардың ЖАО, кенттердің, ауылдардың, ауылдық округтер әкімдерінің кеңсесі құжаттарды көрсетілетін қызметті берушіге жолдайды. Көрсетілетін қызметті берушімен регламенттің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 тармағында</w:t>
      </w:r>
      <w:r>
        <w:rPr>
          <w:rFonts w:ascii="Times New Roman"/>
          <w:b w:val="false"/>
          <w:i w:val="false"/>
          <w:color w:val="000000"/>
          <w:sz w:val="28"/>
        </w:rPr>
        <w:t xml:space="preserve"> көзделген негіздер бойынша тиісті іс-қимыл жасалады. Орындалу ұзақтығы – 1 (бір) жұмыс күн;</w:t>
      </w:r>
    </w:p>
    <w:bookmarkEnd w:id="512"/>
    <w:bookmarkStart w:name="z799" w:id="513"/>
    <w:p>
      <w:pPr>
        <w:spacing w:after="0"/>
        <w:ind w:left="0"/>
        <w:jc w:val="both"/>
      </w:pPr>
      <w:r>
        <w:rPr>
          <w:rFonts w:ascii="Times New Roman"/>
          <w:b w:val="false"/>
          <w:i w:val="false"/>
          <w:color w:val="000000"/>
          <w:sz w:val="28"/>
        </w:rPr>
        <w:t>
      3-іс-қимыл – аудандық маңызы бар қалалардың ЖАО, кенттердің, ауылдардың, ауылдық округтер әкімдерінің кеңсесі көрсетілетін қызметті алушыға қызмет көрсету нәтижесін береді. Орындалу ұзақтығы – 20 (жиырма) минут.</w:t>
      </w:r>
    </w:p>
    <w:bookmarkEnd w:id="513"/>
    <w:bookmarkStart w:name="z800" w:id="514"/>
    <w:p>
      <w:pPr>
        <w:spacing w:after="0"/>
        <w:ind w:left="0"/>
        <w:jc w:val="both"/>
      </w:pPr>
      <w:r>
        <w:rPr>
          <w:rFonts w:ascii="Times New Roman"/>
          <w:b w:val="false"/>
          <w:i w:val="false"/>
          <w:color w:val="000000"/>
          <w:sz w:val="28"/>
        </w:rPr>
        <w:t xml:space="preserve">
      12.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1</w:t>
      </w:r>
      <w:r>
        <w:rPr>
          <w:rFonts w:ascii="Times New Roman"/>
          <w:b w:val="false"/>
          <w:i w:val="false"/>
          <w:color w:val="000000"/>
          <w:sz w:val="28"/>
        </w:rPr>
        <w:t>-3 қосымшаға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5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асырап алуды тіркеу, </w:t>
            </w:r>
            <w:r>
              <w:br/>
            </w:r>
            <w:r>
              <w:rPr>
                <w:rFonts w:ascii="Times New Roman"/>
                <w:b w:val="false"/>
                <w:i w:val="false"/>
                <w:color w:val="000000"/>
                <w:sz w:val="20"/>
              </w:rPr>
              <w:t xml:space="preserve">оның ішінде азаматтық хал </w:t>
            </w:r>
            <w:r>
              <w:br/>
            </w:r>
            <w:r>
              <w:rPr>
                <w:rFonts w:ascii="Times New Roman"/>
                <w:b w:val="false"/>
                <w:i w:val="false"/>
                <w:color w:val="000000"/>
                <w:sz w:val="20"/>
              </w:rPr>
              <w:t xml:space="preserve">актілері 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1 қосымша</w:t>
            </w:r>
          </w:p>
        </w:tc>
      </w:tr>
    </w:tbl>
    <w:p>
      <w:pPr>
        <w:spacing w:after="0"/>
        <w:ind w:left="0"/>
        <w:jc w:val="left"/>
      </w:pPr>
      <w:r>
        <w:rPr>
          <w:rFonts w:ascii="Times New Roman"/>
          <w:b/>
          <w:i w:val="false"/>
          <w:color w:val="000000"/>
        </w:rPr>
        <w:t xml:space="preserve"> Мемлекеттік қызмет көрсету бизнес-процестерінің анықтамалығы 1) көрсетілетін қызметті беруші арқылы мемлекеттік қызметті көрсету</w:t>
      </w:r>
    </w:p>
    <w:p>
      <w:pPr>
        <w:spacing w:after="0"/>
        <w:ind w:left="0"/>
        <w:jc w:val="left"/>
      </w:pP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асырап алуды тіркеу, </w:t>
            </w:r>
            <w:r>
              <w:br/>
            </w:r>
            <w:r>
              <w:rPr>
                <w:rFonts w:ascii="Times New Roman"/>
                <w:b w:val="false"/>
                <w:i w:val="false"/>
                <w:color w:val="000000"/>
                <w:sz w:val="20"/>
              </w:rPr>
              <w:t xml:space="preserve">оның ішінде азаматтық хал </w:t>
            </w:r>
            <w:r>
              <w:br/>
            </w:r>
            <w:r>
              <w:rPr>
                <w:rFonts w:ascii="Times New Roman"/>
                <w:b w:val="false"/>
                <w:i w:val="false"/>
                <w:color w:val="000000"/>
                <w:sz w:val="20"/>
              </w:rPr>
              <w:t xml:space="preserve">актілері 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2 қосымша</w:t>
            </w:r>
          </w:p>
        </w:tc>
      </w:tr>
    </w:tbl>
    <w:p>
      <w:pPr>
        <w:spacing w:after="0"/>
        <w:ind w:left="0"/>
        <w:jc w:val="left"/>
      </w:pPr>
      <w:r>
        <w:rPr>
          <w:rFonts w:ascii="Times New Roman"/>
          <w:b/>
          <w:i w:val="false"/>
          <w:color w:val="000000"/>
        </w:rPr>
        <w:t xml:space="preserve"> 2) көрсетілетін қызметті беруші арқылы азаматтық хал актілері жазбаларына өзгерістер, толықтырулар мен түзетулер енгізу</w:t>
      </w:r>
    </w:p>
    <w:p>
      <w:pPr>
        <w:spacing w:after="0"/>
        <w:ind w:left="0"/>
        <w:jc w:val="left"/>
      </w:pPr>
      <w:r>
        <w:br/>
      </w:r>
    </w:p>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асырап алуды тіркеу, </w:t>
            </w:r>
            <w:r>
              <w:br/>
            </w:r>
            <w:r>
              <w:rPr>
                <w:rFonts w:ascii="Times New Roman"/>
                <w:b w:val="false"/>
                <w:i w:val="false"/>
                <w:color w:val="000000"/>
                <w:sz w:val="20"/>
              </w:rPr>
              <w:t xml:space="preserve">оның ішінде азаматтық хал </w:t>
            </w:r>
            <w:r>
              <w:br/>
            </w:r>
            <w:r>
              <w:rPr>
                <w:rFonts w:ascii="Times New Roman"/>
                <w:b w:val="false"/>
                <w:i w:val="false"/>
                <w:color w:val="000000"/>
                <w:sz w:val="20"/>
              </w:rPr>
              <w:t xml:space="preserve">актілері 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3 қосымша</w:t>
            </w:r>
          </w:p>
        </w:tc>
      </w:tr>
    </w:tbl>
    <w:p>
      <w:pPr>
        <w:spacing w:after="0"/>
        <w:ind w:left="0"/>
        <w:jc w:val="left"/>
      </w:pPr>
      <w:r>
        <w:rPr>
          <w:rFonts w:ascii="Times New Roman"/>
          <w:b/>
          <w:i w:val="false"/>
          <w:color w:val="000000"/>
        </w:rPr>
        <w:t xml:space="preserve"> 3) облыстық маңызы бар қалалар мен аудандардың, аудандық маңызы бар қалалардың жергілікті атқарушы органдардың, кенттердің, ауылдардың, ауылдық округтер әкімдері арқылы мемлекеттік қызмет көрсету кезінде</w:t>
      </w:r>
    </w:p>
    <w:p>
      <w:pPr>
        <w:spacing w:after="0"/>
        <w:ind w:left="0"/>
        <w:jc w:val="left"/>
      </w:pPr>
      <w:r>
        <w:br/>
      </w:r>
    </w:p>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әкімдігінің</w:t>
            </w:r>
            <w:r>
              <w:br/>
            </w:r>
            <w:r>
              <w:rPr>
                <w:rFonts w:ascii="Times New Roman"/>
                <w:b w:val="false"/>
                <w:i w:val="false"/>
                <w:color w:val="000000"/>
                <w:sz w:val="20"/>
              </w:rPr>
              <w:t>2015 жылғы "8" қыркүйектегі</w:t>
            </w:r>
            <w:r>
              <w:br/>
            </w:r>
            <w:r>
              <w:rPr>
                <w:rFonts w:ascii="Times New Roman"/>
                <w:b w:val="false"/>
                <w:i w:val="false"/>
                <w:color w:val="000000"/>
                <w:sz w:val="20"/>
              </w:rPr>
              <w:t xml:space="preserve">№ 228 қаулысымен </w:t>
            </w:r>
            <w:r>
              <w:br/>
            </w:r>
            <w:r>
              <w:rPr>
                <w:rFonts w:ascii="Times New Roman"/>
                <w:b w:val="false"/>
                <w:i w:val="false"/>
                <w:color w:val="000000"/>
                <w:sz w:val="20"/>
              </w:rPr>
              <w:t>бекітілген</w:t>
            </w:r>
          </w:p>
        </w:tc>
      </w:tr>
    </w:tbl>
    <w:bookmarkStart w:name="z803" w:id="515"/>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515"/>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29.12.2017 </w:t>
      </w:r>
      <w:r>
        <w:rPr>
          <w:rFonts w:ascii="Times New Roman"/>
          <w:b w:val="false"/>
          <w:i w:val="false"/>
          <w:color w:val="ff0000"/>
          <w:sz w:val="28"/>
        </w:rPr>
        <w:t>№ 362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816" w:id="516"/>
    <w:p>
      <w:pPr>
        <w:spacing w:after="0"/>
        <w:ind w:left="0"/>
        <w:jc w:val="left"/>
      </w:pPr>
      <w:r>
        <w:rPr>
          <w:rFonts w:ascii="Times New Roman"/>
          <w:b/>
          <w:i w:val="false"/>
          <w:color w:val="000000"/>
        </w:rPr>
        <w:t xml:space="preserve"> 1. Жалпы ережелер</w:t>
      </w:r>
    </w:p>
    <w:bookmarkEnd w:id="516"/>
    <w:bookmarkStart w:name="z817" w:id="517"/>
    <w:p>
      <w:pPr>
        <w:spacing w:after="0"/>
        <w:ind w:left="0"/>
        <w:jc w:val="both"/>
      </w:pPr>
      <w:r>
        <w:rPr>
          <w:rFonts w:ascii="Times New Roman"/>
          <w:b w:val="false"/>
          <w:i w:val="false"/>
          <w:color w:val="000000"/>
          <w:sz w:val="28"/>
        </w:rPr>
        <w:t>
      1. "Некені (ерлі-зайыптылықты) бұзуды тіркеу, оның ішінде азаматтық хал актілері жазбаларына өзгерістер, толықтырулар мен түзетулер енгізу" мемлекеттiк қызметiнің (бұдан әрi – мемлекеттiк көрсетілетін қызмет) көрсетілетін қызмет берушісі аудандардың және облыстық маңызы бар қалалардың жергілікті атқарушы органдары (бұдан әрі – ЖАО) (азаматтық хал актілерін тіркеу саласында функцияларды жүзеге асыруға уәкілетті құрылымдық бөлімшелер) (бұдан әрі – көрсетілетін қызметті беруші) болып табылады.</w:t>
      </w:r>
    </w:p>
    <w:bookmarkEnd w:id="517"/>
    <w:bookmarkStart w:name="z818" w:id="518"/>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баламалы негізде:</w:t>
      </w:r>
    </w:p>
    <w:bookmarkEnd w:id="518"/>
    <w:bookmarkStart w:name="z819" w:id="519"/>
    <w:p>
      <w:pPr>
        <w:spacing w:after="0"/>
        <w:ind w:left="0"/>
        <w:jc w:val="both"/>
      </w:pPr>
      <w:r>
        <w:rPr>
          <w:rFonts w:ascii="Times New Roman"/>
          <w:b w:val="false"/>
          <w:i w:val="false"/>
          <w:color w:val="000000"/>
          <w:sz w:val="28"/>
        </w:rPr>
        <w:t>
      1) көрсетілетін қызметті беруші, аудандық маңызы бар қалалардың ЖАО, кенттердің, ауылдардың, ауылдық округтердің әкімдері;</w:t>
      </w:r>
    </w:p>
    <w:bookmarkEnd w:id="519"/>
    <w:bookmarkStart w:name="z820" w:id="520"/>
    <w:p>
      <w:pPr>
        <w:spacing w:after="0"/>
        <w:ind w:left="0"/>
        <w:jc w:val="both"/>
      </w:pPr>
      <w:r>
        <w:rPr>
          <w:rFonts w:ascii="Times New Roman"/>
          <w:b w:val="false"/>
          <w:i w:val="false"/>
          <w:color w:val="000000"/>
          <w:sz w:val="28"/>
        </w:rPr>
        <w:t>
      2) "Азаматтарға арналған үкімет" мемлекеттік корпорациясы (бұдан әрі – Мемлекеттік корпорация);</w:t>
      </w:r>
    </w:p>
    <w:bookmarkEnd w:id="520"/>
    <w:bookmarkStart w:name="z821" w:id="521"/>
    <w:p>
      <w:pPr>
        <w:spacing w:after="0"/>
        <w:ind w:left="0"/>
        <w:jc w:val="both"/>
      </w:pPr>
      <w:r>
        <w:rPr>
          <w:rFonts w:ascii="Times New Roman"/>
          <w:b w:val="false"/>
          <w:i w:val="false"/>
          <w:color w:val="000000"/>
          <w:sz w:val="28"/>
        </w:rPr>
        <w:t>
      3) "электрондық үкіметтің" веб-порталы (бұдан әрі – портал): www.egov.kz арқылы жүзеге асырылады.</w:t>
      </w:r>
    </w:p>
    <w:bookmarkEnd w:id="521"/>
    <w:bookmarkStart w:name="z822" w:id="522"/>
    <w:p>
      <w:pPr>
        <w:spacing w:after="0"/>
        <w:ind w:left="0"/>
        <w:jc w:val="both"/>
      </w:pPr>
      <w:r>
        <w:rPr>
          <w:rFonts w:ascii="Times New Roman"/>
          <w:b w:val="false"/>
          <w:i w:val="false"/>
          <w:color w:val="000000"/>
          <w:sz w:val="28"/>
        </w:rPr>
        <w:t>
      2. Мемлекеттік қызмет көрсету нысаны: электрондық/қағаз түрінде.</w:t>
      </w:r>
    </w:p>
    <w:bookmarkEnd w:id="522"/>
    <w:bookmarkStart w:name="z823" w:id="523"/>
    <w:p>
      <w:pPr>
        <w:spacing w:after="0"/>
        <w:ind w:left="0"/>
        <w:jc w:val="both"/>
      </w:pPr>
      <w:r>
        <w:rPr>
          <w:rFonts w:ascii="Times New Roman"/>
          <w:b w:val="false"/>
          <w:i w:val="false"/>
          <w:color w:val="000000"/>
          <w:sz w:val="28"/>
        </w:rPr>
        <w:t>
      3. Мемлекеттік қызметті көрсетудің нәтижесі:</w:t>
      </w:r>
    </w:p>
    <w:bookmarkEnd w:id="523"/>
    <w:bookmarkStart w:name="z824" w:id="524"/>
    <w:p>
      <w:pPr>
        <w:spacing w:after="0"/>
        <w:ind w:left="0"/>
        <w:jc w:val="both"/>
      </w:pPr>
      <w:r>
        <w:rPr>
          <w:rFonts w:ascii="Times New Roman"/>
          <w:b w:val="false"/>
          <w:i w:val="false"/>
          <w:color w:val="000000"/>
          <w:sz w:val="28"/>
        </w:rPr>
        <w:t xml:space="preserve">
      жеке басын куәландыратын құжатты көрсету кезінде қағаз жеткізгіштегі некені (ерлі-зайыптылықты) бұзуды мемлекеттік тіркеу туралы куәлік, енгізілген өзгерістерімен, толықтыруларымен және түзетулерімен некені (ерлі-зайыптылықты) бұзу туралы қайталама куәлік немесе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(Нормативтік құқықтық актілерді мемлекеттік тіркеу тізілімінде тіркелген нөмірі 11374) бұйрығымен бекітілген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дәлелді жауап.</w:t>
      </w:r>
    </w:p>
    <w:bookmarkEnd w:id="524"/>
    <w:bookmarkStart w:name="z825" w:id="525"/>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 берушінің уәкілетті адамының электрондық цифрлық қолтаңбасымен (бұдан әрі – ЭЦҚ) куәландырылған электрондық құжат нысанында электрондық өтініштің қабылданғаны және некені (ерлі-зайыптылықты) бұзуды тіркеу күнінің тағайындалғаны туралы хабарлама немесе стандарттың 10 тармағында көзделген негіздер бойынша және жағдайларда мемлекеттік қызмет көрсетуден бас тарту туралы электронды құжат нысанындағы дәлелді жауап жолданады. </w:t>
      </w:r>
    </w:p>
    <w:bookmarkEnd w:id="525"/>
    <w:bookmarkStart w:name="z826" w:id="526"/>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526"/>
    <w:bookmarkStart w:name="z827" w:id="527"/>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527"/>
    <w:bookmarkStart w:name="z828" w:id="528"/>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 топтамасының болуы негіздеме болып табылады.</w:t>
      </w:r>
    </w:p>
    <w:bookmarkEnd w:id="528"/>
    <w:bookmarkStart w:name="z829" w:id="529"/>
    <w:p>
      <w:pPr>
        <w:spacing w:after="0"/>
        <w:ind w:left="0"/>
        <w:jc w:val="both"/>
      </w:pPr>
      <w:r>
        <w:rPr>
          <w:rFonts w:ascii="Times New Roman"/>
          <w:b w:val="false"/>
          <w:i w:val="false"/>
          <w:color w:val="000000"/>
          <w:sz w:val="28"/>
        </w:rPr>
        <w:t>
      5. Некені (ерлі-зайыптылықты) бұзуды тіркеу кезінде көрсетілетін қызметті беруші арқылы мемлекеттік қызмет көрсету процесінің құрамына кіретін рәсімдердің (іс-қимылдардың) мазмұны, орындалу ұзақтығы:</w:t>
      </w:r>
    </w:p>
    <w:bookmarkEnd w:id="529"/>
    <w:bookmarkStart w:name="z830" w:id="530"/>
    <w:p>
      <w:pPr>
        <w:spacing w:after="0"/>
        <w:ind w:left="0"/>
        <w:jc w:val="both"/>
      </w:pPr>
      <w:r>
        <w:rPr>
          <w:rFonts w:ascii="Times New Roman"/>
          <w:b w:val="false"/>
          <w:i w:val="false"/>
          <w:color w:val="000000"/>
          <w:sz w:val="28"/>
        </w:rPr>
        <w:t>
      1 іс-қимыл – көрсетілетін қызметті берушінің кеңсесі көрсетілетін қызметті алушы ұсынған құжаттардың стандарттың 9 тармағына сәйкестігін тексереді. Құжаттарды қабылдауды және "Азаматтық хал актісі жазбасы" тіркеу пункті ақпараттық жүйесінде (бұдан әрі – "АХАЖ" ТП) тіркеуді жүзеге асырады. Өтініштің қабылданғанын растайтын құжаттар топтамасының қабылданған күні мен уақыты көрсетілген тіркеу туралы белгі (бұдан әрі – белгі)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530"/>
    <w:bookmarkStart w:name="z831" w:id="531"/>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531"/>
    <w:bookmarkStart w:name="z832" w:id="532"/>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w:t>
      </w:r>
    </w:p>
    <w:bookmarkEnd w:id="532"/>
    <w:bookmarkStart w:name="z833" w:id="533"/>
    <w:p>
      <w:pPr>
        <w:spacing w:after="0"/>
        <w:ind w:left="0"/>
        <w:jc w:val="both"/>
      </w:pPr>
      <w:r>
        <w:rPr>
          <w:rFonts w:ascii="Times New Roman"/>
          <w:b w:val="false"/>
          <w:i w:val="false"/>
          <w:color w:val="000000"/>
          <w:sz w:val="28"/>
        </w:rPr>
        <w:t>
      құжаттарды қайта тексеру қажет болған жағдайда көрсетілетін қызметті алушыға 3 (үш) күнтізбелік күн ішінде мемлекеттік қызмет көрсету мерзімі күнтізбелік 30 (отыз) күнге дейін ұзартылғандығы туралы хабарлайды;</w:t>
      </w:r>
    </w:p>
    <w:bookmarkEnd w:id="533"/>
    <w:bookmarkStart w:name="z834" w:id="534"/>
    <w:p>
      <w:pPr>
        <w:spacing w:after="0"/>
        <w:ind w:left="0"/>
        <w:jc w:val="both"/>
      </w:pPr>
      <w:r>
        <w:rPr>
          <w:rFonts w:ascii="Times New Roman"/>
          <w:b w:val="false"/>
          <w:i w:val="false"/>
          <w:color w:val="000000"/>
          <w:sz w:val="28"/>
        </w:rPr>
        <w:t>
      АХАЖ ТП-да некені (ерлі-зайыптылықты) бұзуды тіркеуді жүзеге асырады, азаматтық хал актісін тіркеу туралы тиісті куәлікті ресімдейді:</w:t>
      </w:r>
    </w:p>
    <w:bookmarkEnd w:id="534"/>
    <w:bookmarkStart w:name="z835" w:id="535"/>
    <w:p>
      <w:pPr>
        <w:spacing w:after="0"/>
        <w:ind w:left="0"/>
        <w:jc w:val="both"/>
      </w:pPr>
      <w:r>
        <w:rPr>
          <w:rFonts w:ascii="Times New Roman"/>
          <w:b w:val="false"/>
          <w:i w:val="false"/>
          <w:color w:val="000000"/>
          <w:sz w:val="28"/>
        </w:rPr>
        <w:t>
      некені бұзу туралы заңды күшіне енген сот шешімінің негізінде некені (ерлі-зайыптылықты) бұзуды тіркеген жағдайда – 1 (бір) күнтізбелік күн. Басқа аумақтық бірлікте шығару орны бойынша заңды күшіне енген сот шешімінің негізінде, неке бұзуды тіркеу туралы өтінішті жолдау қажет болған кезде –      29 (жиырма тоғыз) күнтізбелік күн:</w:t>
      </w:r>
    </w:p>
    <w:bookmarkEnd w:id="535"/>
    <w:bookmarkStart w:name="z836" w:id="536"/>
    <w:p>
      <w:pPr>
        <w:spacing w:after="0"/>
        <w:ind w:left="0"/>
        <w:jc w:val="both"/>
      </w:pPr>
      <w:r>
        <w:rPr>
          <w:rFonts w:ascii="Times New Roman"/>
          <w:b w:val="false"/>
          <w:i w:val="false"/>
          <w:color w:val="000000"/>
          <w:sz w:val="28"/>
        </w:rPr>
        <w:t>
      заңды күшіне енген сот шешімінің негізінде 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тіркеген жағдайда өтініш түскен күннен бастап бір апта мерзімде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45 (қырық бес) күнтізбелік күн;</w:t>
      </w:r>
    </w:p>
    <w:bookmarkEnd w:id="536"/>
    <w:bookmarkStart w:name="z837" w:id="537"/>
    <w:p>
      <w:pPr>
        <w:spacing w:after="0"/>
        <w:ind w:left="0"/>
        <w:jc w:val="both"/>
      </w:pP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тіркеген жағдайда – бір ай мерзім өткеннен кейін;</w:t>
      </w:r>
    </w:p>
    <w:bookmarkEnd w:id="537"/>
    <w:bookmarkStart w:name="z838" w:id="538"/>
    <w:p>
      <w:pPr>
        <w:spacing w:after="0"/>
        <w:ind w:left="0"/>
        <w:jc w:val="both"/>
      </w:pPr>
      <w:r>
        <w:rPr>
          <w:rFonts w:ascii="Times New Roman"/>
          <w:b w:val="false"/>
          <w:i w:val="false"/>
          <w:color w:val="000000"/>
          <w:sz w:val="28"/>
        </w:rPr>
        <w:t>
      4 іс-қимыл – көрсетілетін қызметті берушінің басшысы некені (ерлі-зайыптылықты) бұзуды мемлекеттік тіркеу куәлігіне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538"/>
    <w:bookmarkStart w:name="z839" w:id="539"/>
    <w:p>
      <w:pPr>
        <w:spacing w:after="0"/>
        <w:ind w:left="0"/>
        <w:jc w:val="both"/>
      </w:pPr>
      <w:r>
        <w:rPr>
          <w:rFonts w:ascii="Times New Roman"/>
          <w:b w:val="false"/>
          <w:i w:val="false"/>
          <w:color w:val="000000"/>
          <w:sz w:val="28"/>
        </w:rPr>
        <w:t>
      5 іс-қимыл – көрсетілетін қызметті берушінің кеңсесі көрсетілетін қызметті алушыға мемлекеттік қызмет көрсету нәтижесін береді – 20 (жиырма) минут.</w:t>
      </w:r>
    </w:p>
    <w:bookmarkEnd w:id="539"/>
    <w:bookmarkStart w:name="z840" w:id="540"/>
    <w:p>
      <w:pPr>
        <w:spacing w:after="0"/>
        <w:ind w:left="0"/>
        <w:jc w:val="both"/>
      </w:pPr>
      <w:r>
        <w:rPr>
          <w:rFonts w:ascii="Times New Roman"/>
          <w:b w:val="false"/>
          <w:i w:val="false"/>
          <w:color w:val="000000"/>
          <w:sz w:val="28"/>
        </w:rPr>
        <w:t>
      6. Азаматтық хал акт жазбасына өзгерістер, толықтырулар мен түзетулер енгізу кезінде көрсетілетін қызметті беруші арқылы мемлекеттік қызмет көрсету процесінің құрамына кіретін рәсімдердің (іс-қимылдардың) мазмұны, орындалу ұзақтығы:</w:t>
      </w:r>
    </w:p>
    <w:bookmarkEnd w:id="540"/>
    <w:bookmarkStart w:name="z841" w:id="541"/>
    <w:p>
      <w:pPr>
        <w:spacing w:after="0"/>
        <w:ind w:left="0"/>
        <w:jc w:val="both"/>
      </w:pPr>
      <w:r>
        <w:rPr>
          <w:rFonts w:ascii="Times New Roman"/>
          <w:b w:val="false"/>
          <w:i w:val="false"/>
          <w:color w:val="000000"/>
          <w:sz w:val="28"/>
        </w:rPr>
        <w:t>
      1 іс-қимыл – көрсетілетін қызметті берушінің кеңсесі көрсетілетін қызметті алушы ұсынған құжаттардың стандарттың 9 тармағына сәйкестігін тексереді. Құжаттарды қабылдауды және тіркеуді жүзеге асырады. Көрсетілетін қызметті алушының құжаттарын қабылданғанын растайтын белгі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20 (жиырма) минут;</w:t>
      </w:r>
    </w:p>
    <w:bookmarkEnd w:id="541"/>
    <w:bookmarkStart w:name="z842" w:id="542"/>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542"/>
    <w:bookmarkStart w:name="z843" w:id="543"/>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w:t>
      </w:r>
    </w:p>
    <w:bookmarkEnd w:id="543"/>
    <w:bookmarkStart w:name="z844" w:id="544"/>
    <w:p>
      <w:pPr>
        <w:spacing w:after="0"/>
        <w:ind w:left="0"/>
        <w:jc w:val="both"/>
      </w:pPr>
      <w:r>
        <w:rPr>
          <w:rFonts w:ascii="Times New Roman"/>
          <w:b w:val="false"/>
          <w:i w:val="false"/>
          <w:color w:val="000000"/>
          <w:sz w:val="28"/>
        </w:rPr>
        <w:t>
      Қажет болған жағдайда басқа мемлекеттік органдарға сұрату жібереді және көрсетілетін қызметті алушыға өтінішті қарау мерзімінің 30 (отыз) күнтізбелік күнге ұзартылғандығы туралы хабарлайды – 3 (үш) күнтізбелік күн ішінде.</w:t>
      </w:r>
    </w:p>
    <w:bookmarkEnd w:id="544"/>
    <w:bookmarkStart w:name="z845" w:id="545"/>
    <w:p>
      <w:pPr>
        <w:spacing w:after="0"/>
        <w:ind w:left="0"/>
        <w:jc w:val="both"/>
      </w:pPr>
      <w:r>
        <w:rPr>
          <w:rFonts w:ascii="Times New Roman"/>
          <w:b w:val="false"/>
          <w:i w:val="false"/>
          <w:color w:val="000000"/>
          <w:sz w:val="28"/>
        </w:rPr>
        <w:t>
      "АХАЖ" ТП-да акт жазбасына өзгерістер, толықтырулар мен түзетулер енгізеді, қайталама куәлікті рәсімдейді – 6 (алты) жұмыс күн ішінде;</w:t>
      </w:r>
    </w:p>
    <w:bookmarkEnd w:id="545"/>
    <w:bookmarkStart w:name="z846" w:id="546"/>
    <w:p>
      <w:pPr>
        <w:spacing w:after="0"/>
        <w:ind w:left="0"/>
        <w:jc w:val="both"/>
      </w:pPr>
      <w:r>
        <w:rPr>
          <w:rFonts w:ascii="Times New Roman"/>
          <w:b w:val="false"/>
          <w:i w:val="false"/>
          <w:color w:val="000000"/>
          <w:sz w:val="28"/>
        </w:rPr>
        <w:t>
      4 іс-қимыл – көрсетілетін қызметті берушінің басшысы өзгерістер, толықтырулар мен түзетулер енгізілген некені (ерлі-зайыптылықты) бұзуды тіркеу куәлігіне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546"/>
    <w:bookmarkStart w:name="z847" w:id="547"/>
    <w:p>
      <w:pPr>
        <w:spacing w:after="0"/>
        <w:ind w:left="0"/>
        <w:jc w:val="both"/>
      </w:pPr>
      <w:r>
        <w:rPr>
          <w:rFonts w:ascii="Times New Roman"/>
          <w:b w:val="false"/>
          <w:i w:val="false"/>
          <w:color w:val="000000"/>
          <w:sz w:val="28"/>
        </w:rPr>
        <w:t>
      5 іс-қимыл – көрсетілетін қызметті берушінің кеңсесі мемлекеттік қызмет көрсету нәтижесін береді – 20 (жиырма) минут.</w:t>
      </w:r>
    </w:p>
    <w:bookmarkEnd w:id="547"/>
    <w:bookmarkStart w:name="z848" w:id="548"/>
    <w:p>
      <w:pPr>
        <w:spacing w:after="0"/>
        <w:ind w:left="0"/>
        <w:jc w:val="both"/>
      </w:pPr>
      <w:r>
        <w:rPr>
          <w:rFonts w:ascii="Times New Roman"/>
          <w:b w:val="false"/>
          <w:i w:val="false"/>
          <w:color w:val="000000"/>
          <w:sz w:val="28"/>
        </w:rPr>
        <w:t>
      Мемлекеттік қызмет көрсету мерзімі көрсетілетін қызметті берушіге құжаттар топтамасын тапсырған сәттен бастап:</w:t>
      </w:r>
    </w:p>
    <w:bookmarkEnd w:id="548"/>
    <w:bookmarkStart w:name="z849" w:id="549"/>
    <w:p>
      <w:pPr>
        <w:spacing w:after="0"/>
        <w:ind w:left="0"/>
        <w:jc w:val="both"/>
      </w:pPr>
      <w:r>
        <w:rPr>
          <w:rFonts w:ascii="Times New Roman"/>
          <w:b w:val="false"/>
          <w:i w:val="false"/>
          <w:color w:val="000000"/>
          <w:sz w:val="28"/>
        </w:rPr>
        <w:t>
      заңды күшіне енген сот шешімінің негізінде некені (ерлі-зайыптылықты) бұзуды тіркеу жөніндегі мемлекеттік қызмет сот шешімінің негізінде 2 (екі) жұмыс күн ішінде (құжаттарды қабылдау күні мемлекеттік қызмет көрсету мерзіміне кірмейді) көрсетіледі;</w:t>
      </w:r>
    </w:p>
    <w:bookmarkEnd w:id="549"/>
    <w:bookmarkStart w:name="z850" w:id="550"/>
    <w:p>
      <w:pPr>
        <w:spacing w:after="0"/>
        <w:ind w:left="0"/>
        <w:jc w:val="both"/>
      </w:pPr>
      <w:r>
        <w:rPr>
          <w:rFonts w:ascii="Times New Roman"/>
          <w:b w:val="false"/>
          <w:i w:val="false"/>
          <w:color w:val="000000"/>
          <w:sz w:val="28"/>
        </w:rPr>
        <w:t>
      басқа аумақтық бірлікте шығару орны боынша заңды күшіне енген сот шешімінің негізінде, неке бұзуды тіркеу туралы өтінішті жолдау қажет болған кезде – күнтізбелік 30 (отыз) күн;</w:t>
      </w:r>
    </w:p>
    <w:bookmarkEnd w:id="550"/>
    <w:bookmarkStart w:name="z851" w:id="551"/>
    <w:p>
      <w:pPr>
        <w:spacing w:after="0"/>
        <w:ind w:left="0"/>
        <w:jc w:val="both"/>
      </w:pPr>
      <w:r>
        <w:rPr>
          <w:rFonts w:ascii="Times New Roman"/>
          <w:b w:val="false"/>
          <w:i w:val="false"/>
          <w:color w:val="000000"/>
          <w:sz w:val="28"/>
        </w:rPr>
        <w:t>
      заңды күшіне енген сот шешімінің негізінде 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1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күнтізбелік                  45 (қырық бес) күн ішінде (құжаттарды қабылдау күні мемлекеттік қызмет көрсету мерзіміне кірмейді) көрсетіледі;</w:t>
      </w:r>
    </w:p>
    <w:bookmarkEnd w:id="551"/>
    <w:bookmarkStart w:name="z852" w:id="552"/>
    <w:p>
      <w:pPr>
        <w:spacing w:after="0"/>
        <w:ind w:left="0"/>
        <w:jc w:val="both"/>
      </w:pP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(құжаттарды қабылдау күні мемлекеттік қызмет көрсету мерзіміне кірмейді) көрсетіледі;</w:t>
      </w:r>
    </w:p>
    <w:bookmarkEnd w:id="552"/>
    <w:bookmarkStart w:name="z853" w:id="553"/>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553"/>
    <w:bookmarkStart w:name="z854" w:id="554"/>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күнтізбелік 7 (жеті)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554"/>
    <w:bookmarkStart w:name="z855" w:id="555"/>
    <w:p>
      <w:pPr>
        <w:spacing w:after="0"/>
        <w:ind w:left="0"/>
        <w:jc w:val="both"/>
      </w:pPr>
      <w:r>
        <w:rPr>
          <w:rFonts w:ascii="Times New Roman"/>
          <w:b w:val="false"/>
          <w:i w:val="false"/>
          <w:color w:val="000000"/>
          <w:sz w:val="28"/>
        </w:rPr>
        <w:t xml:space="preserve">
      7.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 іс-қимыл бойынша мемлекеттік қызмет көрсету рәсімінің (іс-қимылының) нәтижесі тіркелген құжаттар болып табылады, олар осы Регламенттің 5 тармағында көрсетілген 2 іс-қимылды орындауды бастау үшін негіз болады.</w:t>
      </w:r>
    </w:p>
    <w:bookmarkEnd w:id="555"/>
    <w:bookmarkStart w:name="z856" w:id="556"/>
    <w:p>
      <w:pPr>
        <w:spacing w:after="0"/>
        <w:ind w:left="0"/>
        <w:jc w:val="both"/>
      </w:pPr>
      <w:r>
        <w:rPr>
          <w:rFonts w:ascii="Times New Roman"/>
          <w:b w:val="false"/>
          <w:i w:val="false"/>
          <w:color w:val="000000"/>
          <w:sz w:val="28"/>
        </w:rPr>
        <w:t>
      Осы Регламенттің 5 тармағында көрсетілген 2 іс-қимыл бойынша мемлекеттік қызмет көрсету рәсімінің (іс-қимылының) нәтижесі көрсетілетін қызметті берушінің басшысының бұрыштамасы болып табылады, ол осы Регламенттің 5 тармағында көрсетілген 3 іс-қимылды орындауды бастау үшін негіз болады.</w:t>
      </w:r>
    </w:p>
    <w:bookmarkEnd w:id="556"/>
    <w:bookmarkStart w:name="z857" w:id="557"/>
    <w:p>
      <w:pPr>
        <w:spacing w:after="0"/>
        <w:ind w:left="0"/>
        <w:jc w:val="both"/>
      </w:pPr>
      <w:r>
        <w:rPr>
          <w:rFonts w:ascii="Times New Roman"/>
          <w:b w:val="false"/>
          <w:i w:val="false"/>
          <w:color w:val="000000"/>
          <w:sz w:val="28"/>
        </w:rPr>
        <w:t>
      Осы Регламенттің 5 тармағында көрсетілген 3 іс-қимыл бойынша мемлекеттік қызмет көрсету рәсімінің (іс-қимылының) нәтижесі некені (ерлі-зайыптылықты) бұзу туралы акт жазбасын тіркеу және азаматтық хал актісін тіркеу туралы куәліктің толтырылған бланкі болып табылады, ол осы Регламенттің 5 тармағында көрсетілген 4 іс-қимылды орындауды бастау үшін негіз болады.</w:t>
      </w:r>
    </w:p>
    <w:bookmarkEnd w:id="557"/>
    <w:bookmarkStart w:name="z858" w:id="558"/>
    <w:p>
      <w:pPr>
        <w:spacing w:after="0"/>
        <w:ind w:left="0"/>
        <w:jc w:val="both"/>
      </w:pPr>
      <w:r>
        <w:rPr>
          <w:rFonts w:ascii="Times New Roman"/>
          <w:b w:val="false"/>
          <w:i w:val="false"/>
          <w:color w:val="000000"/>
          <w:sz w:val="28"/>
        </w:rPr>
        <w:t>
      Осы Регламенттің 5 тармағында көрсетілген 4 іс-қимыл бойынша мемлекеттік қызмет көрсету рәсімінің (іс-қимылының) нәтижесі қол қойылған некені (ерлі-зайыптылықты) бұзу туралы мемлекеттік тіркеу куәлігі немесе мемлекеттік қызметті көрсетуден дәлелді бас тарту туралы жауап болып табылады, ол осы Регламенттің 5 тармағында көрсетілген 5-іс-қимылды орындауды бастау үшін негіз болады.</w:t>
      </w:r>
    </w:p>
    <w:bookmarkEnd w:id="558"/>
    <w:bookmarkStart w:name="z859" w:id="559"/>
    <w:p>
      <w:pPr>
        <w:spacing w:after="0"/>
        <w:ind w:left="0"/>
        <w:jc w:val="both"/>
      </w:pPr>
      <w:r>
        <w:rPr>
          <w:rFonts w:ascii="Times New Roman"/>
          <w:b w:val="false"/>
          <w:i w:val="false"/>
          <w:color w:val="000000"/>
          <w:sz w:val="28"/>
        </w:rPr>
        <w:t xml:space="preserve">
      Осы Регламенттің 5 тармағында көрсетілген 5 іс-қимыл бойынша мемлекеттік қызмет көрсету рәсімінің (іс-қимылының) нәтижесі көрсетілетін қызметті алушыға куәлікті беру болып табылады. </w:t>
      </w:r>
    </w:p>
    <w:bookmarkEnd w:id="559"/>
    <w:bookmarkStart w:name="z860" w:id="560"/>
    <w:p>
      <w:pPr>
        <w:spacing w:after="0"/>
        <w:ind w:left="0"/>
        <w:jc w:val="both"/>
      </w:pPr>
      <w:r>
        <w:rPr>
          <w:rFonts w:ascii="Times New Roman"/>
          <w:b w:val="false"/>
          <w:i w:val="false"/>
          <w:color w:val="000000"/>
          <w:sz w:val="28"/>
        </w:rPr>
        <w:t>
      8. Осы Регламенттің 6 тармағында көрсетілген 1 іс-қимыл бойынша азаматтық хал акт жазбасына өзгерістер, толықтырулар мен түзетулер енгізу кезінде мемлекеттік қызмет көрсету рәсімінің (іс-қимылының) нәтижесі тіркелген құжаттар болып табылады, олар осы Регламенттің 6 тармағында көрсетілген 2 іс-қимылды орындауды бастау үшін негіз болады.</w:t>
      </w:r>
    </w:p>
    <w:bookmarkEnd w:id="560"/>
    <w:bookmarkStart w:name="z861" w:id="561"/>
    <w:p>
      <w:pPr>
        <w:spacing w:after="0"/>
        <w:ind w:left="0"/>
        <w:jc w:val="both"/>
      </w:pPr>
      <w:r>
        <w:rPr>
          <w:rFonts w:ascii="Times New Roman"/>
          <w:b w:val="false"/>
          <w:i w:val="false"/>
          <w:color w:val="000000"/>
          <w:sz w:val="28"/>
        </w:rPr>
        <w:t>
      Осы Регламенттің 6 тармағында көрсетілген 2 іс-қимыл бойынша мемлекеттік қызмет көрсету рәсімінің (іс-қимылының) нәтижесі көрсетілетін қызметті берушінің басшысының бұрыштамасы болып табылады, ол осы Регламенттің 6 тармағында көрсетілген 3 іс-қимылды орындауды бастау үшін негіз болады.</w:t>
      </w:r>
    </w:p>
    <w:bookmarkEnd w:id="561"/>
    <w:bookmarkStart w:name="z862" w:id="562"/>
    <w:p>
      <w:pPr>
        <w:spacing w:after="0"/>
        <w:ind w:left="0"/>
        <w:jc w:val="both"/>
      </w:pPr>
      <w:r>
        <w:rPr>
          <w:rFonts w:ascii="Times New Roman"/>
          <w:b w:val="false"/>
          <w:i w:val="false"/>
          <w:color w:val="000000"/>
          <w:sz w:val="28"/>
        </w:rPr>
        <w:t xml:space="preserve">
      Осы Регламенттің </w:t>
      </w:r>
      <w:r>
        <w:rPr>
          <w:rFonts w:ascii="Times New Roman"/>
          <w:b w:val="false"/>
          <w:i w:val="false"/>
          <w:color w:val="000000"/>
          <w:sz w:val="28"/>
        </w:rPr>
        <w:t>6 тармағында</w:t>
      </w:r>
      <w:r>
        <w:rPr>
          <w:rFonts w:ascii="Times New Roman"/>
          <w:b w:val="false"/>
          <w:i w:val="false"/>
          <w:color w:val="000000"/>
          <w:sz w:val="28"/>
        </w:rPr>
        <w:t xml:space="preserve"> көрсетілген 3 іс-қимыл бойынша мемлекеттік қызмет көрсету рәсімінің (іс-қимылының) нәтижесі некені бұзуды (ерлі-зайыптылықты) тіркеу туралы акт жазбасына өзгерістер, толықтырулар мен түзетулер енгізу және азаматтық хал актісін тіркеу туралы қайталама куәліктің толтырылған бланкі болып табылады, олар осы Регламенттің 6 тармағында көрсетілген 4 іс-қимылды орындауды бастау үшін негіз болады.</w:t>
      </w:r>
    </w:p>
    <w:bookmarkEnd w:id="562"/>
    <w:bookmarkStart w:name="z863" w:id="563"/>
    <w:p>
      <w:pPr>
        <w:spacing w:after="0"/>
        <w:ind w:left="0"/>
        <w:jc w:val="both"/>
      </w:pPr>
      <w:r>
        <w:rPr>
          <w:rFonts w:ascii="Times New Roman"/>
          <w:b w:val="false"/>
          <w:i w:val="false"/>
          <w:color w:val="000000"/>
          <w:sz w:val="28"/>
        </w:rPr>
        <w:t>
      Осы Регламенттің 6 тармағында көрсетілген 4 іс-қимыл бойынша мемлекеттік қызмет көрсету рәсімінің (іс-қимылының) нәтижесі азаматтық хал актісін тіркеу туралы қайталама куәлікке қол қою немесе мемлекеттік қызметті көрсетуден дәлелді бас тарту туралы жауап болып табылады болып табылады, ол осы Регламенттің 6 тармағында көрсетілген 5 іс-қимылды орындауды бастау үшін негіз болады.</w:t>
      </w:r>
    </w:p>
    <w:bookmarkEnd w:id="563"/>
    <w:bookmarkStart w:name="z864" w:id="564"/>
    <w:p>
      <w:pPr>
        <w:spacing w:after="0"/>
        <w:ind w:left="0"/>
        <w:jc w:val="both"/>
      </w:pPr>
      <w:r>
        <w:rPr>
          <w:rFonts w:ascii="Times New Roman"/>
          <w:b w:val="false"/>
          <w:i w:val="false"/>
          <w:color w:val="000000"/>
          <w:sz w:val="28"/>
        </w:rPr>
        <w:t>
      Осы Регламенттің 6 тармағында көрсетілген 5 іс-қимыл бойынша мемлекеттік қызмет көрсету рәсімінің (іс-қимылының) нәтижесі көрсетілетін қызметті алушыға куәлік беру болып табылады.</w:t>
      </w:r>
    </w:p>
    <w:bookmarkEnd w:id="564"/>
    <w:bookmarkStart w:name="z865" w:id="565"/>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565"/>
    <w:bookmarkStart w:name="z866" w:id="566"/>
    <w:p>
      <w:pPr>
        <w:spacing w:after="0"/>
        <w:ind w:left="0"/>
        <w:jc w:val="both"/>
      </w:pPr>
      <w:r>
        <w:rPr>
          <w:rFonts w:ascii="Times New Roman"/>
          <w:b w:val="false"/>
          <w:i w:val="false"/>
          <w:color w:val="000000"/>
          <w:sz w:val="28"/>
        </w:rPr>
        <w:t>
      9. Мемлекеттік қызмет көрсету процесіне қатысатын көрсетілетін қызметті берушінің құрылымдық бөлімшелерінің (қызметкерлерінің) тізбесі:</w:t>
      </w:r>
    </w:p>
    <w:bookmarkEnd w:id="566"/>
    <w:bookmarkStart w:name="z867" w:id="567"/>
    <w:p>
      <w:pPr>
        <w:spacing w:after="0"/>
        <w:ind w:left="0"/>
        <w:jc w:val="both"/>
      </w:pPr>
      <w:r>
        <w:rPr>
          <w:rFonts w:ascii="Times New Roman"/>
          <w:b w:val="false"/>
          <w:i w:val="false"/>
          <w:color w:val="000000"/>
          <w:sz w:val="28"/>
        </w:rPr>
        <w:t>
      1) көрсетілетін қызметті берушінің кеңсесі;</w:t>
      </w:r>
    </w:p>
    <w:bookmarkEnd w:id="567"/>
    <w:bookmarkStart w:name="z868" w:id="568"/>
    <w:p>
      <w:pPr>
        <w:spacing w:after="0"/>
        <w:ind w:left="0"/>
        <w:jc w:val="both"/>
      </w:pPr>
      <w:r>
        <w:rPr>
          <w:rFonts w:ascii="Times New Roman"/>
          <w:b w:val="false"/>
          <w:i w:val="false"/>
          <w:color w:val="000000"/>
          <w:sz w:val="28"/>
        </w:rPr>
        <w:t>
      2) көрсетілетін қызметті берушінің басшысы;</w:t>
      </w:r>
    </w:p>
    <w:bookmarkEnd w:id="568"/>
    <w:bookmarkStart w:name="z869" w:id="569"/>
    <w:p>
      <w:pPr>
        <w:spacing w:after="0"/>
        <w:ind w:left="0"/>
        <w:jc w:val="both"/>
      </w:pPr>
      <w:r>
        <w:rPr>
          <w:rFonts w:ascii="Times New Roman"/>
          <w:b w:val="false"/>
          <w:i w:val="false"/>
          <w:color w:val="000000"/>
          <w:sz w:val="28"/>
        </w:rPr>
        <w:t>
      3) көрсетілетін қызметті берушінің маманы.</w:t>
      </w:r>
    </w:p>
    <w:bookmarkEnd w:id="569"/>
    <w:bookmarkStart w:name="z870" w:id="570"/>
    <w:p>
      <w:pPr>
        <w:spacing w:after="0"/>
        <w:ind w:left="0"/>
        <w:jc w:val="both"/>
      </w:pPr>
      <w:r>
        <w:rPr>
          <w:rFonts w:ascii="Times New Roman"/>
          <w:b w:val="false"/>
          <w:i w:val="false"/>
          <w:color w:val="000000"/>
          <w:sz w:val="28"/>
        </w:rPr>
        <w:t>
      10. Некені бұзуды (ерлі-зайыптылықты) тіркеу кезінде мемлекеттік қызметті көрсету үшін қажетті рәсімдердің (іс-қимылдардың) сипаттамасы:</w:t>
      </w:r>
    </w:p>
    <w:bookmarkEnd w:id="570"/>
    <w:bookmarkStart w:name="z871" w:id="571"/>
    <w:p>
      <w:pPr>
        <w:spacing w:after="0"/>
        <w:ind w:left="0"/>
        <w:jc w:val="both"/>
      </w:pPr>
      <w:r>
        <w:rPr>
          <w:rFonts w:ascii="Times New Roman"/>
          <w:b w:val="false"/>
          <w:i w:val="false"/>
          <w:color w:val="000000"/>
          <w:sz w:val="28"/>
        </w:rPr>
        <w:t xml:space="preserve">
      1 іс-қимыл – көрсетілетін қызметті берушінің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Құжаттарды қабылдауды және "АХАЖ" ТП-да тіркеуді жүзеге асырады. Көрсетілетін қызметті алушының құжаттарын қабылданғанын растайтын белгі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571"/>
    <w:bookmarkStart w:name="z872" w:id="572"/>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572"/>
    <w:bookmarkStart w:name="z873" w:id="573"/>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w:t>
      </w:r>
    </w:p>
    <w:bookmarkEnd w:id="573"/>
    <w:bookmarkStart w:name="z874" w:id="574"/>
    <w:p>
      <w:pPr>
        <w:spacing w:after="0"/>
        <w:ind w:left="0"/>
        <w:jc w:val="both"/>
      </w:pPr>
      <w:r>
        <w:rPr>
          <w:rFonts w:ascii="Times New Roman"/>
          <w:b w:val="false"/>
          <w:i w:val="false"/>
          <w:color w:val="000000"/>
          <w:sz w:val="28"/>
        </w:rPr>
        <w:t>
      құжаттарды қайта тексеру қажет болған жағдайда көрсетілетін қызметті алушыға 3 (үш) күнтізбелік күн ішінде мемлекеттік қызмет көрсету мерзімі күнтізбелік 30 (отыз) күнге дейін ұзартылғандығы туралы хабарлайды;</w:t>
      </w:r>
    </w:p>
    <w:bookmarkEnd w:id="574"/>
    <w:bookmarkStart w:name="z875" w:id="575"/>
    <w:p>
      <w:pPr>
        <w:spacing w:after="0"/>
        <w:ind w:left="0"/>
        <w:jc w:val="both"/>
      </w:pPr>
      <w:r>
        <w:rPr>
          <w:rFonts w:ascii="Times New Roman"/>
          <w:b w:val="false"/>
          <w:i w:val="false"/>
          <w:color w:val="000000"/>
          <w:sz w:val="28"/>
        </w:rPr>
        <w:t>
      АХАЖ ТП-да некені (ерлі-зайыптылықты) бұзуды тіркеуді жүзеге асырады, азаматтық хал актісін тіркеу туралы тиісті куәлікті ресімдейді:</w:t>
      </w:r>
    </w:p>
    <w:bookmarkEnd w:id="575"/>
    <w:bookmarkStart w:name="z876" w:id="576"/>
    <w:p>
      <w:pPr>
        <w:spacing w:after="0"/>
        <w:ind w:left="0"/>
        <w:jc w:val="both"/>
      </w:pPr>
      <w:r>
        <w:rPr>
          <w:rFonts w:ascii="Times New Roman"/>
          <w:b w:val="false"/>
          <w:i w:val="false"/>
          <w:color w:val="000000"/>
          <w:sz w:val="28"/>
        </w:rPr>
        <w:t>
      некені бұзу туралы заңды күшіне енген сот шешімінің негізінде некені (ерлі-зайыптылықты) бұзуды тіркеген жағдайда – 1 (бір) күнтізбелік күн. Басқа аумақтық бірлікте шығару орны бойынша заңды күшіне енген сот шешімінің негізінде, неке бұзуды тіркеу туралы өтінішті жолдау қажет болған кезде –      29 (жиырма тоғыз) күнтізбелік күн:</w:t>
      </w:r>
    </w:p>
    <w:bookmarkEnd w:id="576"/>
    <w:bookmarkStart w:name="z877" w:id="577"/>
    <w:p>
      <w:pPr>
        <w:spacing w:after="0"/>
        <w:ind w:left="0"/>
        <w:jc w:val="both"/>
      </w:pPr>
      <w:r>
        <w:rPr>
          <w:rFonts w:ascii="Times New Roman"/>
          <w:b w:val="false"/>
          <w:i w:val="false"/>
          <w:color w:val="000000"/>
          <w:sz w:val="28"/>
        </w:rPr>
        <w:t>
      заңды күшіне енген сот шешімінің негізінде 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тіркеген жағдайда өтініш түскен күннен бастап бір апта мерзімде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45 (қырық бес) күнтізбелік күн;</w:t>
      </w:r>
    </w:p>
    <w:bookmarkEnd w:id="577"/>
    <w:bookmarkStart w:name="z878" w:id="578"/>
    <w:p>
      <w:pPr>
        <w:spacing w:after="0"/>
        <w:ind w:left="0"/>
        <w:jc w:val="both"/>
      </w:pP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тіркеген жағдайда – бір ай мерзім өткеннен кейін;</w:t>
      </w:r>
    </w:p>
    <w:bookmarkEnd w:id="578"/>
    <w:bookmarkStart w:name="z879" w:id="579"/>
    <w:p>
      <w:pPr>
        <w:spacing w:after="0"/>
        <w:ind w:left="0"/>
        <w:jc w:val="both"/>
      </w:pPr>
      <w:r>
        <w:rPr>
          <w:rFonts w:ascii="Times New Roman"/>
          <w:b w:val="false"/>
          <w:i w:val="false"/>
          <w:color w:val="000000"/>
          <w:sz w:val="28"/>
        </w:rPr>
        <w:t>
      4 іс-қимыл – көрсетілетін қызметті берушінің басшысы некені (ерлі-зайыптылықты) бұзуды мемлекеттік тіркеу куәлігіне қол қояды және көрсетілетін қызметті берушінің елтаңбалы мөрімен куәландырады немесе мемлекеттік қызметті көрсетуден дәлелді бас тарту жауабы  – 10 (он) минут;</w:t>
      </w:r>
    </w:p>
    <w:bookmarkEnd w:id="579"/>
    <w:bookmarkStart w:name="z880" w:id="580"/>
    <w:p>
      <w:pPr>
        <w:spacing w:after="0"/>
        <w:ind w:left="0"/>
        <w:jc w:val="both"/>
      </w:pPr>
      <w:r>
        <w:rPr>
          <w:rFonts w:ascii="Times New Roman"/>
          <w:b w:val="false"/>
          <w:i w:val="false"/>
          <w:color w:val="000000"/>
          <w:sz w:val="28"/>
        </w:rPr>
        <w:t>
      5 іс-қимыл – көрсетілетін қызметті берушінің кеңсесі көрсетілетін қызметті алушыға мемлекеттік қызмет көрсету нәтижесін береді – 20 (жиырма) минут.</w:t>
      </w:r>
    </w:p>
    <w:bookmarkEnd w:id="580"/>
    <w:bookmarkStart w:name="z881" w:id="581"/>
    <w:p>
      <w:pPr>
        <w:spacing w:after="0"/>
        <w:ind w:left="0"/>
        <w:jc w:val="both"/>
      </w:pPr>
      <w:r>
        <w:rPr>
          <w:rFonts w:ascii="Times New Roman"/>
          <w:b w:val="false"/>
          <w:i w:val="false"/>
          <w:color w:val="000000"/>
          <w:sz w:val="28"/>
        </w:rPr>
        <w:t>
      11. Азаматтық хал актілері жазбаларына өзгерістер, толықтырулар мен түзетулер енгізу кезінде мемлекеттік қызметті көрсету үшін қажетті рәсімдердің (іс-қимылдардың) сипаттамасы:</w:t>
      </w:r>
    </w:p>
    <w:bookmarkEnd w:id="581"/>
    <w:bookmarkStart w:name="z882" w:id="582"/>
    <w:p>
      <w:pPr>
        <w:spacing w:after="0"/>
        <w:ind w:left="0"/>
        <w:jc w:val="both"/>
      </w:pPr>
      <w:r>
        <w:rPr>
          <w:rFonts w:ascii="Times New Roman"/>
          <w:b w:val="false"/>
          <w:i w:val="false"/>
          <w:color w:val="000000"/>
          <w:sz w:val="28"/>
        </w:rPr>
        <w:t xml:space="preserve">
      1 іс-қимыл – көрсетілетін қызметті берушінің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Құжаттарды қабылдауды және тіркеуді жүзеге асырады. Көрсетілетін қызметті алушының құжаттарын қабылданғанын растайтын белгі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20 (жиырма) минут;</w:t>
      </w:r>
    </w:p>
    <w:bookmarkEnd w:id="582"/>
    <w:bookmarkStart w:name="z883" w:id="583"/>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583"/>
    <w:bookmarkStart w:name="z884" w:id="584"/>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w:t>
      </w:r>
    </w:p>
    <w:bookmarkEnd w:id="584"/>
    <w:bookmarkStart w:name="z885" w:id="585"/>
    <w:p>
      <w:pPr>
        <w:spacing w:after="0"/>
        <w:ind w:left="0"/>
        <w:jc w:val="both"/>
      </w:pPr>
      <w:r>
        <w:rPr>
          <w:rFonts w:ascii="Times New Roman"/>
          <w:b w:val="false"/>
          <w:i w:val="false"/>
          <w:color w:val="000000"/>
          <w:sz w:val="28"/>
        </w:rPr>
        <w:t>
      Қажет болған жағдайда басқа мемлекеттік органдарға сұрату жібереді және көрсетілетін қызметті алушыға өтінішті қарау мерзімінің 30 (отыз) күнтізбелік күнге ұзартылғандығы туралы хабарлайды – 3 (үш) күнтізбелік күн ішінде.</w:t>
      </w:r>
    </w:p>
    <w:bookmarkEnd w:id="585"/>
    <w:bookmarkStart w:name="z886" w:id="586"/>
    <w:p>
      <w:pPr>
        <w:spacing w:after="0"/>
        <w:ind w:left="0"/>
        <w:jc w:val="both"/>
      </w:pPr>
      <w:r>
        <w:rPr>
          <w:rFonts w:ascii="Times New Roman"/>
          <w:b w:val="false"/>
          <w:i w:val="false"/>
          <w:color w:val="000000"/>
          <w:sz w:val="28"/>
        </w:rPr>
        <w:t>
      "АХАЖ" ТП-да акт жазбасына өзгерістер, толықтырулар мен түзетулер енгізеді, қайталама куәлікті рәсімдейді – 6 (алты) жұмыс күн ішінде;</w:t>
      </w:r>
    </w:p>
    <w:bookmarkEnd w:id="586"/>
    <w:bookmarkStart w:name="z887" w:id="587"/>
    <w:p>
      <w:pPr>
        <w:spacing w:after="0"/>
        <w:ind w:left="0"/>
        <w:jc w:val="both"/>
      </w:pPr>
      <w:r>
        <w:rPr>
          <w:rFonts w:ascii="Times New Roman"/>
          <w:b w:val="false"/>
          <w:i w:val="false"/>
          <w:color w:val="000000"/>
          <w:sz w:val="28"/>
        </w:rPr>
        <w:t>
      4 іс-қимыл – көрсетілетін қызметті берушінің басшысы өзгерістер, толықтырулар мен түзетулер енгізілген некені (ерлі-зайыптылықты) бұзуды тіркеу куәлігіне қол қояды және көрсетілетін қызметті берушінің елтаңбалы мөрімен куәландырады немесе мемлекеттік қызметті көрсетуден дәлелді бас тарту жауабы – 10 (он) минут;</w:t>
      </w:r>
    </w:p>
    <w:bookmarkEnd w:id="587"/>
    <w:bookmarkStart w:name="z888" w:id="588"/>
    <w:p>
      <w:pPr>
        <w:spacing w:after="0"/>
        <w:ind w:left="0"/>
        <w:jc w:val="both"/>
      </w:pPr>
      <w:r>
        <w:rPr>
          <w:rFonts w:ascii="Times New Roman"/>
          <w:b w:val="false"/>
          <w:i w:val="false"/>
          <w:color w:val="000000"/>
          <w:sz w:val="28"/>
        </w:rPr>
        <w:t>
      5 іс-қимыл – көрсетілетін қызметті берушінің кеңсесі мемлекеттік қызмет көрсету нәтижесін береді – 20 (жиырма) минут.</w:t>
      </w:r>
    </w:p>
    <w:bookmarkEnd w:id="588"/>
    <w:bookmarkStart w:name="z889" w:id="589"/>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iс-қимыл тәртiбiн сипаттау, сондай-ақ мемлекеттiк қызмет көрсету процесiнде ақпараттық жүйелердi пайдалану тәртiбi</w:t>
      </w:r>
    </w:p>
    <w:bookmarkEnd w:id="589"/>
    <w:bookmarkStart w:name="z890" w:id="590"/>
    <w:p>
      <w:pPr>
        <w:spacing w:after="0"/>
        <w:ind w:left="0"/>
        <w:jc w:val="both"/>
      </w:pPr>
      <w:r>
        <w:rPr>
          <w:rFonts w:ascii="Times New Roman"/>
          <w:b w:val="false"/>
          <w:i w:val="false"/>
          <w:color w:val="000000"/>
          <w:sz w:val="28"/>
        </w:rPr>
        <w:t xml:space="preserve">
      12. Көрсетілетін қызметті алушылар мемлекеттік қызметті алу үшін стандарттың </w:t>
      </w:r>
      <w:r>
        <w:rPr>
          <w:rFonts w:ascii="Times New Roman"/>
          <w:b w:val="false"/>
          <w:i w:val="false"/>
          <w:color w:val="000000"/>
          <w:sz w:val="28"/>
        </w:rPr>
        <w:t>9 тармағындағы</w:t>
      </w:r>
      <w:r>
        <w:rPr>
          <w:rFonts w:ascii="Times New Roman"/>
          <w:b w:val="false"/>
          <w:i w:val="false"/>
          <w:color w:val="000000"/>
          <w:sz w:val="28"/>
        </w:rPr>
        <w:t xml:space="preserve"> талаптарға сәйкес қажетті құжаттарды ұсына отырып, Мемлекеттік корпорацияға жүгінуге құқылы. Мемлекеттік корпорация арқылы өтініштің қабылданғанын растайтын: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құжаттарды беру күні, уақыты және орны, құжаттарды рәсімдеуге қабылдаған Мемлекеттік корпорация қызметкерінің тегі, аты, әкесінің аты (бар болған жағдайда), көрсетілетін қызметті алушының тегі, аты, әкесінің аты (бар болған жағдайда), уәкілетті өкілдің тегі, аты, әкесінің аты және олардың байланыс телефондары көрсетілген қолхат (бұдан әрі - қолхат) болып табылады.</w:t>
      </w:r>
    </w:p>
    <w:bookmarkEnd w:id="590"/>
    <w:bookmarkStart w:name="z891" w:id="591"/>
    <w:p>
      <w:pPr>
        <w:spacing w:after="0"/>
        <w:ind w:left="0"/>
        <w:jc w:val="both"/>
      </w:pPr>
      <w:r>
        <w:rPr>
          <w:rFonts w:ascii="Times New Roman"/>
          <w:b w:val="false"/>
          <w:i w:val="false"/>
          <w:color w:val="000000"/>
          <w:sz w:val="28"/>
        </w:rPr>
        <w:t>
      Көрсетілетін қызметті алушы осы мемлекеттік көрсетілетін қызмет стандартының 9 тармағында көзделген тізбеге сәйкес құжаттардың толық емес топтамасын берген жағдайда Мемлекеттік корпорация қызметкері өтінішті қабылдап алудан бас тартады және осы мемлекеттік көрсетілетін қызмет стандартына 3-қосымшасына сәйкес нысан бойынша құжаттарды қабылдаудан бас тарту туралы қолхат береді.</w:t>
      </w:r>
    </w:p>
    <w:bookmarkEnd w:id="591"/>
    <w:bookmarkStart w:name="z892" w:id="592"/>
    <w:p>
      <w:pPr>
        <w:spacing w:after="0"/>
        <w:ind w:left="0"/>
        <w:jc w:val="both"/>
      </w:pPr>
      <w:r>
        <w:rPr>
          <w:rFonts w:ascii="Times New Roman"/>
          <w:b w:val="false"/>
          <w:i w:val="false"/>
          <w:color w:val="000000"/>
          <w:sz w:val="28"/>
        </w:rPr>
        <w:t>
      Көрсетілетін қызметті алушының сұратуын өңдеу ұзақтығы – 15 (он бес) минут.</w:t>
      </w:r>
    </w:p>
    <w:bookmarkEnd w:id="592"/>
    <w:bookmarkStart w:name="z893" w:id="593"/>
    <w:p>
      <w:pPr>
        <w:spacing w:after="0"/>
        <w:ind w:left="0"/>
        <w:jc w:val="both"/>
      </w:pPr>
      <w:r>
        <w:rPr>
          <w:rFonts w:ascii="Times New Roman"/>
          <w:b w:val="false"/>
          <w:i w:val="false"/>
          <w:color w:val="000000"/>
          <w:sz w:val="28"/>
        </w:rPr>
        <w:t>
      Көрсетілетін қызметті берушінің сұратуын дайындау және жолдау тәртiбiнің сипаттамасы, көрсетілетін қызметті алушының сұратуын өңдеу ұзақтығы, мемлекеттік қызмет көрсету нәтижесін алу тәртібі:</w:t>
      </w:r>
    </w:p>
    <w:bookmarkEnd w:id="593"/>
    <w:bookmarkStart w:name="z894" w:id="594"/>
    <w:p>
      <w:pPr>
        <w:spacing w:after="0"/>
        <w:ind w:left="0"/>
        <w:jc w:val="both"/>
      </w:pPr>
      <w:r>
        <w:rPr>
          <w:rFonts w:ascii="Times New Roman"/>
          <w:b w:val="false"/>
          <w:i w:val="false"/>
          <w:color w:val="000000"/>
          <w:sz w:val="28"/>
        </w:rPr>
        <w:t>
      1 процесс – Мемлекеттік корпорация операторының мемлекеттік қызметті көрсету үшін "Халыққа қызмет көрсету орталығы" ақпараттық жүйесінде (бұдан әрі – ХҚО АЖ) авторландыру процесі;</w:t>
      </w:r>
    </w:p>
    <w:bookmarkEnd w:id="594"/>
    <w:bookmarkStart w:name="z895" w:id="595"/>
    <w:p>
      <w:pPr>
        <w:spacing w:after="0"/>
        <w:ind w:left="0"/>
        <w:jc w:val="both"/>
      </w:pPr>
      <w:r>
        <w:rPr>
          <w:rFonts w:ascii="Times New Roman"/>
          <w:b w:val="false"/>
          <w:i w:val="false"/>
          <w:color w:val="000000"/>
          <w:sz w:val="28"/>
        </w:rPr>
        <w:t>
      1 шарт – ХҚО АЖ-да тіркелген оператор туралы деректерінің түпнұсқалығын ЭЦҚ арқылы тексеру;</w:t>
      </w:r>
    </w:p>
    <w:bookmarkEnd w:id="595"/>
    <w:bookmarkStart w:name="z896" w:id="596"/>
    <w:p>
      <w:pPr>
        <w:spacing w:after="0"/>
        <w:ind w:left="0"/>
        <w:jc w:val="both"/>
      </w:pPr>
      <w:r>
        <w:rPr>
          <w:rFonts w:ascii="Times New Roman"/>
          <w:b w:val="false"/>
          <w:i w:val="false"/>
          <w:color w:val="000000"/>
          <w:sz w:val="28"/>
        </w:rPr>
        <w:t>
      2 процесс – Мемлекеттік корпорация операторын авторландыру немесе деректерінде талап бұзушылықтардың болуына байланысты ХҚО АЖ-де авторландырудан бас тарту туралы хабарлама қалыптастыру;</w:t>
      </w:r>
    </w:p>
    <w:bookmarkEnd w:id="596"/>
    <w:bookmarkStart w:name="z897" w:id="597"/>
    <w:p>
      <w:pPr>
        <w:spacing w:after="0"/>
        <w:ind w:left="0"/>
        <w:jc w:val="both"/>
      </w:pPr>
      <w:r>
        <w:rPr>
          <w:rFonts w:ascii="Times New Roman"/>
          <w:b w:val="false"/>
          <w:i w:val="false"/>
          <w:color w:val="000000"/>
          <w:sz w:val="28"/>
        </w:rPr>
        <w:t>
      3 процесс – Мемлекеттік корпорация операторының мемлекеттік қызметті таңдауы, мемлекеттік қызметті көрсету үшін сұрату нысанын экранға шығаруы және Мемлекеттік корпорация операторының көрсетілетін қызметті алушының деректерін енгізуі;</w:t>
      </w:r>
    </w:p>
    <w:bookmarkEnd w:id="597"/>
    <w:bookmarkStart w:name="z898" w:id="598"/>
    <w:p>
      <w:pPr>
        <w:spacing w:after="0"/>
        <w:ind w:left="0"/>
        <w:jc w:val="both"/>
      </w:pPr>
      <w:r>
        <w:rPr>
          <w:rFonts w:ascii="Times New Roman"/>
          <w:b w:val="false"/>
          <w:i w:val="false"/>
          <w:color w:val="000000"/>
          <w:sz w:val="28"/>
        </w:rPr>
        <w:t>
      4 процесс – көрсетілетін қызметті алушының деректері туралы сұратуды электронды үкіметтің шлюзі (бұдан әрі – ЭҮШ) арқылы "Жеке тұлғалар" мемлекеттік деректер базасына (бұдан әрі –  ЖТ МДБ) жіберу;</w:t>
      </w:r>
    </w:p>
    <w:bookmarkEnd w:id="598"/>
    <w:bookmarkStart w:name="z899" w:id="599"/>
    <w:p>
      <w:pPr>
        <w:spacing w:after="0"/>
        <w:ind w:left="0"/>
        <w:jc w:val="both"/>
      </w:pPr>
      <w:r>
        <w:rPr>
          <w:rFonts w:ascii="Times New Roman"/>
          <w:b w:val="false"/>
          <w:i w:val="false"/>
          <w:color w:val="000000"/>
          <w:sz w:val="28"/>
        </w:rPr>
        <w:t>
      2 шарт – көрсетілетін қызмет алушы деректерінің ЖТ МДБ-да болуын тексеру;</w:t>
      </w:r>
    </w:p>
    <w:bookmarkEnd w:id="599"/>
    <w:bookmarkStart w:name="z900" w:id="600"/>
    <w:p>
      <w:pPr>
        <w:spacing w:after="0"/>
        <w:ind w:left="0"/>
        <w:jc w:val="both"/>
      </w:pPr>
      <w:r>
        <w:rPr>
          <w:rFonts w:ascii="Times New Roman"/>
          <w:b w:val="false"/>
          <w:i w:val="false"/>
          <w:color w:val="000000"/>
          <w:sz w:val="28"/>
        </w:rPr>
        <w:t>
      5 процесс – көрсетілетін қызметті алушы деректерінің ЖТ МДБ-да болмауына байланысты деректерді алу мүмкіндігі жоқтығы туралы хабарлама қалыптастыру;</w:t>
      </w:r>
    </w:p>
    <w:bookmarkEnd w:id="600"/>
    <w:bookmarkStart w:name="z901" w:id="601"/>
    <w:p>
      <w:pPr>
        <w:spacing w:after="0"/>
        <w:ind w:left="0"/>
        <w:jc w:val="both"/>
      </w:pPr>
      <w:r>
        <w:rPr>
          <w:rFonts w:ascii="Times New Roman"/>
          <w:b w:val="false"/>
          <w:i w:val="false"/>
          <w:color w:val="000000"/>
          <w:sz w:val="28"/>
        </w:rPr>
        <w:t>
      6 процесс – Мемлекеттік корпорация операторының сұраным нысанын құжаттардың қағаз түрінде бар болуы бөлігінде толтыруы және мемлекеттік көрсетілетін қызметті алушы ұсынған құжаттарды сканерден өткізуі, оларды сұраным нысанына қоса тіркеуі және мемлекеттік қызметті көрсетуге сұранымның толтырылған нысанын (енгізілген деректерді) ЭЦҚ арқылы куәландыру;</w:t>
      </w:r>
    </w:p>
    <w:bookmarkEnd w:id="601"/>
    <w:bookmarkStart w:name="z902" w:id="602"/>
    <w:p>
      <w:pPr>
        <w:spacing w:after="0"/>
        <w:ind w:left="0"/>
        <w:jc w:val="both"/>
      </w:pPr>
      <w:r>
        <w:rPr>
          <w:rFonts w:ascii="Times New Roman"/>
          <w:b w:val="false"/>
          <w:i w:val="false"/>
          <w:color w:val="000000"/>
          <w:sz w:val="28"/>
        </w:rPr>
        <w:t>
      7 процесс  – көрсетілетін қызметті алушыға қолхат беру;</w:t>
      </w:r>
    </w:p>
    <w:bookmarkEnd w:id="602"/>
    <w:bookmarkStart w:name="z903" w:id="603"/>
    <w:p>
      <w:pPr>
        <w:spacing w:after="0"/>
        <w:ind w:left="0"/>
        <w:jc w:val="both"/>
      </w:pPr>
      <w:r>
        <w:rPr>
          <w:rFonts w:ascii="Times New Roman"/>
          <w:b w:val="false"/>
          <w:i w:val="false"/>
          <w:color w:val="000000"/>
          <w:sz w:val="28"/>
        </w:rPr>
        <w:t>
      8 процесс – Мемлекеттік корпорация операторының ЭЦҚ қол қойылған электрондық құжатты (көрсетілетін қызметті алушының сұратуын) ЭҮШ арқылы электронды үкіметтің аймақтық шлюзі автоматтандырылған жұмыс орнына (бұдан әрі – ЭҮАШ АЖО) жіберу;</w:t>
      </w:r>
    </w:p>
    <w:bookmarkEnd w:id="603"/>
    <w:bookmarkStart w:name="z904" w:id="604"/>
    <w:p>
      <w:pPr>
        <w:spacing w:after="0"/>
        <w:ind w:left="0"/>
        <w:jc w:val="both"/>
      </w:pPr>
      <w:r>
        <w:rPr>
          <w:rFonts w:ascii="Times New Roman"/>
          <w:b w:val="false"/>
          <w:i w:val="false"/>
          <w:color w:val="000000"/>
          <w:sz w:val="28"/>
        </w:rPr>
        <w:t>
      9 процесс – мемлекеттік көрсетілетін қызметті өңдеу және көрсетілетін қызметті беруші маманының мемлекеттік қызмет көрсету нәтижесі – куәлікті қалыптастыруы және мемлекеттік қызмет нәтижесін Мемлекеттік корпорацияға жеткізуді қамтамасыз ету (стандартта белгіленген мемлекеттік қызмет көрсету мерзімі аяқталғанға дейін бір тәулік бұрын);</w:t>
      </w:r>
    </w:p>
    <w:bookmarkEnd w:id="604"/>
    <w:bookmarkStart w:name="z905" w:id="605"/>
    <w:p>
      <w:pPr>
        <w:spacing w:after="0"/>
        <w:ind w:left="0"/>
        <w:jc w:val="both"/>
      </w:pPr>
      <w:r>
        <w:rPr>
          <w:rFonts w:ascii="Times New Roman"/>
          <w:b w:val="false"/>
          <w:i w:val="false"/>
          <w:color w:val="000000"/>
          <w:sz w:val="28"/>
        </w:rPr>
        <w:t>
      10 процесс – Мемлекеттік корпорация қызметкерінің көрсетілетін қызметті алушының жеке басын куәландыратын құжатты ұсынуы арқылы (немесе нотариалды куәландырылған сенімхат бойынша өкілінің) қолхат негізінде мемлекеттік қызмет көрсету нәтижесін (куәлікті) қолма-қол беруі.</w:t>
      </w:r>
    </w:p>
    <w:bookmarkEnd w:id="605"/>
    <w:bookmarkStart w:name="z906" w:id="606"/>
    <w:p>
      <w:pPr>
        <w:spacing w:after="0"/>
        <w:ind w:left="0"/>
        <w:jc w:val="both"/>
      </w:pPr>
      <w:r>
        <w:rPr>
          <w:rFonts w:ascii="Times New Roman"/>
          <w:b w:val="false"/>
          <w:i w:val="false"/>
          <w:color w:val="000000"/>
          <w:sz w:val="28"/>
        </w:rPr>
        <w:t>
      Мемлекеттік қызмет көрсету мерзімдері құжаттарды Мемлекеттік корпорацияға тапсырған сәттен бастап:</w:t>
      </w:r>
    </w:p>
    <w:bookmarkEnd w:id="606"/>
    <w:bookmarkStart w:name="z907" w:id="607"/>
    <w:p>
      <w:pPr>
        <w:spacing w:after="0"/>
        <w:ind w:left="0"/>
        <w:jc w:val="both"/>
      </w:pPr>
      <w:r>
        <w:rPr>
          <w:rFonts w:ascii="Times New Roman"/>
          <w:b w:val="false"/>
          <w:i w:val="false"/>
          <w:color w:val="000000"/>
          <w:sz w:val="28"/>
        </w:rPr>
        <w:t>
      заңды күшіне енген сот шешімінің негізінде некені (ерлі-зайыптылықты) бұзуды тіркеу жөніндегі мемлекеттік қызмет сот шешімінің негізінде 2 (екі) жұмыс күн ішінде (құжаттарды қабылдау күні мемлекеттік қызмет көрсету мерзіміне кірмейді) көрсетіледі;</w:t>
      </w:r>
    </w:p>
    <w:bookmarkEnd w:id="607"/>
    <w:bookmarkStart w:name="z908" w:id="608"/>
    <w:p>
      <w:pPr>
        <w:spacing w:after="0"/>
        <w:ind w:left="0"/>
        <w:jc w:val="both"/>
      </w:pPr>
      <w:r>
        <w:rPr>
          <w:rFonts w:ascii="Times New Roman"/>
          <w:b w:val="false"/>
          <w:i w:val="false"/>
          <w:color w:val="000000"/>
          <w:sz w:val="28"/>
        </w:rPr>
        <w:t>
      басқа аумақтық бірлікте шығару орны бойынша заңды күшіне енген сот шешімінің негізінде, неке бұзуды тіркеу туралы өтінішті жолдау қажет болған кезде – күнтізбелік 30 (отыз) күн;</w:t>
      </w:r>
    </w:p>
    <w:bookmarkEnd w:id="608"/>
    <w:bookmarkStart w:name="z909" w:id="609"/>
    <w:p>
      <w:pPr>
        <w:spacing w:after="0"/>
        <w:ind w:left="0"/>
        <w:jc w:val="both"/>
      </w:pPr>
      <w:r>
        <w:rPr>
          <w:rFonts w:ascii="Times New Roman"/>
          <w:b w:val="false"/>
          <w:i w:val="false"/>
          <w:color w:val="000000"/>
          <w:sz w:val="28"/>
        </w:rPr>
        <w:t>
      заңды күшіне енген сот шешімінің негізінде 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1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күнтізбелік 45 (қырық бес) күн ішінде (құжаттарды қабылдау күні мемлекеттік қызмет көрсету мерзіміне кірмейді) көрсетіледі;</w:t>
      </w:r>
    </w:p>
    <w:bookmarkEnd w:id="609"/>
    <w:bookmarkStart w:name="z910" w:id="610"/>
    <w:p>
      <w:pPr>
        <w:spacing w:after="0"/>
        <w:ind w:left="0"/>
        <w:jc w:val="both"/>
      </w:pP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(құжаттарды қабылдау күні мемлекеттік қызмет көрсету мерзіміне кірмейді) көрсетіледі;</w:t>
      </w:r>
    </w:p>
    <w:bookmarkEnd w:id="610"/>
    <w:bookmarkStart w:name="z911" w:id="611"/>
    <w:p>
      <w:pPr>
        <w:spacing w:after="0"/>
        <w:ind w:left="0"/>
        <w:jc w:val="both"/>
      </w:pPr>
      <w:r>
        <w:rPr>
          <w:rFonts w:ascii="Times New Roman"/>
          <w:b w:val="false"/>
          <w:i w:val="false"/>
          <w:color w:val="000000"/>
          <w:sz w:val="28"/>
        </w:rPr>
        <w:t>
      осы мемлекеттік көрсетілетін қызмет стандартының 9 тармағында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611"/>
    <w:bookmarkStart w:name="z912" w:id="612"/>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7 (жеті) жұмыс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612"/>
    <w:bookmarkStart w:name="z913" w:id="613"/>
    <w:p>
      <w:pPr>
        <w:spacing w:after="0"/>
        <w:ind w:left="0"/>
        <w:jc w:val="both"/>
      </w:pPr>
      <w:r>
        <w:rPr>
          <w:rFonts w:ascii="Times New Roman"/>
          <w:b w:val="false"/>
          <w:i w:val="false"/>
          <w:color w:val="000000"/>
          <w:sz w:val="28"/>
        </w:rPr>
        <w:t>
      13. Көрсетілетін қызметті алушының мемлекеттік көрсетілетін қызметті портал арқылы алуы үшін жүгіну тәртібі мен рәсімдерінің реттілігінің сипаттамасы:</w:t>
      </w:r>
    </w:p>
    <w:bookmarkEnd w:id="613"/>
    <w:bookmarkStart w:name="z914" w:id="614"/>
    <w:p>
      <w:pPr>
        <w:spacing w:after="0"/>
        <w:ind w:left="0"/>
        <w:jc w:val="both"/>
      </w:pPr>
      <w:r>
        <w:rPr>
          <w:rFonts w:ascii="Times New Roman"/>
          <w:b w:val="false"/>
          <w:i w:val="false"/>
          <w:color w:val="000000"/>
          <w:sz w:val="28"/>
        </w:rPr>
        <w:t>
      1 процесс – көрсетілетін қызметті алушының мемлекеттік қызметті алуы үшін порталда ЭЦҚ көмегімен авторландыру процесі;</w:t>
      </w:r>
    </w:p>
    <w:bookmarkEnd w:id="614"/>
    <w:bookmarkStart w:name="z915" w:id="615"/>
    <w:p>
      <w:pPr>
        <w:spacing w:after="0"/>
        <w:ind w:left="0"/>
        <w:jc w:val="both"/>
      </w:pPr>
      <w:r>
        <w:rPr>
          <w:rFonts w:ascii="Times New Roman"/>
          <w:b w:val="false"/>
          <w:i w:val="false"/>
          <w:color w:val="000000"/>
          <w:sz w:val="28"/>
        </w:rPr>
        <w:t>
      1 шарт – тіркелген көрсетілетін қызметті алушы туралы деректерінің түпнұсқалығын ЭЦҚ арқылы тексеру;</w:t>
      </w:r>
    </w:p>
    <w:bookmarkEnd w:id="615"/>
    <w:bookmarkStart w:name="z916" w:id="616"/>
    <w:p>
      <w:pPr>
        <w:spacing w:after="0"/>
        <w:ind w:left="0"/>
        <w:jc w:val="both"/>
      </w:pPr>
      <w:r>
        <w:rPr>
          <w:rFonts w:ascii="Times New Roman"/>
          <w:b w:val="false"/>
          <w:i w:val="false"/>
          <w:color w:val="000000"/>
          <w:sz w:val="28"/>
        </w:rPr>
        <w:t>
      2 процесс – көрсетілетін қызметті алушының деректерінде талап бұзушылықтардың болуына байланысты авторландырудан бас тарту туралы хабарлама қалыптастыру;</w:t>
      </w:r>
    </w:p>
    <w:bookmarkEnd w:id="616"/>
    <w:bookmarkStart w:name="z917" w:id="617"/>
    <w:p>
      <w:pPr>
        <w:spacing w:after="0"/>
        <w:ind w:left="0"/>
        <w:jc w:val="both"/>
      </w:pPr>
      <w:r>
        <w:rPr>
          <w:rFonts w:ascii="Times New Roman"/>
          <w:b w:val="false"/>
          <w:i w:val="false"/>
          <w:color w:val="000000"/>
          <w:sz w:val="28"/>
        </w:rPr>
        <w:t>
      3 процесс – көрсетілетін қызметті алушының мемлекеттік көрсетілетін қызметтi таңдауы, қызмет көрсету үшін сұрату нысанын экранға шығаруы және көрсетілетін қызметті алушының нысанды оның құрылымы мен форматтық талаптарын ескерумен толтыруы (деректер енгізу);</w:t>
      </w:r>
    </w:p>
    <w:bookmarkEnd w:id="617"/>
    <w:bookmarkStart w:name="z918" w:id="618"/>
    <w:p>
      <w:pPr>
        <w:spacing w:after="0"/>
        <w:ind w:left="0"/>
        <w:jc w:val="both"/>
      </w:pPr>
      <w:r>
        <w:rPr>
          <w:rFonts w:ascii="Times New Roman"/>
          <w:b w:val="false"/>
          <w:i w:val="false"/>
          <w:color w:val="000000"/>
          <w:sz w:val="28"/>
        </w:rPr>
        <w:t>
      4 процесс – көрсетілетін қызметті алушының ЭЦҚ арқылы мемлекеттік қызмет көрсетуге сұратудың толтырылған нысанына қол қою;</w:t>
      </w:r>
    </w:p>
    <w:bookmarkEnd w:id="618"/>
    <w:bookmarkStart w:name="z919" w:id="619"/>
    <w:p>
      <w:pPr>
        <w:spacing w:after="0"/>
        <w:ind w:left="0"/>
        <w:jc w:val="both"/>
      </w:pPr>
      <w:r>
        <w:rPr>
          <w:rFonts w:ascii="Times New Roman"/>
          <w:b w:val="false"/>
          <w:i w:val="false"/>
          <w:color w:val="000000"/>
          <w:sz w:val="28"/>
        </w:rPr>
        <w:t>
      5 процесс – көрсетілетін қызметті алушының ЭЦҚ қол қойылған электрондық құжатты (көрсетілетін қызметті алушының сұратуын) ЭҮШ арқылы ЭҮАШ АЖО-ға жіберу және көрсетілетін қызметті беруші маманының мемлекеттік көрсетілетін қызметті өңдеуі;</w:t>
      </w:r>
    </w:p>
    <w:bookmarkEnd w:id="619"/>
    <w:bookmarkStart w:name="z920" w:id="620"/>
    <w:p>
      <w:pPr>
        <w:spacing w:after="0"/>
        <w:ind w:left="0"/>
        <w:jc w:val="both"/>
      </w:pPr>
      <w:r>
        <w:rPr>
          <w:rFonts w:ascii="Times New Roman"/>
          <w:b w:val="false"/>
          <w:i w:val="false"/>
          <w:color w:val="000000"/>
          <w:sz w:val="28"/>
        </w:rPr>
        <w:t>
      6 процесс – бөлім маманының мемлекеттік қызмет көрсету нәтижесін (некені бұзуды тіркеу туралы хабарлама). Электронды құжат ЭЦҚ қолдану арқылы бөлім маманымен қалыптастырылады және порталдағы жеке кабинетіне жолданады;</w:t>
      </w:r>
    </w:p>
    <w:bookmarkEnd w:id="620"/>
    <w:bookmarkStart w:name="z921" w:id="621"/>
    <w:p>
      <w:pPr>
        <w:spacing w:after="0"/>
        <w:ind w:left="0"/>
        <w:jc w:val="both"/>
      </w:pPr>
      <w:r>
        <w:rPr>
          <w:rFonts w:ascii="Times New Roman"/>
          <w:b w:val="false"/>
          <w:i w:val="false"/>
          <w:color w:val="000000"/>
          <w:sz w:val="28"/>
        </w:rPr>
        <w:t>
      7 процесс – көрсетілетін қызметті алушының "жеке кабинетінде" сұратудың қабылданғаны туралы және некені бұзуды тіркеу күнінің белгіленуі туралы мәртебесін көрсету.</w:t>
      </w:r>
    </w:p>
    <w:bookmarkEnd w:id="621"/>
    <w:bookmarkStart w:name="z922" w:id="622"/>
    <w:p>
      <w:pPr>
        <w:spacing w:after="0"/>
        <w:ind w:left="0"/>
        <w:jc w:val="both"/>
      </w:pPr>
      <w:r>
        <w:rPr>
          <w:rFonts w:ascii="Times New Roman"/>
          <w:b w:val="false"/>
          <w:i w:val="false"/>
          <w:color w:val="000000"/>
          <w:sz w:val="28"/>
        </w:rPr>
        <w:t>
      Құжаттарды тапсырған сәттен бастап мемлекеттік қызметті порталда көрсету – некені бұзуды тіркеу күнінің белгіленуі туралы хабарламаны алу мерзімі – 1 (бір) жұмыс күні.</w:t>
      </w:r>
    </w:p>
    <w:bookmarkEnd w:id="622"/>
    <w:bookmarkStart w:name="z923" w:id="623"/>
    <w:p>
      <w:pPr>
        <w:spacing w:after="0"/>
        <w:ind w:left="0"/>
        <w:jc w:val="both"/>
      </w:pPr>
      <w:r>
        <w:rPr>
          <w:rFonts w:ascii="Times New Roman"/>
          <w:b w:val="false"/>
          <w:i w:val="false"/>
          <w:color w:val="000000"/>
          <w:sz w:val="28"/>
        </w:rPr>
        <w:t>
      Портал арқылы мемлекеттiк қызмет көрсету кезiнде жүгiну және көрсетілетін қызметті берушінің рәсiмдерінiң (iс-қимылдарының) реттiлiк тәртiбiнің сипаттамасы осы Регламентке 1 қосымшаға сәйкес мемлекеттiк қызмет көрсетуге қатысатын ақпараттық жүйелердiң функционалдық өзара          iс-қимыл диаграммасында көрсетілген.</w:t>
      </w:r>
    </w:p>
    <w:bookmarkEnd w:id="623"/>
    <w:bookmarkStart w:name="z924" w:id="624"/>
    <w:p>
      <w:pPr>
        <w:spacing w:after="0"/>
        <w:ind w:left="0"/>
        <w:jc w:val="both"/>
      </w:pPr>
      <w:r>
        <w:rPr>
          <w:rFonts w:ascii="Times New Roman"/>
          <w:b w:val="false"/>
          <w:i w:val="false"/>
          <w:color w:val="000000"/>
          <w:sz w:val="28"/>
        </w:rPr>
        <w:t>
      14. Аудандық маңызы бар қалалардың ЖАО, кенттердің, ауылдардың, ауылдық округтердің әкімдері арқылы мемлекеттік қызмет көрсету кезінде мемлекеттік қызметті көрсету үшін қажетті процесінің құрамына кіретін рәсімдердің (іс-қимылдардың) мазмұны:</w:t>
      </w:r>
    </w:p>
    <w:bookmarkEnd w:id="624"/>
    <w:bookmarkStart w:name="z925" w:id="625"/>
    <w:p>
      <w:pPr>
        <w:spacing w:after="0"/>
        <w:ind w:left="0"/>
        <w:jc w:val="both"/>
      </w:pPr>
      <w:r>
        <w:rPr>
          <w:rFonts w:ascii="Times New Roman"/>
          <w:b w:val="false"/>
          <w:i w:val="false"/>
          <w:color w:val="000000"/>
          <w:sz w:val="28"/>
        </w:rPr>
        <w:t xml:space="preserve">
      1 іс-қимыл – аудандық маңызы бар қалалардың ЖАО, кенттердің, ауылдардың, ауылдық округтер әкімдерінің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Өтінішті қабылдайды, немесе стандарттың 10 тармағында көзделген негіздер бойынша қызмет алушылардың құжаттарын қабылдаудан бас тартады. Орындалу ұзақтығы – 20 (жиырма) минут;</w:t>
      </w:r>
    </w:p>
    <w:bookmarkEnd w:id="625"/>
    <w:bookmarkStart w:name="z926" w:id="626"/>
    <w:p>
      <w:pPr>
        <w:spacing w:after="0"/>
        <w:ind w:left="0"/>
        <w:jc w:val="both"/>
      </w:pPr>
      <w:r>
        <w:rPr>
          <w:rFonts w:ascii="Times New Roman"/>
          <w:b w:val="false"/>
          <w:i w:val="false"/>
          <w:color w:val="000000"/>
          <w:sz w:val="28"/>
        </w:rPr>
        <w:t xml:space="preserve">
      2 іс-қимыл – аудандық маңызы бар қалалардың ЖАО, кенттердің, ауылдардың, ауылдық округтер әкімдерінің кеңсесі құжаттарды көрсетілетін қызметті берушіге жолдайды. Көрсетілетін қызметті берушімен регламенттің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 тармақтарында</w:t>
      </w:r>
      <w:r>
        <w:rPr>
          <w:rFonts w:ascii="Times New Roman"/>
          <w:b w:val="false"/>
          <w:i w:val="false"/>
          <w:color w:val="000000"/>
          <w:sz w:val="28"/>
        </w:rPr>
        <w:t xml:space="preserve"> көзделген негіздер бойынша тиісті іс-қимыл жасалады. Орындалу ұзақтығы – 1 (бір) жұмыс күн;</w:t>
      </w:r>
    </w:p>
    <w:bookmarkEnd w:id="626"/>
    <w:bookmarkStart w:name="z927" w:id="627"/>
    <w:p>
      <w:pPr>
        <w:spacing w:after="0"/>
        <w:ind w:left="0"/>
        <w:jc w:val="both"/>
      </w:pPr>
      <w:r>
        <w:rPr>
          <w:rFonts w:ascii="Times New Roman"/>
          <w:b w:val="false"/>
          <w:i w:val="false"/>
          <w:color w:val="000000"/>
          <w:sz w:val="28"/>
        </w:rPr>
        <w:t>
      3-іс-қимыл – аудандық маңызы бар қалалардың ЖАО, кенттердің, ауылдардың, ауылдық округтер әкімдерінің кеңсесі көрсетілетін қызметті алушыға қызмет көрсету нәтижесін береді. Орындалу ұзақтығы – 20 (жиырма) минут.</w:t>
      </w:r>
    </w:p>
    <w:bookmarkEnd w:id="627"/>
    <w:bookmarkStart w:name="z928" w:id="628"/>
    <w:p>
      <w:pPr>
        <w:spacing w:after="0"/>
        <w:ind w:left="0"/>
        <w:jc w:val="both"/>
      </w:pPr>
      <w:r>
        <w:rPr>
          <w:rFonts w:ascii="Times New Roman"/>
          <w:b w:val="false"/>
          <w:i w:val="false"/>
          <w:color w:val="000000"/>
          <w:sz w:val="28"/>
        </w:rPr>
        <w:t xml:space="preserve">
      15.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w:t>
      </w:r>
      <w:r>
        <w:rPr>
          <w:rFonts w:ascii="Times New Roman"/>
          <w:b w:val="false"/>
          <w:i w:val="false"/>
          <w:color w:val="000000"/>
          <w:sz w:val="28"/>
        </w:rPr>
        <w:t>-6 қосымшаға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6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"Некені (ерлі-зайыптылықты) </w:t>
            </w:r>
            <w:r>
              <w:br/>
            </w:r>
            <w:r>
              <w:rPr>
                <w:rFonts w:ascii="Times New Roman"/>
                <w:b w:val="false"/>
                <w:i w:val="false"/>
                <w:color w:val="000000"/>
                <w:sz w:val="20"/>
              </w:rPr>
              <w:t xml:space="preserve">бұзуды тіркеу, оның ішінде </w:t>
            </w:r>
            <w:r>
              <w:br/>
            </w:r>
            <w:r>
              <w:rPr>
                <w:rFonts w:ascii="Times New Roman"/>
                <w:b w:val="false"/>
                <w:i w:val="false"/>
                <w:color w:val="000000"/>
                <w:sz w:val="20"/>
              </w:rPr>
              <w:t xml:space="preserve">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1 қосымша</w:t>
            </w:r>
          </w:p>
        </w:tc>
      </w:tr>
    </w:tbl>
    <w:bookmarkStart w:name="z930" w:id="629"/>
    <w:p>
      <w:pPr>
        <w:spacing w:after="0"/>
        <w:ind w:left="0"/>
        <w:jc w:val="left"/>
      </w:pPr>
      <w:r>
        <w:rPr>
          <w:rFonts w:ascii="Times New Roman"/>
          <w:b/>
          <w:i w:val="false"/>
          <w:color w:val="000000"/>
        </w:rPr>
        <w:t xml:space="preserve"> Портал арқылы мемлекеттік қызмет көрсетуге әрекет етілген ақпараттық жүйелерінің функционалдық өзара іс-қимыл диаграммасы</w:t>
      </w:r>
    </w:p>
    <w:bookmarkEnd w:id="629"/>
    <w:p>
      <w:pPr>
        <w:spacing w:after="0"/>
        <w:ind w:left="0"/>
        <w:jc w:val="left"/>
      </w:pPr>
      <w:r>
        <w:br/>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31" w:id="630"/>
    <w:p>
      <w:pPr>
        <w:spacing w:after="0"/>
        <w:ind w:left="0"/>
        <w:jc w:val="left"/>
      </w:pPr>
      <w:r>
        <w:rPr>
          <w:rFonts w:ascii="Times New Roman"/>
          <w:b/>
          <w:i w:val="false"/>
          <w:color w:val="000000"/>
        </w:rPr>
        <w:t xml:space="preserve"> Шартты белгілер:</w:t>
      </w:r>
    </w:p>
    <w:bookmarkEnd w:id="630"/>
    <w:bookmarkStart w:name="z932" w:id="631"/>
    <w:p>
      <w:pPr>
        <w:spacing w:after="0"/>
        <w:ind w:left="0"/>
        <w:jc w:val="both"/>
      </w:pPr>
      <w:r>
        <w:rPr>
          <w:rFonts w:ascii="Times New Roman"/>
          <w:b w:val="false"/>
          <w:i w:val="false"/>
          <w:color w:val="000000"/>
          <w:sz w:val="28"/>
        </w:rPr>
        <w:t xml:space="preserve">
      </w:t>
      </w:r>
    </w:p>
    <w:bookmarkEnd w:id="631"/>
    <w:p>
      <w:pPr>
        <w:spacing w:after="0"/>
        <w:ind w:left="0"/>
        <w:jc w:val="both"/>
      </w:pPr>
      <w:r>
        <w:drawing>
          <wp:inline distT="0" distB="0" distL="0" distR="0">
            <wp:extent cx="4254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4254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"Некені (ерлі-зайыптылықты) </w:t>
            </w:r>
            <w:r>
              <w:br/>
            </w:r>
            <w:r>
              <w:rPr>
                <w:rFonts w:ascii="Times New Roman"/>
                <w:b w:val="false"/>
                <w:i w:val="false"/>
                <w:color w:val="000000"/>
                <w:sz w:val="20"/>
              </w:rPr>
              <w:t xml:space="preserve">бұзуды тіркеу, оның ішінде </w:t>
            </w:r>
            <w:r>
              <w:br/>
            </w:r>
            <w:r>
              <w:rPr>
                <w:rFonts w:ascii="Times New Roman"/>
                <w:b w:val="false"/>
                <w:i w:val="false"/>
                <w:color w:val="000000"/>
                <w:sz w:val="20"/>
              </w:rPr>
              <w:t xml:space="preserve">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2 қосымша</w:t>
            </w:r>
          </w:p>
        </w:tc>
      </w:tr>
    </w:tbl>
    <w:bookmarkStart w:name="z934" w:id="632"/>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632"/>
    <w:bookmarkStart w:name="z935" w:id="633"/>
    <w:p>
      <w:pPr>
        <w:spacing w:after="0"/>
        <w:ind w:left="0"/>
        <w:jc w:val="left"/>
      </w:pPr>
      <w:r>
        <w:rPr>
          <w:rFonts w:ascii="Times New Roman"/>
          <w:b/>
          <w:i w:val="false"/>
          <w:color w:val="000000"/>
        </w:rPr>
        <w:t xml:space="preserve"> 1) көрсетілетін қызметті беруші арқылы мемлекеттік қызметті көрсету кезінде</w:t>
      </w:r>
    </w:p>
    <w:bookmarkEnd w:id="633"/>
    <w:bookmarkStart w:name="z936" w:id="634"/>
    <w:p>
      <w:pPr>
        <w:spacing w:after="0"/>
        <w:ind w:left="0"/>
        <w:jc w:val="both"/>
      </w:pPr>
      <w:r>
        <w:rPr>
          <w:rFonts w:ascii="Times New Roman"/>
          <w:b w:val="false"/>
          <w:i w:val="false"/>
          <w:color w:val="000000"/>
          <w:sz w:val="28"/>
        </w:rPr>
        <w:t xml:space="preserve">
      </w:t>
      </w:r>
    </w:p>
    <w:bookmarkEnd w:id="634"/>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"Некені (ерлі-зайыптылықты) </w:t>
            </w:r>
            <w:r>
              <w:br/>
            </w:r>
            <w:r>
              <w:rPr>
                <w:rFonts w:ascii="Times New Roman"/>
                <w:b w:val="false"/>
                <w:i w:val="false"/>
                <w:color w:val="000000"/>
                <w:sz w:val="20"/>
              </w:rPr>
              <w:t xml:space="preserve">бұзуды тіркеу, оның ішінде </w:t>
            </w:r>
            <w:r>
              <w:br/>
            </w:r>
            <w:r>
              <w:rPr>
                <w:rFonts w:ascii="Times New Roman"/>
                <w:b w:val="false"/>
                <w:i w:val="false"/>
                <w:color w:val="000000"/>
                <w:sz w:val="20"/>
              </w:rPr>
              <w:t xml:space="preserve">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3 қосымша</w:t>
            </w:r>
          </w:p>
        </w:tc>
      </w:tr>
    </w:tbl>
    <w:bookmarkStart w:name="z938" w:id="635"/>
    <w:p>
      <w:pPr>
        <w:spacing w:after="0"/>
        <w:ind w:left="0"/>
        <w:jc w:val="left"/>
      </w:pPr>
      <w:r>
        <w:rPr>
          <w:rFonts w:ascii="Times New Roman"/>
          <w:b/>
          <w:i w:val="false"/>
          <w:color w:val="000000"/>
        </w:rPr>
        <w:t xml:space="preserve"> 2) көрсетілетін қызметті беруші арқылы азаматтық хал актілері жазбаларына өзгерістер, толықтырулар мен түзетулер енгізу</w:t>
      </w:r>
    </w:p>
    <w:bookmarkEnd w:id="635"/>
    <w:bookmarkStart w:name="z939" w:id="636"/>
    <w:p>
      <w:pPr>
        <w:spacing w:after="0"/>
        <w:ind w:left="0"/>
        <w:jc w:val="both"/>
      </w:pPr>
      <w:r>
        <w:rPr>
          <w:rFonts w:ascii="Times New Roman"/>
          <w:b w:val="false"/>
          <w:i w:val="false"/>
          <w:color w:val="000000"/>
          <w:sz w:val="28"/>
        </w:rPr>
        <w:t xml:space="preserve">
      </w:t>
      </w:r>
    </w:p>
    <w:bookmarkEnd w:id="636"/>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"Некені (ерлі-зайыптылықты) </w:t>
            </w:r>
            <w:r>
              <w:br/>
            </w:r>
            <w:r>
              <w:rPr>
                <w:rFonts w:ascii="Times New Roman"/>
                <w:b w:val="false"/>
                <w:i w:val="false"/>
                <w:color w:val="000000"/>
                <w:sz w:val="20"/>
              </w:rPr>
              <w:t xml:space="preserve">бұзуды тіркеу, оның ішінде </w:t>
            </w:r>
            <w:r>
              <w:br/>
            </w:r>
            <w:r>
              <w:rPr>
                <w:rFonts w:ascii="Times New Roman"/>
                <w:b w:val="false"/>
                <w:i w:val="false"/>
                <w:color w:val="000000"/>
                <w:sz w:val="20"/>
              </w:rPr>
              <w:t xml:space="preserve">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4 қосымша</w:t>
            </w:r>
          </w:p>
        </w:tc>
      </w:tr>
    </w:tbl>
    <w:bookmarkStart w:name="z941" w:id="637"/>
    <w:p>
      <w:pPr>
        <w:spacing w:after="0"/>
        <w:ind w:left="0"/>
        <w:jc w:val="left"/>
      </w:pPr>
      <w:r>
        <w:rPr>
          <w:rFonts w:ascii="Times New Roman"/>
          <w:b/>
          <w:i w:val="false"/>
          <w:color w:val="000000"/>
        </w:rPr>
        <w:t xml:space="preserve"> 3) Мемлекеттік корпорация арқылы мемлекеттік қызмет көрсету кезінде</w:t>
      </w:r>
    </w:p>
    <w:bookmarkEnd w:id="637"/>
    <w:bookmarkStart w:name="z942" w:id="638"/>
    <w:p>
      <w:pPr>
        <w:spacing w:after="0"/>
        <w:ind w:left="0"/>
        <w:jc w:val="both"/>
      </w:pPr>
      <w:r>
        <w:rPr>
          <w:rFonts w:ascii="Times New Roman"/>
          <w:b w:val="false"/>
          <w:i w:val="false"/>
          <w:color w:val="000000"/>
          <w:sz w:val="28"/>
        </w:rPr>
        <w:t xml:space="preserve">
      </w:t>
      </w:r>
    </w:p>
    <w:bookmarkEnd w:id="638"/>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"Некені (ерлі-зайыптылықты) </w:t>
            </w:r>
            <w:r>
              <w:br/>
            </w:r>
            <w:r>
              <w:rPr>
                <w:rFonts w:ascii="Times New Roman"/>
                <w:b w:val="false"/>
                <w:i w:val="false"/>
                <w:color w:val="000000"/>
                <w:sz w:val="20"/>
              </w:rPr>
              <w:t xml:space="preserve">бұзуды тіркеу, оның ішінде </w:t>
            </w:r>
            <w:r>
              <w:br/>
            </w:r>
            <w:r>
              <w:rPr>
                <w:rFonts w:ascii="Times New Roman"/>
                <w:b w:val="false"/>
                <w:i w:val="false"/>
                <w:color w:val="000000"/>
                <w:sz w:val="20"/>
              </w:rPr>
              <w:t xml:space="preserve">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5 қосымша</w:t>
            </w:r>
          </w:p>
        </w:tc>
      </w:tr>
    </w:tbl>
    <w:bookmarkStart w:name="z944" w:id="639"/>
    <w:p>
      <w:pPr>
        <w:spacing w:after="0"/>
        <w:ind w:left="0"/>
        <w:jc w:val="left"/>
      </w:pPr>
      <w:r>
        <w:rPr>
          <w:rFonts w:ascii="Times New Roman"/>
          <w:b/>
          <w:i w:val="false"/>
          <w:color w:val="000000"/>
        </w:rPr>
        <w:t xml:space="preserve"> 4) портал арқылы мемлекеттік қызмет көрсету кезінде</w:t>
      </w:r>
    </w:p>
    <w:bookmarkEnd w:id="639"/>
    <w:bookmarkStart w:name="z945" w:id="640"/>
    <w:p>
      <w:pPr>
        <w:spacing w:after="0"/>
        <w:ind w:left="0"/>
        <w:jc w:val="both"/>
      </w:pPr>
      <w:r>
        <w:rPr>
          <w:rFonts w:ascii="Times New Roman"/>
          <w:b w:val="false"/>
          <w:i w:val="false"/>
          <w:color w:val="000000"/>
          <w:sz w:val="28"/>
        </w:rPr>
        <w:t xml:space="preserve">
      </w:t>
      </w:r>
    </w:p>
    <w:bookmarkEnd w:id="640"/>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"Некені (ерлі-зайыптылықты) </w:t>
            </w:r>
            <w:r>
              <w:br/>
            </w:r>
            <w:r>
              <w:rPr>
                <w:rFonts w:ascii="Times New Roman"/>
                <w:b w:val="false"/>
                <w:i w:val="false"/>
                <w:color w:val="000000"/>
                <w:sz w:val="20"/>
              </w:rPr>
              <w:t xml:space="preserve">бұзуды тіркеу, оның ішінде </w:t>
            </w:r>
            <w:r>
              <w:br/>
            </w:r>
            <w:r>
              <w:rPr>
                <w:rFonts w:ascii="Times New Roman"/>
                <w:b w:val="false"/>
                <w:i w:val="false"/>
                <w:color w:val="000000"/>
                <w:sz w:val="20"/>
              </w:rPr>
              <w:t xml:space="preserve">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6 қосымша</w:t>
            </w:r>
          </w:p>
        </w:tc>
      </w:tr>
    </w:tbl>
    <w:bookmarkStart w:name="z947" w:id="641"/>
    <w:p>
      <w:pPr>
        <w:spacing w:after="0"/>
        <w:ind w:left="0"/>
        <w:jc w:val="left"/>
      </w:pPr>
      <w:r>
        <w:rPr>
          <w:rFonts w:ascii="Times New Roman"/>
          <w:b/>
          <w:i w:val="false"/>
          <w:color w:val="000000"/>
        </w:rPr>
        <w:t xml:space="preserve"> 5) аудандық маңызы бар қалалардың жергілікті атқарушы органдардың, кенттердің, ауылдардың, ауылдық округтер әкімдері арқылы мемлекеттік қызмет көрсету кезінде</w:t>
      </w:r>
    </w:p>
    <w:bookmarkEnd w:id="641"/>
    <w:bookmarkStart w:name="z948" w:id="642"/>
    <w:p>
      <w:pPr>
        <w:spacing w:after="0"/>
        <w:ind w:left="0"/>
        <w:jc w:val="both"/>
      </w:pPr>
      <w:r>
        <w:rPr>
          <w:rFonts w:ascii="Times New Roman"/>
          <w:b w:val="false"/>
          <w:i w:val="false"/>
          <w:color w:val="000000"/>
          <w:sz w:val="28"/>
        </w:rPr>
        <w:t xml:space="preserve">
      </w:t>
      </w:r>
    </w:p>
    <w:bookmarkEnd w:id="642"/>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9" w:id="643"/>
    <w:p>
      <w:pPr>
        <w:spacing w:after="0"/>
        <w:ind w:left="0"/>
        <w:jc w:val="left"/>
      </w:pPr>
      <w:r>
        <w:rPr>
          <w:rFonts w:ascii="Times New Roman"/>
          <w:b/>
          <w:i w:val="false"/>
          <w:color w:val="000000"/>
        </w:rPr>
        <w:t xml:space="preserve"> Шартты белгілер:</w:t>
      </w:r>
    </w:p>
    <w:bookmarkEnd w:id="643"/>
    <w:bookmarkStart w:name="z950" w:id="644"/>
    <w:p>
      <w:pPr>
        <w:spacing w:after="0"/>
        <w:ind w:left="0"/>
        <w:jc w:val="both"/>
      </w:pPr>
      <w:r>
        <w:rPr>
          <w:rFonts w:ascii="Times New Roman"/>
          <w:b w:val="false"/>
          <w:i w:val="false"/>
          <w:color w:val="000000"/>
          <w:sz w:val="28"/>
        </w:rPr>
        <w:t xml:space="preserve">
      </w:t>
      </w:r>
    </w:p>
    <w:bookmarkEnd w:id="644"/>
    <w:p>
      <w:pPr>
        <w:spacing w:after="0"/>
        <w:ind w:left="0"/>
        <w:jc w:val="both"/>
      </w:pPr>
      <w:r>
        <w:drawing>
          <wp:inline distT="0" distB="0" distL="0" distR="0">
            <wp:extent cx="7810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8 қыркүйектегі </w:t>
            </w:r>
            <w:r>
              <w:br/>
            </w:r>
            <w:r>
              <w:rPr>
                <w:rFonts w:ascii="Times New Roman"/>
                <w:b w:val="false"/>
                <w:i w:val="false"/>
                <w:color w:val="000000"/>
                <w:sz w:val="20"/>
              </w:rPr>
              <w:t>№ 228 қаулысымен бекітілген</w:t>
            </w:r>
          </w:p>
        </w:tc>
      </w:tr>
    </w:tbl>
    <w:bookmarkStart w:name="z953" w:id="645"/>
    <w:p>
      <w:pPr>
        <w:spacing w:after="0"/>
        <w:ind w:left="0"/>
        <w:jc w:val="left"/>
      </w:pPr>
      <w:r>
        <w:rPr>
          <w:rFonts w:ascii="Times New Roman"/>
          <w:b/>
          <w:i w:val="false"/>
          <w:color w:val="000000"/>
        </w:rPr>
        <w:t xml:space="preserve"> "Азаматтық хал актілері жазбаларын жою" мемлекеттік көрсетілетін қызмет регламенті</w:t>
      </w:r>
    </w:p>
    <w:bookmarkEnd w:id="645"/>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28.02.2018 </w:t>
      </w:r>
      <w:r>
        <w:rPr>
          <w:rFonts w:ascii="Times New Roman"/>
          <w:b w:val="false"/>
          <w:i w:val="false"/>
          <w:color w:val="ff0000"/>
          <w:sz w:val="28"/>
        </w:rPr>
        <w:t>№ 51</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954" w:id="646"/>
    <w:p>
      <w:pPr>
        <w:spacing w:after="0"/>
        <w:ind w:left="0"/>
        <w:jc w:val="left"/>
      </w:pPr>
      <w:r>
        <w:rPr>
          <w:rFonts w:ascii="Times New Roman"/>
          <w:b/>
          <w:i w:val="false"/>
          <w:color w:val="000000"/>
        </w:rPr>
        <w:t xml:space="preserve"> 1. Жалпы ережелер</w:t>
      </w:r>
    </w:p>
    <w:bookmarkEnd w:id="646"/>
    <w:bookmarkStart w:name="z955" w:id="647"/>
    <w:p>
      <w:pPr>
        <w:spacing w:after="0"/>
        <w:ind w:left="0"/>
        <w:jc w:val="both"/>
      </w:pPr>
      <w:r>
        <w:rPr>
          <w:rFonts w:ascii="Times New Roman"/>
          <w:b w:val="false"/>
          <w:i w:val="false"/>
          <w:color w:val="000000"/>
          <w:sz w:val="28"/>
        </w:rPr>
        <w:t>
      1. "Азаматтық хал актілері жазбаларын жою" мемлекеттiк көрсетілетін қызметiнің (бұдан әрi – мемлекеттiк көрсетілетін қызмет) көрсетілетін қызмет берушісі аудандардың және облыстық маңызы бар қалалардың жергілікті атқарушы органдары (бұдан әрі – ЖАО) (азаматтық хал актілерін тіркеу саласында функцияларды жүзеге асыруға уәкілетті құрылымдық бөлімшелер) (бұдан әрі – көрсетілетін қызметті беруші) болып табылады.</w:t>
      </w:r>
    </w:p>
    <w:bookmarkEnd w:id="647"/>
    <w:bookmarkStart w:name="z956" w:id="648"/>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баламалы негізде:</w:t>
      </w:r>
    </w:p>
    <w:bookmarkEnd w:id="648"/>
    <w:bookmarkStart w:name="z957" w:id="649"/>
    <w:p>
      <w:pPr>
        <w:spacing w:after="0"/>
        <w:ind w:left="0"/>
        <w:jc w:val="both"/>
      </w:pPr>
      <w:r>
        <w:rPr>
          <w:rFonts w:ascii="Times New Roman"/>
          <w:b w:val="false"/>
          <w:i w:val="false"/>
          <w:color w:val="000000"/>
          <w:sz w:val="28"/>
        </w:rPr>
        <w:t>
      1) көрсетілетін қызметті беруші;</w:t>
      </w:r>
    </w:p>
    <w:bookmarkEnd w:id="649"/>
    <w:bookmarkStart w:name="z958" w:id="650"/>
    <w:p>
      <w:pPr>
        <w:spacing w:after="0"/>
        <w:ind w:left="0"/>
        <w:jc w:val="both"/>
      </w:pPr>
      <w:r>
        <w:rPr>
          <w:rFonts w:ascii="Times New Roman"/>
          <w:b w:val="false"/>
          <w:i w:val="false"/>
          <w:color w:val="000000"/>
          <w:sz w:val="28"/>
        </w:rPr>
        <w:t>
      2) қаладағы аудандардың, аудандық маңызы бар қалалардың ЖАО, кенттердің, ауылдардың, ауылдық округтердің әкімдері;</w:t>
      </w:r>
    </w:p>
    <w:bookmarkEnd w:id="650"/>
    <w:bookmarkStart w:name="z959" w:id="651"/>
    <w:p>
      <w:pPr>
        <w:spacing w:after="0"/>
        <w:ind w:left="0"/>
        <w:jc w:val="both"/>
      </w:pPr>
      <w:r>
        <w:rPr>
          <w:rFonts w:ascii="Times New Roman"/>
          <w:b w:val="false"/>
          <w:i w:val="false"/>
          <w:color w:val="000000"/>
          <w:sz w:val="28"/>
        </w:rPr>
        <w:t>
      3) "Азаматтарға арналған үкімет" мемлекеттік корпорациясы (бұдан әрі – Мемлекеттік корпорация) арқылы жүзеге асырылады.</w:t>
      </w:r>
    </w:p>
    <w:bookmarkEnd w:id="651"/>
    <w:bookmarkStart w:name="z960" w:id="652"/>
    <w:p>
      <w:pPr>
        <w:spacing w:after="0"/>
        <w:ind w:left="0"/>
        <w:jc w:val="both"/>
      </w:pPr>
      <w:r>
        <w:rPr>
          <w:rFonts w:ascii="Times New Roman"/>
          <w:b w:val="false"/>
          <w:i w:val="false"/>
          <w:color w:val="000000"/>
          <w:sz w:val="28"/>
        </w:rPr>
        <w:t>
      2. Мемлекеттік қызмет көрсету нысаны: қағаз түрінде.</w:t>
      </w:r>
    </w:p>
    <w:bookmarkEnd w:id="652"/>
    <w:bookmarkStart w:name="z961" w:id="653"/>
    <w:p>
      <w:pPr>
        <w:spacing w:after="0"/>
        <w:ind w:left="0"/>
        <w:jc w:val="both"/>
      </w:pPr>
      <w:r>
        <w:rPr>
          <w:rFonts w:ascii="Times New Roman"/>
          <w:b w:val="false"/>
          <w:i w:val="false"/>
          <w:color w:val="000000"/>
          <w:sz w:val="28"/>
        </w:rPr>
        <w:t>
      3. Мемлекеттік қызметті көрсетудің нәтижесі:</w:t>
      </w:r>
    </w:p>
    <w:bookmarkEnd w:id="653"/>
    <w:bookmarkStart w:name="z962" w:id="654"/>
    <w:p>
      <w:pPr>
        <w:spacing w:after="0"/>
        <w:ind w:left="0"/>
        <w:jc w:val="both"/>
      </w:pPr>
      <w:r>
        <w:rPr>
          <w:rFonts w:ascii="Times New Roman"/>
          <w:b w:val="false"/>
          <w:i w:val="false"/>
          <w:color w:val="000000"/>
          <w:sz w:val="28"/>
        </w:rPr>
        <w:t>
      азаматтық хал акті жазбасының күшін мүдделі тараптардың өтініші бойынша, сондай-ақ сот шешімі негізінді жойған кезде – азаматтық хал акті жазбасының күшін жою туралы тіркеуші органның жауабы;</w:t>
      </w:r>
    </w:p>
    <w:bookmarkEnd w:id="654"/>
    <w:bookmarkStart w:name="z963" w:id="655"/>
    <w:p>
      <w:pPr>
        <w:spacing w:after="0"/>
        <w:ind w:left="0"/>
        <w:jc w:val="both"/>
      </w:pPr>
      <w:r>
        <w:rPr>
          <w:rFonts w:ascii="Times New Roman"/>
          <w:b w:val="false"/>
          <w:i w:val="false"/>
          <w:color w:val="000000"/>
          <w:sz w:val="28"/>
        </w:rPr>
        <w:t>
      әке болуды анықтау, бала асырап алу (алғашқы қалыптастырылған жеке сәйкестендіру нөмерін қалпына келтірумен), атын, тегін, әкесінің атын өзгерту туралы жазбалардың күшін жойған кезде – бастапқы деректермен қайталама туу туралы куәлік, қажет болған жағдайда, туу туралы анықтама;</w:t>
      </w:r>
    </w:p>
    <w:bookmarkEnd w:id="655"/>
    <w:bookmarkStart w:name="z964" w:id="656"/>
    <w:p>
      <w:pPr>
        <w:spacing w:after="0"/>
        <w:ind w:left="0"/>
        <w:jc w:val="both"/>
      </w:pPr>
      <w:r>
        <w:rPr>
          <w:rFonts w:ascii="Times New Roman"/>
          <w:b w:val="false"/>
          <w:i w:val="false"/>
          <w:color w:val="000000"/>
          <w:sz w:val="28"/>
        </w:rPr>
        <w:t>
      неке бұзу туралы акт жазбасының күшін жойған кезде – тиісті некені қию туралы куәлік;</w:t>
      </w:r>
    </w:p>
    <w:bookmarkEnd w:id="656"/>
    <w:bookmarkStart w:name="z965" w:id="657"/>
    <w:p>
      <w:pPr>
        <w:spacing w:after="0"/>
        <w:ind w:left="0"/>
        <w:jc w:val="both"/>
      </w:pPr>
      <w:r>
        <w:rPr>
          <w:rFonts w:ascii="Times New Roman"/>
          <w:b w:val="false"/>
          <w:i w:val="false"/>
          <w:color w:val="000000"/>
          <w:sz w:val="28"/>
        </w:rPr>
        <w:t xml:space="preserve">
      немесе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(Нормативтік құқықтық актілерді мемлекеттік тіркеу тізілімінде тіркелген нөмірі 11374) бұйрығымен бекітілген "Азаматтық хал актілері жазбаларын жою" мемлекеттік көрсетілетін қызмет стандартының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негіздер бойынша және жағдайда жеке басын куәландыратын құжатты көрсеткен кезінде мемлекеттік қызмет көрсетуден бас тарту туралы қағаз жеткізгіштегі дәлелді жауап.</w:t>
      </w:r>
    </w:p>
    <w:bookmarkEnd w:id="657"/>
    <w:bookmarkStart w:name="z966" w:id="658"/>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658"/>
    <w:bookmarkStart w:name="z967" w:id="659"/>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659"/>
    <w:bookmarkStart w:name="z968" w:id="660"/>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 топтамасымен қызмет алушының өтініші негіздеме болып табылады.</w:t>
      </w:r>
    </w:p>
    <w:bookmarkEnd w:id="660"/>
    <w:bookmarkStart w:name="z969" w:id="661"/>
    <w:p>
      <w:pPr>
        <w:spacing w:after="0"/>
        <w:ind w:left="0"/>
        <w:jc w:val="both"/>
      </w:pPr>
      <w:r>
        <w:rPr>
          <w:rFonts w:ascii="Times New Roman"/>
          <w:b w:val="false"/>
          <w:i w:val="false"/>
          <w:color w:val="000000"/>
          <w:sz w:val="28"/>
        </w:rPr>
        <w:t>
      5. Мемлекеттік қызмет көрсету процесінің құрамына кіретін рәсімдердің (іс-қимылдардың) мазмұны, орындалу ұзақтығы:</w:t>
      </w:r>
    </w:p>
    <w:bookmarkEnd w:id="661"/>
    <w:bookmarkStart w:name="z970" w:id="662"/>
    <w:p>
      <w:pPr>
        <w:spacing w:after="0"/>
        <w:ind w:left="0"/>
        <w:jc w:val="both"/>
      </w:pPr>
      <w:r>
        <w:rPr>
          <w:rFonts w:ascii="Times New Roman"/>
          <w:b w:val="false"/>
          <w:i w:val="false"/>
          <w:color w:val="000000"/>
          <w:sz w:val="28"/>
        </w:rPr>
        <w:t xml:space="preserve">
      1-іс-қимыл – көрсетілетін қызметті берушінің кеңсесі көрсетілетін қызметті алушы немесе Мемлекеттік корпорацияның қызметкері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Құжаттарды қабылдауды және "Азаматтық хал актісі жазбасы" тіркеу пункті ақпараттық жүйесінде (бұдан әрі – "АХАЖ" ТП) тіркеуді жүзеге асырады. Көрсетілетін қызмет берушілерде, қаладағы аудандардың, аудандық маңызы бар қалалардың ЖАО, кенттердің, ауылдардың, ауылдық округтердің әкімдерінде қағаз түрінде құжаттар топтамасының қабылданған күні мен уақыты көрсетілген тіркеу туралы белгі (бұдан әрі – белгі) өтініштің қабылданғанын растау болып табылады. Орындалу ұзақтығы – 20 (жиырма) минут;</w:t>
      </w:r>
    </w:p>
    <w:bookmarkEnd w:id="662"/>
    <w:bookmarkStart w:name="z971" w:id="663"/>
    <w:p>
      <w:pPr>
        <w:spacing w:after="0"/>
        <w:ind w:left="0"/>
        <w:jc w:val="both"/>
      </w:pPr>
      <w:r>
        <w:rPr>
          <w:rFonts w:ascii="Times New Roman"/>
          <w:b w:val="false"/>
          <w:i w:val="false"/>
          <w:color w:val="000000"/>
          <w:sz w:val="28"/>
        </w:rPr>
        <w:t>
      2-іс-қимыл – көрсетілетін қызметті берушінің басшысы құжаттар топтамасын қарайды және көрсетілетін қызметті берушінің маманына орындау үшін береді. Орындалу ұзақтығы – 10 (он) минут;</w:t>
      </w:r>
    </w:p>
    <w:bookmarkEnd w:id="663"/>
    <w:bookmarkStart w:name="z972" w:id="664"/>
    <w:p>
      <w:pPr>
        <w:spacing w:after="0"/>
        <w:ind w:left="0"/>
        <w:jc w:val="both"/>
      </w:pPr>
      <w:r>
        <w:rPr>
          <w:rFonts w:ascii="Times New Roman"/>
          <w:b w:val="false"/>
          <w:i w:val="false"/>
          <w:color w:val="000000"/>
          <w:sz w:val="28"/>
        </w:rPr>
        <w:t xml:space="preserve">
      3-іс-қимыл – көрсетілетін қызметті берушінің орындаушысы құжаттар топтамасын қарайды, құжаттарды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талаптарының сәйкестігіне тексеруді жүзеге асырады, мемлекеттік қызмет көрсетудің нәтижесін ресімдейді және көрсетілетін қызметті берушінің басшысына береді. Орындалу ұзақтығы – 28 (жиырма сегіз) күнтізбелік күн;</w:t>
      </w:r>
    </w:p>
    <w:bookmarkEnd w:id="664"/>
    <w:bookmarkStart w:name="z973" w:id="665"/>
    <w:p>
      <w:pPr>
        <w:spacing w:after="0"/>
        <w:ind w:left="0"/>
        <w:jc w:val="both"/>
      </w:pPr>
      <w:r>
        <w:rPr>
          <w:rFonts w:ascii="Times New Roman"/>
          <w:b w:val="false"/>
          <w:i w:val="false"/>
          <w:color w:val="000000"/>
          <w:sz w:val="28"/>
        </w:rPr>
        <w:t>
      1-шарт – басқа мемлекеттік органдарға сұрау салу және қосымша зерделеу немесе тексеру қажет болған кезде қызметті берушінің маманы көрсетілетін қызметті алушыны мемлекеттік қызметті көрсету мерзімі ұзартылғаны туралы қарау мерзімі ұзартылған кезден бастап 3 (үш) күнтізбелік күн ішінде хабардар ете отырып, күнтізбелік 30 (отыз) күннен аспайтын уақытқа ұзартылады;</w:t>
      </w:r>
    </w:p>
    <w:bookmarkEnd w:id="665"/>
    <w:bookmarkStart w:name="z974" w:id="666"/>
    <w:p>
      <w:pPr>
        <w:spacing w:after="0"/>
        <w:ind w:left="0"/>
        <w:jc w:val="both"/>
      </w:pPr>
      <w:r>
        <w:rPr>
          <w:rFonts w:ascii="Times New Roman"/>
          <w:b w:val="false"/>
          <w:i w:val="false"/>
          <w:color w:val="000000"/>
          <w:sz w:val="28"/>
        </w:rPr>
        <w:t>
      4-іс-қимыл – көрсетілетін қызметті берушінің басшысы мемлекеттік қызмет көрсетудің нәтижесіне қол қояды және кеңсе маманына береді. Орындалу ұзақтығы – 20 (жиырма) минут;</w:t>
      </w:r>
    </w:p>
    <w:bookmarkEnd w:id="666"/>
    <w:bookmarkStart w:name="z975" w:id="667"/>
    <w:p>
      <w:pPr>
        <w:spacing w:after="0"/>
        <w:ind w:left="0"/>
        <w:jc w:val="both"/>
      </w:pPr>
      <w:r>
        <w:rPr>
          <w:rFonts w:ascii="Times New Roman"/>
          <w:b w:val="false"/>
          <w:i w:val="false"/>
          <w:color w:val="000000"/>
          <w:sz w:val="28"/>
        </w:rPr>
        <w:t>
      5-іс-қимыл – көрсетілетін қызметті беруші кеңсесінің маманы мемлекеттік қызмет көрсету нәтижесін тіркейді және қызмет алушыға немесе Мемлекеттік корпорация маманына береді. Орындалу ұзақтығы – 20 (жиырма) минут.</w:t>
      </w:r>
    </w:p>
    <w:bookmarkEnd w:id="667"/>
    <w:bookmarkStart w:name="z976" w:id="668"/>
    <w:p>
      <w:pPr>
        <w:spacing w:after="0"/>
        <w:ind w:left="0"/>
        <w:jc w:val="both"/>
      </w:pPr>
      <w:r>
        <w:rPr>
          <w:rFonts w:ascii="Times New Roman"/>
          <w:b w:val="false"/>
          <w:i w:val="false"/>
          <w:color w:val="000000"/>
          <w:sz w:val="28"/>
        </w:rPr>
        <w:t>
      Мемлекеттік қызмет көрсету мерзімі:</w:t>
      </w:r>
    </w:p>
    <w:bookmarkEnd w:id="668"/>
    <w:bookmarkStart w:name="z977" w:id="669"/>
    <w:p>
      <w:pPr>
        <w:spacing w:after="0"/>
        <w:ind w:left="0"/>
        <w:jc w:val="both"/>
      </w:pPr>
      <w:r>
        <w:rPr>
          <w:rFonts w:ascii="Times New Roman"/>
          <w:b w:val="false"/>
          <w:i w:val="false"/>
          <w:color w:val="000000"/>
          <w:sz w:val="28"/>
        </w:rPr>
        <w:t xml:space="preserve">
      құжаттар топтамасын тапсырған кезден бастап: </w:t>
      </w:r>
    </w:p>
    <w:bookmarkEnd w:id="669"/>
    <w:bookmarkStart w:name="z978" w:id="670"/>
    <w:p>
      <w:pPr>
        <w:spacing w:after="0"/>
        <w:ind w:left="0"/>
        <w:jc w:val="both"/>
      </w:pPr>
      <w:r>
        <w:rPr>
          <w:rFonts w:ascii="Times New Roman"/>
          <w:b w:val="false"/>
          <w:i w:val="false"/>
          <w:color w:val="000000"/>
          <w:sz w:val="28"/>
        </w:rPr>
        <w:t>
      қызмет берушіге немесе Мемлекеттік корпорацияға - мүдделі тұлғалардың өтініші бойынша – бір ай;</w:t>
      </w:r>
    </w:p>
    <w:bookmarkEnd w:id="670"/>
    <w:bookmarkStart w:name="z979" w:id="671"/>
    <w:p>
      <w:pPr>
        <w:spacing w:after="0"/>
        <w:ind w:left="0"/>
        <w:jc w:val="both"/>
      </w:pPr>
      <w:r>
        <w:rPr>
          <w:rFonts w:ascii="Times New Roman"/>
          <w:b w:val="false"/>
          <w:i w:val="false"/>
          <w:color w:val="000000"/>
          <w:sz w:val="28"/>
        </w:rPr>
        <w:t>
      сот шешімінің негізінде – 15 (он бес) күнтізбелік күн.</w:t>
      </w:r>
    </w:p>
    <w:bookmarkEnd w:id="671"/>
    <w:bookmarkStart w:name="z980" w:id="672"/>
    <w:p>
      <w:pPr>
        <w:spacing w:after="0"/>
        <w:ind w:left="0"/>
        <w:jc w:val="both"/>
      </w:pPr>
      <w:r>
        <w:rPr>
          <w:rFonts w:ascii="Times New Roman"/>
          <w:b w:val="false"/>
          <w:i w:val="false"/>
          <w:color w:val="000000"/>
          <w:sz w:val="28"/>
        </w:rPr>
        <w:t>
      Мемлекеттік корпорацияға жүгінген кезде құжаттардың қабылданған күні мемлекеттік қызмет көрсету мерзіміне кірмейді.</w:t>
      </w:r>
    </w:p>
    <w:bookmarkEnd w:id="672"/>
    <w:bookmarkStart w:name="z981" w:id="673"/>
    <w:p>
      <w:pPr>
        <w:spacing w:after="0"/>
        <w:ind w:left="0"/>
        <w:jc w:val="both"/>
      </w:pPr>
      <w:r>
        <w:rPr>
          <w:rFonts w:ascii="Times New Roman"/>
          <w:b w:val="false"/>
          <w:i w:val="false"/>
          <w:color w:val="000000"/>
          <w:sz w:val="28"/>
        </w:rPr>
        <w:t>
      Көрсетілетін қызмет беруші мемлекеттік қызмет көрсетудің нәтижесін Мемлекеттік корпорацияға мемлекеттік қызмет көрсетудің мерзімі аяқталғанға дейін бір күн бұрын береді.</w:t>
      </w:r>
    </w:p>
    <w:bookmarkEnd w:id="673"/>
    <w:bookmarkStart w:name="z982" w:id="674"/>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 іс-қимыл бойынша мемлекеттік қызмет көрсету рәсімінің (іс-қимылының) нәтижесі тіркелген құжаттар болып табылады, олар осы Регламенттің 5 тармағында көрсетілген 2 іс-қимылды орындауды бастау үшін негіз болады.</w:t>
      </w:r>
    </w:p>
    <w:bookmarkEnd w:id="674"/>
    <w:bookmarkStart w:name="z983" w:id="675"/>
    <w:p>
      <w:pPr>
        <w:spacing w:after="0"/>
        <w:ind w:left="0"/>
        <w:jc w:val="both"/>
      </w:pPr>
      <w:r>
        <w:rPr>
          <w:rFonts w:ascii="Times New Roman"/>
          <w:b w:val="false"/>
          <w:i w:val="false"/>
          <w:color w:val="000000"/>
          <w:sz w:val="28"/>
        </w:rPr>
        <w:t>
      Осы Регламенттің 5 тармағында көрсетілген 2 іс-қимыл бойынша мемлекеттік қызмет көрсету рәсімінің (іс-қимылының) нәтижесі көрсетілетін қызметті берушінің басшысының бұрыштамасы болып табылады, ол осы Регламенттің 5 тармағында көрсетілген 3 іс-қимылды орындауды бастау үшін негіз болады.</w:t>
      </w:r>
    </w:p>
    <w:bookmarkEnd w:id="675"/>
    <w:bookmarkStart w:name="z984" w:id="676"/>
    <w:p>
      <w:pPr>
        <w:spacing w:after="0"/>
        <w:ind w:left="0"/>
        <w:jc w:val="both"/>
      </w:pPr>
      <w:r>
        <w:rPr>
          <w:rFonts w:ascii="Times New Roman"/>
          <w:b w:val="false"/>
          <w:i w:val="false"/>
          <w:color w:val="000000"/>
          <w:sz w:val="28"/>
        </w:rPr>
        <w:t>
      Осы Регламенттің 5 тармағында көрсетілген 3 іс-қимыл бойынша мемлекеттік қызмет көрсету рәсімінің (іс-қимылының) нәтижесі мемлекеттік қызмет көрсету нәтижесінің дайындалған жобасы болып табылады, ол осы Регламенттің 5 тармағында көрсетілген 4 іс-қимылды орындауды бастау үшін негіз болады.</w:t>
      </w:r>
    </w:p>
    <w:bookmarkEnd w:id="676"/>
    <w:bookmarkStart w:name="z985" w:id="677"/>
    <w:p>
      <w:pPr>
        <w:spacing w:after="0"/>
        <w:ind w:left="0"/>
        <w:jc w:val="both"/>
      </w:pPr>
      <w:r>
        <w:rPr>
          <w:rFonts w:ascii="Times New Roman"/>
          <w:b w:val="false"/>
          <w:i w:val="false"/>
          <w:color w:val="000000"/>
          <w:sz w:val="28"/>
        </w:rPr>
        <w:t>
      Осы Регламенттің 5 тармағында көрсетілген 4 іс-қимыл бойынша мемлекеттік қызмет көрсету рәсімінің (іс-қимылының) нәтижесі мемлекеттік қызмет көрсетудің қол қойылған нәтижесі болып табылады, ол осы Регламенттің 5 тармағында көрсетілген 5 іс-қимылды орындауды бастау үшін негіз болады.</w:t>
      </w:r>
    </w:p>
    <w:bookmarkEnd w:id="677"/>
    <w:bookmarkStart w:name="z986" w:id="678"/>
    <w:p>
      <w:pPr>
        <w:spacing w:after="0"/>
        <w:ind w:left="0"/>
        <w:jc w:val="both"/>
      </w:pPr>
      <w:r>
        <w:rPr>
          <w:rFonts w:ascii="Times New Roman"/>
          <w:b w:val="false"/>
          <w:i w:val="false"/>
          <w:color w:val="000000"/>
          <w:sz w:val="28"/>
        </w:rPr>
        <w:t>
      Осы Регламенттің 5 тармағында көрсетілген 5 іс-қимыл бойынша мемлекеттік қызмет көрсету рәсімінің (іс-қимылының) нәтижесі мемлекеттік қызмет көрсету нәтижесін тіркеу және қызметті алушыға немесе Мемлекеттік корпорация маманына беру болып табылады.</w:t>
      </w:r>
    </w:p>
    <w:bookmarkEnd w:id="678"/>
    <w:bookmarkStart w:name="z987" w:id="679"/>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679"/>
    <w:bookmarkStart w:name="z988" w:id="68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680"/>
    <w:bookmarkStart w:name="z989" w:id="681"/>
    <w:p>
      <w:pPr>
        <w:spacing w:after="0"/>
        <w:ind w:left="0"/>
        <w:jc w:val="both"/>
      </w:pPr>
      <w:r>
        <w:rPr>
          <w:rFonts w:ascii="Times New Roman"/>
          <w:b w:val="false"/>
          <w:i w:val="false"/>
          <w:color w:val="000000"/>
          <w:sz w:val="28"/>
        </w:rPr>
        <w:t>
      1) көрсетілетін қызметті берушінің кеңсесі қызметкері;</w:t>
      </w:r>
    </w:p>
    <w:bookmarkEnd w:id="681"/>
    <w:bookmarkStart w:name="z990" w:id="682"/>
    <w:p>
      <w:pPr>
        <w:spacing w:after="0"/>
        <w:ind w:left="0"/>
        <w:jc w:val="both"/>
      </w:pPr>
      <w:r>
        <w:rPr>
          <w:rFonts w:ascii="Times New Roman"/>
          <w:b w:val="false"/>
          <w:i w:val="false"/>
          <w:color w:val="000000"/>
          <w:sz w:val="28"/>
        </w:rPr>
        <w:t>
      2) көрсетілетін қызметті берушінің басшысы;</w:t>
      </w:r>
    </w:p>
    <w:bookmarkEnd w:id="682"/>
    <w:bookmarkStart w:name="z991" w:id="683"/>
    <w:p>
      <w:pPr>
        <w:spacing w:after="0"/>
        <w:ind w:left="0"/>
        <w:jc w:val="both"/>
      </w:pPr>
      <w:r>
        <w:rPr>
          <w:rFonts w:ascii="Times New Roman"/>
          <w:b w:val="false"/>
          <w:i w:val="false"/>
          <w:color w:val="000000"/>
          <w:sz w:val="28"/>
        </w:rPr>
        <w:t>
      3) көрсетілетін қызметті берушінің маманы;</w:t>
      </w:r>
    </w:p>
    <w:bookmarkEnd w:id="683"/>
    <w:bookmarkStart w:name="z992" w:id="684"/>
    <w:p>
      <w:pPr>
        <w:spacing w:after="0"/>
        <w:ind w:left="0"/>
        <w:jc w:val="both"/>
      </w:pPr>
      <w:r>
        <w:rPr>
          <w:rFonts w:ascii="Times New Roman"/>
          <w:b w:val="false"/>
          <w:i w:val="false"/>
          <w:color w:val="000000"/>
          <w:sz w:val="28"/>
        </w:rPr>
        <w:t>
      8. Мемлекеттік қызметті көрсету үшін қажетті рәсімдердің (іс-қимылдардың) сипаттамасы:</w:t>
      </w:r>
    </w:p>
    <w:bookmarkEnd w:id="684"/>
    <w:bookmarkStart w:name="z993" w:id="685"/>
    <w:p>
      <w:pPr>
        <w:spacing w:after="0"/>
        <w:ind w:left="0"/>
        <w:jc w:val="both"/>
      </w:pPr>
      <w:r>
        <w:rPr>
          <w:rFonts w:ascii="Times New Roman"/>
          <w:b w:val="false"/>
          <w:i w:val="false"/>
          <w:color w:val="000000"/>
          <w:sz w:val="28"/>
        </w:rPr>
        <w:t xml:space="preserve">
      1) көрсетілетін қызметті берушінің кеңсесі қызметкері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Құжаттарды қабылдауды және "Азаматтық хал актісі жазбасы" тіркеу пункті ақпараттық жүйесінде (бұдан әрі – "АХАЖ" ТП) тіркеуді жүзеге асырады. Өтініштің қабылданғанын растайтын белгі (бұдан әрі – белгі) болып табылады. Орындалу ұзақтығы – 20 (жиырма) минут;</w:t>
      </w:r>
    </w:p>
    <w:bookmarkEnd w:id="685"/>
    <w:bookmarkStart w:name="z994" w:id="686"/>
    <w:p>
      <w:pPr>
        <w:spacing w:after="0"/>
        <w:ind w:left="0"/>
        <w:jc w:val="both"/>
      </w:pPr>
      <w:r>
        <w:rPr>
          <w:rFonts w:ascii="Times New Roman"/>
          <w:b w:val="false"/>
          <w:i w:val="false"/>
          <w:color w:val="000000"/>
          <w:sz w:val="28"/>
        </w:rPr>
        <w:t>
      2) көрсетілетін қызметті берушінің басшысы құжаттар топтамасын қарап, көрсетілетін қызметті берушінің маманына орындауға береді. Орындалу ұзақтығы – 10 (он) минут;</w:t>
      </w:r>
    </w:p>
    <w:bookmarkEnd w:id="686"/>
    <w:bookmarkStart w:name="z995" w:id="687"/>
    <w:p>
      <w:pPr>
        <w:spacing w:after="0"/>
        <w:ind w:left="0"/>
        <w:jc w:val="both"/>
      </w:pPr>
      <w:r>
        <w:rPr>
          <w:rFonts w:ascii="Times New Roman"/>
          <w:b w:val="false"/>
          <w:i w:val="false"/>
          <w:color w:val="000000"/>
          <w:sz w:val="28"/>
        </w:rPr>
        <w:t xml:space="preserve">
      3) көрсетілетін қызметті берушінің маманы құжаттар топтамасын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талаптарының сәйкестігіне тексереді, қарайды, мемлекеттік қызмет көрсетудің нәтижесін дайындайды және көрсетілетін қызметті берушінің басшысына береді. Орындалу ұзақтығы – 28 (жиырма сегіз) күнтізбелік күн;</w:t>
      </w:r>
    </w:p>
    <w:bookmarkEnd w:id="687"/>
    <w:bookmarkStart w:name="z996" w:id="688"/>
    <w:p>
      <w:pPr>
        <w:spacing w:after="0"/>
        <w:ind w:left="0"/>
        <w:jc w:val="both"/>
      </w:pPr>
      <w:r>
        <w:rPr>
          <w:rFonts w:ascii="Times New Roman"/>
          <w:b w:val="false"/>
          <w:i w:val="false"/>
          <w:color w:val="000000"/>
          <w:sz w:val="28"/>
        </w:rPr>
        <w:t>
      1 шарт – басқа мемлекеттік органдарға сұрау салу және қосымша зерделеу немесе тексеру қажет болған кезде қызметті берушінің маманы көрсетілетін қызметті алушыны мемлекеттік қызметті көрсету мерзімі ұзартылғаны туралы қарау мерзімі ұзартылған кезден бастап 3 (үш) күнтізбелік күн ішінде хабардар ете отырып, күнтізбелік 30 (отыз) күннен аспайтын уақытқа ұзартылады;</w:t>
      </w:r>
    </w:p>
    <w:bookmarkEnd w:id="688"/>
    <w:bookmarkStart w:name="z997" w:id="689"/>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көрсетудің нәтижесіне қол қояды және қызметті берушінің кеңсе маманына береді. Орындалу ұзақтығы – 20 (жиырма) минут;</w:t>
      </w:r>
    </w:p>
    <w:bookmarkEnd w:id="689"/>
    <w:bookmarkStart w:name="z998" w:id="690"/>
    <w:p>
      <w:pPr>
        <w:spacing w:after="0"/>
        <w:ind w:left="0"/>
        <w:jc w:val="both"/>
      </w:pPr>
      <w:r>
        <w:rPr>
          <w:rFonts w:ascii="Times New Roman"/>
          <w:b w:val="false"/>
          <w:i w:val="false"/>
          <w:color w:val="000000"/>
          <w:sz w:val="28"/>
        </w:rPr>
        <w:t>
      5) көрсетілетін қызметті берушінің кеңсе маманы мемлекеттік қызмет көрсетудің нәтижесін тіркейді және көрсетілетін қызметті алушыға немесе Мемлекеттік корпорация маманына береді. Орындалу ұзақтығы – 20 (жиырма) минут.</w:t>
      </w:r>
    </w:p>
    <w:bookmarkEnd w:id="690"/>
    <w:bookmarkStart w:name="z999" w:id="691"/>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iс-қимыл тәртiбiн, сондай-ақ мемлекеттiк қызмет көрсету процесiнде ақпараттық жүйелердi пайдалану тәртiбiн сипаттау</w:t>
      </w:r>
    </w:p>
    <w:bookmarkEnd w:id="691"/>
    <w:bookmarkStart w:name="z1000" w:id="692"/>
    <w:p>
      <w:pPr>
        <w:spacing w:after="0"/>
        <w:ind w:left="0"/>
        <w:jc w:val="both"/>
      </w:pPr>
      <w:r>
        <w:rPr>
          <w:rFonts w:ascii="Times New Roman"/>
          <w:b w:val="false"/>
          <w:i w:val="false"/>
          <w:color w:val="000000"/>
          <w:sz w:val="28"/>
        </w:rPr>
        <w:t xml:space="preserve">
      9. Көрсетілетін қызметті алушылар мемлекеттік қызметті алу үшін стандарттың </w:t>
      </w:r>
      <w:r>
        <w:rPr>
          <w:rFonts w:ascii="Times New Roman"/>
          <w:b w:val="false"/>
          <w:i w:val="false"/>
          <w:color w:val="000000"/>
          <w:sz w:val="28"/>
        </w:rPr>
        <w:t>9 тармағындағы</w:t>
      </w:r>
      <w:r>
        <w:rPr>
          <w:rFonts w:ascii="Times New Roman"/>
          <w:b w:val="false"/>
          <w:i w:val="false"/>
          <w:color w:val="000000"/>
          <w:sz w:val="28"/>
        </w:rPr>
        <w:t xml:space="preserve"> талаптарға сәйкес қажетті құжаттарды ұсына отырып, Мемлекеттік корпорацияға жүгінуге құқылы. Мемлекеттік корпорация арқылы өтініштің қабылданғанын растайтын: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құжаттарды беру күні, уақыты және орны, құжаттарды рәсімдеуге қабылдаған Мемлекеттік корпорация қызметкерінің тегі, аты, әкесінің аты (бар болған жағдайда), көрсетілетін қызметті алушының тегі, аты, әкесінің аты (бар болған жағдайда), уәкілетті өкілдің тегі, аты, әкесінің аты және олардың байланыс телефондары көрсетілген қолхат (бұдан әрі – қолхат) болып табылады.</w:t>
      </w:r>
    </w:p>
    <w:bookmarkEnd w:id="692"/>
    <w:bookmarkStart w:name="z1001" w:id="693"/>
    <w:p>
      <w:pPr>
        <w:spacing w:after="0"/>
        <w:ind w:left="0"/>
        <w:jc w:val="both"/>
      </w:pPr>
      <w:r>
        <w:rPr>
          <w:rFonts w:ascii="Times New Roman"/>
          <w:b w:val="false"/>
          <w:i w:val="false"/>
          <w:color w:val="000000"/>
          <w:sz w:val="28"/>
        </w:rPr>
        <w:t xml:space="preserve">
      Көрсетілетін қызметті алушы осы мемлекеттік көрсетілетін қызмет стандартының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 құжаттардың толық емес топтамасын берген жағдайда Мемлекеттік корпорация қызметкері өтінішті қабылдап алудан бас тартады және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693"/>
    <w:bookmarkStart w:name="z1002" w:id="694"/>
    <w:p>
      <w:pPr>
        <w:spacing w:after="0"/>
        <w:ind w:left="0"/>
        <w:jc w:val="both"/>
      </w:pPr>
      <w:r>
        <w:rPr>
          <w:rFonts w:ascii="Times New Roman"/>
          <w:b w:val="false"/>
          <w:i w:val="false"/>
          <w:color w:val="000000"/>
          <w:sz w:val="28"/>
        </w:rPr>
        <w:t>
      Көрсетілетін қызметті алушының сұратуын өңдеу ұзақтығы – 15 (он бес) минут.</w:t>
      </w:r>
    </w:p>
    <w:bookmarkEnd w:id="694"/>
    <w:bookmarkStart w:name="z1003" w:id="695"/>
    <w:p>
      <w:pPr>
        <w:spacing w:after="0"/>
        <w:ind w:left="0"/>
        <w:jc w:val="both"/>
      </w:pPr>
      <w:r>
        <w:rPr>
          <w:rFonts w:ascii="Times New Roman"/>
          <w:b w:val="false"/>
          <w:i w:val="false"/>
          <w:color w:val="000000"/>
          <w:sz w:val="28"/>
        </w:rPr>
        <w:t>
      Көрсетілетін қызметті берушінің сұратуын дайындау және жолдау тәртiбiнің сипаттамасы, көрсетілетін қызметті алушының сұратуын өңдеу ұзақтығы, мемлекеттік қызмет көрсету нәтижесін алу тәртібі:</w:t>
      </w:r>
    </w:p>
    <w:bookmarkEnd w:id="695"/>
    <w:bookmarkStart w:name="z1004" w:id="696"/>
    <w:p>
      <w:pPr>
        <w:spacing w:after="0"/>
        <w:ind w:left="0"/>
        <w:jc w:val="both"/>
      </w:pPr>
      <w:r>
        <w:rPr>
          <w:rFonts w:ascii="Times New Roman"/>
          <w:b w:val="false"/>
          <w:i w:val="false"/>
          <w:color w:val="000000"/>
          <w:sz w:val="28"/>
        </w:rPr>
        <w:t>
      1-процесс – Мемлекеттік корпорация операторының мемлекеттік қызметті көрсету үшін "Халыққа қызмет көрсету орталығы" ақпараттық жүйесінде (бұдан әрі – ХҚО АЖ) авторландыру процесі;</w:t>
      </w:r>
    </w:p>
    <w:bookmarkEnd w:id="696"/>
    <w:bookmarkStart w:name="z1005" w:id="697"/>
    <w:p>
      <w:pPr>
        <w:spacing w:after="0"/>
        <w:ind w:left="0"/>
        <w:jc w:val="both"/>
      </w:pPr>
      <w:r>
        <w:rPr>
          <w:rFonts w:ascii="Times New Roman"/>
          <w:b w:val="false"/>
          <w:i w:val="false"/>
          <w:color w:val="000000"/>
          <w:sz w:val="28"/>
        </w:rPr>
        <w:t>
      1-шарт – ХҚО АЖ-да тіркелген оператор туралы деректерінің түпнұсқалығын электрондық цифрлық қолтаңба (бұдан әрі – ЭЦҚ) арқылы тексеру;</w:t>
      </w:r>
    </w:p>
    <w:bookmarkEnd w:id="697"/>
    <w:bookmarkStart w:name="z1006" w:id="698"/>
    <w:p>
      <w:pPr>
        <w:spacing w:after="0"/>
        <w:ind w:left="0"/>
        <w:jc w:val="both"/>
      </w:pPr>
      <w:r>
        <w:rPr>
          <w:rFonts w:ascii="Times New Roman"/>
          <w:b w:val="false"/>
          <w:i w:val="false"/>
          <w:color w:val="000000"/>
          <w:sz w:val="28"/>
        </w:rPr>
        <w:t>
      2-процесс – Мемлекеттік корпорация операторын авторландыру немесе деректерінде талап бұзушылықтардың болуына байланысты ХҚО АЖ-да авторландырудан бас тарту туралы хабарлама қалыптастыру;</w:t>
      </w:r>
    </w:p>
    <w:bookmarkEnd w:id="698"/>
    <w:bookmarkStart w:name="z1007" w:id="699"/>
    <w:p>
      <w:pPr>
        <w:spacing w:after="0"/>
        <w:ind w:left="0"/>
        <w:jc w:val="both"/>
      </w:pPr>
      <w:r>
        <w:rPr>
          <w:rFonts w:ascii="Times New Roman"/>
          <w:b w:val="false"/>
          <w:i w:val="false"/>
          <w:color w:val="000000"/>
          <w:sz w:val="28"/>
        </w:rPr>
        <w:t>
      3-процесс – Мемлекеттік корпорация операторының мемлекеттік қызметті таңдауы, мемлекеттік қызметті көрсету үшін сұрату нысанын экранға шығаруы және Мемлекеттік корпорация операторының көрсетілетін қызметті алушының деректерін енгізуі;</w:t>
      </w:r>
    </w:p>
    <w:bookmarkEnd w:id="699"/>
    <w:bookmarkStart w:name="z1008" w:id="700"/>
    <w:p>
      <w:pPr>
        <w:spacing w:after="0"/>
        <w:ind w:left="0"/>
        <w:jc w:val="both"/>
      </w:pPr>
      <w:r>
        <w:rPr>
          <w:rFonts w:ascii="Times New Roman"/>
          <w:b w:val="false"/>
          <w:i w:val="false"/>
          <w:color w:val="000000"/>
          <w:sz w:val="28"/>
        </w:rPr>
        <w:t>
      4-процесс – көрсетілетін қызметті алушының деректері туралы сұратуды электронды үкіметтің шлюзі (бұдан әрі – ЭҮШ) арқылы "Жеке тұлғалар" мемлекеттік деректер базасына (бұдан әрі – ЖТ МДБ) жіберу;</w:t>
      </w:r>
    </w:p>
    <w:bookmarkEnd w:id="700"/>
    <w:bookmarkStart w:name="z1009" w:id="701"/>
    <w:p>
      <w:pPr>
        <w:spacing w:after="0"/>
        <w:ind w:left="0"/>
        <w:jc w:val="both"/>
      </w:pPr>
      <w:r>
        <w:rPr>
          <w:rFonts w:ascii="Times New Roman"/>
          <w:b w:val="false"/>
          <w:i w:val="false"/>
          <w:color w:val="000000"/>
          <w:sz w:val="28"/>
        </w:rPr>
        <w:t>
      2-шарт – көрсетілетін қызмет алушы деректерінің ЖТ МДБ-да болуын тексеру;</w:t>
      </w:r>
    </w:p>
    <w:bookmarkEnd w:id="701"/>
    <w:bookmarkStart w:name="z1010" w:id="702"/>
    <w:p>
      <w:pPr>
        <w:spacing w:after="0"/>
        <w:ind w:left="0"/>
        <w:jc w:val="both"/>
      </w:pPr>
      <w:r>
        <w:rPr>
          <w:rFonts w:ascii="Times New Roman"/>
          <w:b w:val="false"/>
          <w:i w:val="false"/>
          <w:color w:val="000000"/>
          <w:sz w:val="28"/>
        </w:rPr>
        <w:t>
      5-процесс – көрсетілетін қызметті алушы деректерінің ЖТ МДБ-да болмауына байланысты деректерді алу мүмкіндігі жоқтығы туралы хабарлама қалыптастыру;</w:t>
      </w:r>
    </w:p>
    <w:bookmarkEnd w:id="702"/>
    <w:bookmarkStart w:name="z1011" w:id="703"/>
    <w:p>
      <w:pPr>
        <w:spacing w:after="0"/>
        <w:ind w:left="0"/>
        <w:jc w:val="both"/>
      </w:pPr>
      <w:r>
        <w:rPr>
          <w:rFonts w:ascii="Times New Roman"/>
          <w:b w:val="false"/>
          <w:i w:val="false"/>
          <w:color w:val="000000"/>
          <w:sz w:val="28"/>
        </w:rPr>
        <w:t>
      6-процесс – Мемлекеттік корпорация операторының сұраным нысанын құжаттардың қағаз түрінде бар болуы бөлігінде толтыруы және мемлекеттік көрсетілетін қызметті алушы ұсынған құжаттарды сканерден өткізуі, оларды сұраным нысанына қоса тіркеуі және мемлекеттік қызметті көрсетуге сұранымның толтырылған нысанын (енгізілген деректерді) ЭЦҚ арқылы куәландыру;</w:t>
      </w:r>
    </w:p>
    <w:bookmarkEnd w:id="703"/>
    <w:bookmarkStart w:name="z1012" w:id="704"/>
    <w:p>
      <w:pPr>
        <w:spacing w:after="0"/>
        <w:ind w:left="0"/>
        <w:jc w:val="both"/>
      </w:pPr>
      <w:r>
        <w:rPr>
          <w:rFonts w:ascii="Times New Roman"/>
          <w:b w:val="false"/>
          <w:i w:val="false"/>
          <w:color w:val="000000"/>
          <w:sz w:val="28"/>
        </w:rPr>
        <w:t>
      7-процесс – көрсетілетін қызметті алушыға қолхат беру;</w:t>
      </w:r>
    </w:p>
    <w:bookmarkEnd w:id="704"/>
    <w:bookmarkStart w:name="z1013" w:id="705"/>
    <w:p>
      <w:pPr>
        <w:spacing w:after="0"/>
        <w:ind w:left="0"/>
        <w:jc w:val="both"/>
      </w:pPr>
      <w:r>
        <w:rPr>
          <w:rFonts w:ascii="Times New Roman"/>
          <w:b w:val="false"/>
          <w:i w:val="false"/>
          <w:color w:val="000000"/>
          <w:sz w:val="28"/>
        </w:rPr>
        <w:t>
      8-процесс – Мемлекеттік корпорация операторының ЭЦҚ қол қойылған электрондық құжатты (көрсетілетін қызметті алушының сұратуын) ЭҮШ арқылы электронды үкіметтің аймақтық шлюзі автоматтандырылған жұмыс орнына (бұдан әрі – ЭҮАШ АЖО) жіберу;</w:t>
      </w:r>
    </w:p>
    <w:bookmarkEnd w:id="705"/>
    <w:bookmarkStart w:name="z1014" w:id="706"/>
    <w:p>
      <w:pPr>
        <w:spacing w:after="0"/>
        <w:ind w:left="0"/>
        <w:jc w:val="both"/>
      </w:pPr>
      <w:r>
        <w:rPr>
          <w:rFonts w:ascii="Times New Roman"/>
          <w:b w:val="false"/>
          <w:i w:val="false"/>
          <w:color w:val="000000"/>
          <w:sz w:val="28"/>
        </w:rPr>
        <w:t>
      9-процесс – мемлекеттік көрсетілетін қызметті өңдеу және көрсетілетін қызметті беруші маманының мемлекеттік қызмет көрсету нәтижесін қалыптастыру (стандартта белгіленген мемлекеттік қызмет көрсету мерзімі аяқталғанға дейін бір тәулік бұрын);</w:t>
      </w:r>
    </w:p>
    <w:bookmarkEnd w:id="706"/>
    <w:bookmarkStart w:name="z1015" w:id="707"/>
    <w:p>
      <w:pPr>
        <w:spacing w:after="0"/>
        <w:ind w:left="0"/>
        <w:jc w:val="both"/>
      </w:pPr>
      <w:r>
        <w:rPr>
          <w:rFonts w:ascii="Times New Roman"/>
          <w:b w:val="false"/>
          <w:i w:val="false"/>
          <w:color w:val="000000"/>
          <w:sz w:val="28"/>
        </w:rPr>
        <w:t>
      10-процесс – Мемлекеттік корпорация қызметкерінің көрсетілетін қызметті алушының жеке басын куәландыратын құжатты ұсынуы арқылы (немесе нотариалды куәландырылған сенімхат бойынша өкілінің) қолхат негізінде мемлекеттік қызмет көрсету нәтижесін (куәлікті) қолма-қол беруі.</w:t>
      </w:r>
    </w:p>
    <w:bookmarkEnd w:id="707"/>
    <w:bookmarkStart w:name="z1016" w:id="708"/>
    <w:p>
      <w:pPr>
        <w:spacing w:after="0"/>
        <w:ind w:left="0"/>
        <w:jc w:val="both"/>
      </w:pPr>
      <w:r>
        <w:rPr>
          <w:rFonts w:ascii="Times New Roman"/>
          <w:b w:val="false"/>
          <w:i w:val="false"/>
          <w:color w:val="000000"/>
          <w:sz w:val="28"/>
        </w:rPr>
        <w:t>
      Мемлекеттік қызмет көрсету мерзімдері:</w:t>
      </w:r>
    </w:p>
    <w:bookmarkEnd w:id="708"/>
    <w:bookmarkStart w:name="z1017" w:id="709"/>
    <w:p>
      <w:pPr>
        <w:spacing w:after="0"/>
        <w:ind w:left="0"/>
        <w:jc w:val="both"/>
      </w:pPr>
      <w:r>
        <w:rPr>
          <w:rFonts w:ascii="Times New Roman"/>
          <w:b w:val="false"/>
          <w:i w:val="false"/>
          <w:color w:val="000000"/>
          <w:sz w:val="28"/>
        </w:rPr>
        <w:t>
      Мемлекеттік корпорацияға құжаттар топтамасын тапсырған сәттен бастап – мүдделі тұлғалардың өтініші бойынша – бір ай;</w:t>
      </w:r>
    </w:p>
    <w:bookmarkEnd w:id="709"/>
    <w:bookmarkStart w:name="z1018" w:id="710"/>
    <w:p>
      <w:pPr>
        <w:spacing w:after="0"/>
        <w:ind w:left="0"/>
        <w:jc w:val="both"/>
      </w:pPr>
      <w:r>
        <w:rPr>
          <w:rFonts w:ascii="Times New Roman"/>
          <w:b w:val="false"/>
          <w:i w:val="false"/>
          <w:color w:val="000000"/>
          <w:sz w:val="28"/>
        </w:rPr>
        <w:t>
      сот шешімінің негізінде – 15 (он бес) күнтізбелік күн.</w:t>
      </w:r>
    </w:p>
    <w:bookmarkEnd w:id="710"/>
    <w:bookmarkStart w:name="z1019" w:id="711"/>
    <w:p>
      <w:pPr>
        <w:spacing w:after="0"/>
        <w:ind w:left="0"/>
        <w:jc w:val="both"/>
      </w:pPr>
      <w:r>
        <w:rPr>
          <w:rFonts w:ascii="Times New Roman"/>
          <w:b w:val="false"/>
          <w:i w:val="false"/>
          <w:color w:val="000000"/>
          <w:sz w:val="28"/>
        </w:rPr>
        <w:t>
      Мемлекеттік корпорацияға жүгінген кезде құжаттардың қабылданған күні мемлекеттік қызмет көрсету мерзіміне кірмейді.</w:t>
      </w:r>
    </w:p>
    <w:bookmarkEnd w:id="711"/>
    <w:bookmarkStart w:name="z1020" w:id="712"/>
    <w:p>
      <w:pPr>
        <w:spacing w:after="0"/>
        <w:ind w:left="0"/>
        <w:jc w:val="both"/>
      </w:pPr>
      <w:r>
        <w:rPr>
          <w:rFonts w:ascii="Times New Roman"/>
          <w:b w:val="false"/>
          <w:i w:val="false"/>
          <w:color w:val="000000"/>
          <w:sz w:val="28"/>
        </w:rPr>
        <w:t>
      Көрсетілетін қызмет беруші мемлекеттік қызмет көрсетудің нәтижесін Мемлекеттік корпорацияға мемлекеттік қызмет көрсетудің мерзімі аяқталғанға дейін бір күн бұрын береді.</w:t>
      </w:r>
    </w:p>
    <w:bookmarkEnd w:id="712"/>
    <w:bookmarkStart w:name="z1021" w:id="713"/>
    <w:p>
      <w:pPr>
        <w:spacing w:after="0"/>
        <w:ind w:left="0"/>
        <w:jc w:val="both"/>
      </w:pPr>
      <w:r>
        <w:rPr>
          <w:rFonts w:ascii="Times New Roman"/>
          <w:b w:val="false"/>
          <w:i w:val="false"/>
          <w:color w:val="000000"/>
          <w:sz w:val="28"/>
        </w:rPr>
        <w:t>
      10. Мемлекеттік көрсетілетін қызмет нәтижесін Мемлекеттік корпорация арқылы алу процессі:</w:t>
      </w:r>
    </w:p>
    <w:bookmarkEnd w:id="713"/>
    <w:bookmarkStart w:name="z1022" w:id="714"/>
    <w:p>
      <w:pPr>
        <w:spacing w:after="0"/>
        <w:ind w:left="0"/>
        <w:jc w:val="both"/>
      </w:pPr>
      <w:r>
        <w:rPr>
          <w:rFonts w:ascii="Times New Roman"/>
          <w:b w:val="false"/>
          <w:i w:val="false"/>
          <w:color w:val="000000"/>
          <w:sz w:val="28"/>
        </w:rPr>
        <w:t xml:space="preserve">
      1) мемлекеттік көрсетілетін қызмет нәтижесін алуға көрсетілетін қызмет алушы мемлекеттік қызмет көрсетудің мерзімі аяқталғаннан кейін жүгінеді; </w:t>
      </w:r>
    </w:p>
    <w:bookmarkEnd w:id="714"/>
    <w:bookmarkStart w:name="z1023" w:id="715"/>
    <w:p>
      <w:pPr>
        <w:spacing w:after="0"/>
        <w:ind w:left="0"/>
        <w:jc w:val="both"/>
      </w:pPr>
      <w:r>
        <w:rPr>
          <w:rFonts w:ascii="Times New Roman"/>
          <w:b w:val="false"/>
          <w:i w:val="false"/>
          <w:color w:val="000000"/>
          <w:sz w:val="28"/>
        </w:rPr>
        <w:t>
      2) Мемлекеттік корпорацияда мемлекеттік қызмет көрсетудің дайын нәтижесін беру көрсетілетін қызметті алушының жеке басын куәландыратын құжатты ұсынған кезде (немесе нотариатта куәландырылған сенімхат бойынша оның өкілінің) қолхат негізінде жүзеге асырылады.</w:t>
      </w:r>
    </w:p>
    <w:bookmarkEnd w:id="715"/>
    <w:bookmarkStart w:name="z1024" w:id="716"/>
    <w:p>
      <w:pPr>
        <w:spacing w:after="0"/>
        <w:ind w:left="0"/>
        <w:jc w:val="both"/>
      </w:pPr>
      <w:r>
        <w:rPr>
          <w:rFonts w:ascii="Times New Roman"/>
          <w:b w:val="false"/>
          <w:i w:val="false"/>
          <w:color w:val="000000"/>
          <w:sz w:val="28"/>
        </w:rPr>
        <w:t>
      Мемлекеттік корпорация нәтиженің 1 (бір) ай бойы сақталуын қамтамасыз етеді, содан соң одан әрі сақтау үшін көрсетілетін қызметті берушіге тапсырады. Көрсетілетін қызметті алушы 1 (бір) ай өткен соң өтініш жасаған кезде, көрсетілетін қызметті беруші Мемлекеттік корпорацияның сұрау салуы бойынша 1 (бір) жұмыс күні ішінде дайын құжаттарды көрсетілетін қызметті алушыға табыс ету үшін Мемлекеттік корпорацияға жолдайды.</w:t>
      </w:r>
    </w:p>
    <w:bookmarkEnd w:id="716"/>
    <w:bookmarkStart w:name="z1025" w:id="717"/>
    <w:p>
      <w:pPr>
        <w:spacing w:after="0"/>
        <w:ind w:left="0"/>
        <w:jc w:val="both"/>
      </w:pPr>
      <w:r>
        <w:rPr>
          <w:rFonts w:ascii="Times New Roman"/>
          <w:b w:val="false"/>
          <w:i w:val="false"/>
          <w:color w:val="000000"/>
          <w:sz w:val="28"/>
        </w:rPr>
        <w:t xml:space="preserve">
      11. Облыстық маңызы бар қалалардың және аудандардың, аудандық маңызы бар қалалардың ЖАО, кенттердің, ауылдардың, ауылдық округтердің әкімдері арқылы мемлекеттік қызмет көрсету кезінде мемлекеттік қызметті көрсету үшін қажетті процесінің құрамына кіретін рәсімдердің (іс-қимылдардың) мазмұны, орындалу ұзақтығы: </w:t>
      </w:r>
    </w:p>
    <w:bookmarkEnd w:id="717"/>
    <w:bookmarkStart w:name="z1026" w:id="718"/>
    <w:p>
      <w:pPr>
        <w:spacing w:after="0"/>
        <w:ind w:left="0"/>
        <w:jc w:val="both"/>
      </w:pPr>
      <w:r>
        <w:rPr>
          <w:rFonts w:ascii="Times New Roman"/>
          <w:b w:val="false"/>
          <w:i w:val="false"/>
          <w:color w:val="000000"/>
          <w:sz w:val="28"/>
        </w:rPr>
        <w:t xml:space="preserve">
      1-іс-қимыл – аудандық маңызы бар қалалардың ЖАО, кенттердің, ауылдардың, ауылдық округтер әкімдерінің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Өтінішті қабылдайды, немесе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көзделген негіздер бойынша қызмет алушылардың құжаттарын қабылдаудан бас тартады. Орындалу ұзақтығы – 20 (жиырма) минут;</w:t>
      </w:r>
    </w:p>
    <w:bookmarkEnd w:id="718"/>
    <w:bookmarkStart w:name="z1027" w:id="719"/>
    <w:p>
      <w:pPr>
        <w:spacing w:after="0"/>
        <w:ind w:left="0"/>
        <w:jc w:val="both"/>
      </w:pPr>
      <w:r>
        <w:rPr>
          <w:rFonts w:ascii="Times New Roman"/>
          <w:b w:val="false"/>
          <w:i w:val="false"/>
          <w:color w:val="000000"/>
          <w:sz w:val="28"/>
        </w:rPr>
        <w:t>
      2-іс-қимыл – аудандық маңызы бар қалалардың ЖАО, кенттердің, ауылдардың, ауылдық округтер әкімдерінің кеңсесі құжаттарды көрсетілетін қызметті берушіге жолдайды. Регламенттің 5 тармақта көзделген негіздер бойынша көрсетілетін қызметті берушімен тиісті іс-қимыл жасалады. Орындалу ұзақтығы – 1 (бір) күнтізбелік күн;</w:t>
      </w:r>
    </w:p>
    <w:bookmarkEnd w:id="719"/>
    <w:bookmarkStart w:name="z1028" w:id="720"/>
    <w:p>
      <w:pPr>
        <w:spacing w:after="0"/>
        <w:ind w:left="0"/>
        <w:jc w:val="both"/>
      </w:pPr>
      <w:r>
        <w:rPr>
          <w:rFonts w:ascii="Times New Roman"/>
          <w:b w:val="false"/>
          <w:i w:val="false"/>
          <w:color w:val="000000"/>
          <w:sz w:val="28"/>
        </w:rPr>
        <w:t>
      3-іс-қимыл – аудандық маңызы бар қалалардың ЖАО, кенттердің, ауылдардың, ауылдық округтер әкімдерінің кеңсесі көрсетілетін қызметті алушыға қызмет көрсету нәтижесін береді. Орындалу ұзақтығы – 20 (жиырма) минут.</w:t>
      </w:r>
    </w:p>
    <w:bookmarkEnd w:id="720"/>
    <w:bookmarkStart w:name="z1029" w:id="721"/>
    <w:p>
      <w:pPr>
        <w:spacing w:after="0"/>
        <w:ind w:left="0"/>
        <w:jc w:val="both"/>
      </w:pPr>
      <w:r>
        <w:rPr>
          <w:rFonts w:ascii="Times New Roman"/>
          <w:b w:val="false"/>
          <w:i w:val="false"/>
          <w:color w:val="000000"/>
          <w:sz w:val="28"/>
        </w:rPr>
        <w:t xml:space="preserve">
      12.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өзге қызмет берушілермен және (немесе) Мемлекеттік корпорациямен өзара іс-қимыл тәртібінің сипаттамасы осы Регламентке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3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w:t>
      </w:r>
    </w:p>
    <w:bookmarkEnd w:id="7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хал актілері </w:t>
            </w:r>
            <w:r>
              <w:br/>
            </w:r>
            <w:r>
              <w:rPr>
                <w:rFonts w:ascii="Times New Roman"/>
                <w:b w:val="false"/>
                <w:i w:val="false"/>
                <w:color w:val="000000"/>
                <w:sz w:val="20"/>
              </w:rPr>
              <w:t xml:space="preserve">жазбаларын жою"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1 қосымша</w:t>
            </w:r>
          </w:p>
        </w:tc>
      </w:tr>
    </w:tbl>
    <w:bookmarkStart w:name="z1031" w:id="722"/>
    <w:p>
      <w:pPr>
        <w:spacing w:after="0"/>
        <w:ind w:left="0"/>
        <w:jc w:val="left"/>
      </w:pPr>
      <w:r>
        <w:rPr>
          <w:rFonts w:ascii="Times New Roman"/>
          <w:b/>
          <w:i w:val="false"/>
          <w:color w:val="000000"/>
        </w:rPr>
        <w:t xml:space="preserve"> Көрсетілетін қызметті беруші арқылы мемлекеттік қызметті көрсету </w:t>
      </w:r>
    </w:p>
    <w:bookmarkEnd w:id="722"/>
    <w:bookmarkStart w:name="z1032" w:id="723"/>
    <w:p>
      <w:pPr>
        <w:spacing w:after="0"/>
        <w:ind w:left="0"/>
        <w:jc w:val="left"/>
      </w:pPr>
      <w:r>
        <w:rPr>
          <w:rFonts w:ascii="Times New Roman"/>
          <w:b/>
          <w:i w:val="false"/>
          <w:color w:val="000000"/>
        </w:rPr>
        <w:t xml:space="preserve"> бизнес-процестерінің анықтамалығы </w:t>
      </w:r>
    </w:p>
    <w:bookmarkEnd w:id="723"/>
    <w:bookmarkStart w:name="z1033" w:id="724"/>
    <w:p>
      <w:pPr>
        <w:spacing w:after="0"/>
        <w:ind w:left="0"/>
        <w:jc w:val="both"/>
      </w:pPr>
      <w:r>
        <w:rPr>
          <w:rFonts w:ascii="Times New Roman"/>
          <w:b w:val="false"/>
          <w:i w:val="false"/>
          <w:color w:val="000000"/>
          <w:sz w:val="28"/>
        </w:rPr>
        <w:t xml:space="preserve">
      </w:t>
      </w:r>
    </w:p>
    <w:bookmarkEnd w:id="724"/>
    <w:p>
      <w:pPr>
        <w:spacing w:after="0"/>
        <w:ind w:left="0"/>
        <w:jc w:val="both"/>
      </w:pPr>
      <w:r>
        <w:drawing>
          <wp:inline distT="0" distB="0" distL="0" distR="0">
            <wp:extent cx="6438900" cy="1228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438900" cy="1228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хал актілері </w:t>
            </w:r>
            <w:r>
              <w:br/>
            </w:r>
            <w:r>
              <w:rPr>
                <w:rFonts w:ascii="Times New Roman"/>
                <w:b w:val="false"/>
                <w:i w:val="false"/>
                <w:color w:val="000000"/>
                <w:sz w:val="20"/>
              </w:rPr>
              <w:t xml:space="preserve">жазбаларын жою"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2 қосымша</w:t>
            </w:r>
          </w:p>
        </w:tc>
      </w:tr>
    </w:tbl>
    <w:bookmarkStart w:name="z1035" w:id="725"/>
    <w:p>
      <w:pPr>
        <w:spacing w:after="0"/>
        <w:ind w:left="0"/>
        <w:jc w:val="left"/>
      </w:pPr>
      <w:r>
        <w:rPr>
          <w:rFonts w:ascii="Times New Roman"/>
          <w:b/>
          <w:i w:val="false"/>
          <w:color w:val="000000"/>
        </w:rPr>
        <w:t xml:space="preserve"> Мемлекеттік корпорация арқылы мемлекеттік қызмет көрсету кезінде мемлекеттік қызметті көрсету </w:t>
      </w:r>
    </w:p>
    <w:bookmarkEnd w:id="725"/>
    <w:bookmarkStart w:name="z1036" w:id="726"/>
    <w:p>
      <w:pPr>
        <w:spacing w:after="0"/>
        <w:ind w:left="0"/>
        <w:jc w:val="left"/>
      </w:pPr>
      <w:r>
        <w:rPr>
          <w:rFonts w:ascii="Times New Roman"/>
          <w:b/>
          <w:i w:val="false"/>
          <w:color w:val="000000"/>
        </w:rPr>
        <w:t xml:space="preserve"> бизнес-процестерінің анықтамалығы </w:t>
      </w:r>
    </w:p>
    <w:bookmarkEnd w:id="726"/>
    <w:bookmarkStart w:name="z1037" w:id="727"/>
    <w:p>
      <w:pPr>
        <w:spacing w:after="0"/>
        <w:ind w:left="0"/>
        <w:jc w:val="left"/>
      </w:pPr>
    </w:p>
    <w:bookmarkEnd w:id="727"/>
    <w:p>
      <w:pPr>
        <w:spacing w:after="0"/>
        <w:ind w:left="0"/>
        <w:jc w:val="both"/>
      </w:pPr>
      <w:r>
        <w:drawing>
          <wp:inline distT="0" distB="0" distL="0" distR="0">
            <wp:extent cx="6400800" cy="129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400800" cy="12915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хал актілері </w:t>
            </w:r>
            <w:r>
              <w:br/>
            </w:r>
            <w:r>
              <w:rPr>
                <w:rFonts w:ascii="Times New Roman"/>
                <w:b w:val="false"/>
                <w:i w:val="false"/>
                <w:color w:val="000000"/>
                <w:sz w:val="20"/>
              </w:rPr>
              <w:t xml:space="preserve">жазбаларын жою"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3 қосымша</w:t>
            </w:r>
          </w:p>
        </w:tc>
      </w:tr>
    </w:tbl>
    <w:bookmarkStart w:name="z1039" w:id="728"/>
    <w:p>
      <w:pPr>
        <w:spacing w:after="0"/>
        <w:ind w:left="0"/>
        <w:jc w:val="left"/>
      </w:pPr>
      <w:r>
        <w:rPr>
          <w:rFonts w:ascii="Times New Roman"/>
          <w:b/>
          <w:i w:val="false"/>
          <w:color w:val="000000"/>
        </w:rPr>
        <w:t xml:space="preserve"> Қаладағы аудандардың, аудандық маңызы бар қалалардың жергілікті атқарушы органдары, кенттердің, ауылдардың, ауылдық округтер әкімдері арқылы мемлекеттік қызмет көрсету бизнес-процестерінің анықтамалығы </w:t>
      </w:r>
    </w:p>
    <w:bookmarkEnd w:id="728"/>
    <w:tbl>
      <w:tblPr>
        <w:tblW w:w="0" w:type="auto"/>
        <w:tblCellSpacing w:w="0" w:type="auto"/>
        <w:tblBorders>
          <w:top w:val="none"/>
          <w:left w:val="none"/>
          <w:bottom w:val="none"/>
          <w:right w:val="none"/>
          <w:insideH w:val="none"/>
          <w:insideV w:val="none"/>
        </w:tblBorders>
      </w:tblPr>
      <w:tblGrid>
        <w:gridCol w:w="3546"/>
        <w:gridCol w:w="9534"/>
      </w:tblGrid>
      <w:tr>
        <w:trPr>
          <w:trHeight w:val="30" w:hRule="atLeast"/>
        </w:trPr>
        <w:tc>
          <w:tcPr>
            <w:tcW w:w="354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9534" w:type="dxa"/>
            <w:tcBorders/>
            <w:tcMar>
              <w:top w:w="15" w:type="dxa"/>
              <w:left w:w="15" w:type="dxa"/>
              <w:bottom w:w="15" w:type="dxa"/>
              <w:right w:w="15" w:type="dxa"/>
            </w:tcMar>
            <w:vAlign w:val="center"/>
          </w:tcPr>
          <w:p>
            <w:pPr>
              <w:spacing w:after="0"/>
              <w:ind w:left="0"/>
              <w:jc w:val="center"/>
            </w:pPr>
          </w:p>
          <w:p>
            <w:pPr>
              <w:spacing w:after="20"/>
              <w:ind w:left="20"/>
              <w:jc w:val="both"/>
            </w:pPr>
            <w:r>
              <w:drawing>
                <wp:inline distT="0" distB="0" distL="0" distR="0">
                  <wp:extent cx="5994400" cy="1201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5994400" cy="12014200"/>
                          </a:xfrm>
                          <a:prstGeom prst="rect">
                            <a:avLst/>
                          </a:prstGeom>
                        </pic:spPr>
                      </pic:pic>
                    </a:graphicData>
                  </a:graphic>
                </wp:inline>
              </w:drawing>
            </w:r>
          </w:p>
        </w:tc>
      </w:tr>
    </w:tbl>
    <w:bookmarkStart w:name="z1041" w:id="729"/>
    <w:p>
      <w:pPr>
        <w:spacing w:after="0"/>
        <w:ind w:left="0"/>
        <w:jc w:val="left"/>
      </w:pPr>
      <w:r>
        <w:rPr>
          <w:rFonts w:ascii="Times New Roman"/>
          <w:b/>
          <w:i w:val="false"/>
          <w:color w:val="000000"/>
        </w:rPr>
        <w:t xml:space="preserve"> Шартты белгілер:</w:t>
      </w:r>
    </w:p>
    <w:bookmarkEnd w:id="729"/>
    <w:bookmarkStart w:name="z1042" w:id="730"/>
    <w:p>
      <w:pPr>
        <w:spacing w:after="0"/>
        <w:ind w:left="0"/>
        <w:jc w:val="both"/>
      </w:pPr>
      <w:r>
        <w:rPr>
          <w:rFonts w:ascii="Times New Roman"/>
          <w:b w:val="false"/>
          <w:i w:val="false"/>
          <w:color w:val="000000"/>
          <w:sz w:val="28"/>
        </w:rPr>
        <w:t xml:space="preserve">
      </w:t>
      </w:r>
    </w:p>
    <w:bookmarkEnd w:id="730"/>
    <w:p>
      <w:pPr>
        <w:spacing w:after="0"/>
        <w:ind w:left="0"/>
        <w:jc w:val="both"/>
      </w:pPr>
      <w:r>
        <w:drawing>
          <wp:inline distT="0" distB="0" distL="0" distR="0">
            <wp:extent cx="74803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4803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header.xml" Type="http://schemas.openxmlformats.org/officeDocument/2006/relationships/header" Id="rId6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