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3bb1" w14:textId="7d13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20 тамыздағы № 211 қаулысы. Шығыс Қазақстан облысының Әділет департаментінде 2015 жылғы 21 қыркүйекте № 4148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Қазақстан Республикасы Білім және ғылым министрінің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2015 жылғы 7 сәуірдегі </w:t>
      </w:r>
      <w:r>
        <w:rPr>
          <w:rFonts w:ascii="Times New Roman"/>
          <w:b w:val="false"/>
          <w:i w:val="false"/>
          <w:color w:val="000000"/>
          <w:sz w:val="28"/>
        </w:rPr>
        <w:t xml:space="preserve"> № 170</w:t>
      </w:r>
      <w:r>
        <w:rPr>
          <w:rFonts w:ascii="Times New Roman"/>
          <w:b w:val="false"/>
          <w:i w:val="false"/>
          <w:color w:val="000000"/>
          <w:sz w:val="28"/>
        </w:rPr>
        <w:t xml:space="preserve"> (Нормативтік құқықтық актілерді мемлекеттік тіркеу тізілімінде тіркелген нөмірі 10980), "Мектепке дейінгі тәрбие мен оқыту саласында жергілікті атқарушы органдар көрсететін мемлекеттік қызметтер стандарттарын бекіту туралы" 2015 жылғы 7 сәуірдегі </w:t>
      </w:r>
      <w:r>
        <w:rPr>
          <w:rFonts w:ascii="Times New Roman"/>
          <w:b w:val="false"/>
          <w:i w:val="false"/>
          <w:color w:val="000000"/>
          <w:sz w:val="28"/>
        </w:rPr>
        <w:t xml:space="preserve"> № 172</w:t>
      </w:r>
      <w:r>
        <w:rPr>
          <w:rFonts w:ascii="Times New Roman"/>
          <w:b w:val="false"/>
          <w:i w:val="false"/>
          <w:color w:val="000000"/>
          <w:sz w:val="28"/>
        </w:rPr>
        <w:t xml:space="preserve"> (Нормативтік құқықтық актілерді мемлекеттік тіркеу тізілімінде тіркелген нөмірі 10981), "Орта білім беру саласында жергілікті атқарушы органдармен мемлекеттік көрсетілетін қызметтер стандарттарын бекіту туралы" 2015 жылғы 8 сәуірдегі </w:t>
      </w:r>
      <w:r>
        <w:rPr>
          <w:rFonts w:ascii="Times New Roman"/>
          <w:b w:val="false"/>
          <w:i w:val="false"/>
          <w:color w:val="000000"/>
          <w:sz w:val="28"/>
        </w:rPr>
        <w:t xml:space="preserve"> № 179</w:t>
      </w:r>
      <w:r>
        <w:rPr>
          <w:rFonts w:ascii="Times New Roman"/>
          <w:b w:val="false"/>
          <w:i w:val="false"/>
          <w:color w:val="000000"/>
          <w:sz w:val="28"/>
        </w:rPr>
        <w:t xml:space="preserve"> (Нормативтік құқықтық актілерді мемлекеттік тіркеу тізілімінде тіркелген нөмірі 11057) бұйрықтарына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Қоса беріліп отырған: </w:t>
      </w:r>
    </w:p>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"Мектепке дейінгі балалар ұйымдарына жіберу үшін мектепке дейінгі жастағы (7 жасқа дейін) балаларды кезекке қою"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2. Мыналардың күші жойылды деп танылсын: </w:t>
      </w:r>
    </w:p>
    <w:bookmarkStart w:name="z18" w:id="0"/>
    <w:p>
      <w:pPr>
        <w:spacing w:after="0"/>
        <w:ind w:left="0"/>
        <w:jc w:val="both"/>
      </w:pPr>
      <w:r>
        <w:rPr>
          <w:rFonts w:ascii="Times New Roman"/>
          <w:b w:val="false"/>
          <w:i w:val="false"/>
          <w:color w:val="000000"/>
          <w:sz w:val="28"/>
        </w:rPr>
        <w:t>
      1) "Білім саласындағы мемлекеттік көрсетілетін қызмет регламенттерін бекіту туралы" Шығыс Қазақстан облысы әкімдігінің 2014 жылғы 23 шілдедегі № 198 (Нормативтік құқықтық актілерді мемлекеттік тіркеу тізілімінде тіркелген нөмірі 3470, 2014 жылғы 16 қыркүйектегі № 107 (17044) "Дидар", 2014 жылғы 15 қыркүйектегі № 106 (19553) "Рудный Алтай" газеттерінде жарияланған)</w:t>
      </w:r>
      <w:r>
        <w:rPr>
          <w:rFonts w:ascii="Times New Roman"/>
          <w:b w:val="false"/>
          <w:i w:val="false"/>
          <w:color w:val="000000"/>
          <w:sz w:val="28"/>
        </w:rPr>
        <w:t xml:space="preserve"> қаулысы</w:t>
      </w:r>
      <w:r>
        <w:rPr>
          <w:rFonts w:ascii="Times New Roman"/>
          <w:b w:val="false"/>
          <w:i w:val="false"/>
          <w:color w:val="000000"/>
          <w:sz w:val="28"/>
        </w:rPr>
        <w:t xml:space="preserve">; </w:t>
      </w:r>
    </w:p>
    <w:bookmarkEnd w:id="0"/>
    <w:bookmarkStart w:name="z19" w:id="1"/>
    <w:p>
      <w:pPr>
        <w:spacing w:after="0"/>
        <w:ind w:left="0"/>
        <w:jc w:val="both"/>
      </w:pPr>
      <w:r>
        <w:rPr>
          <w:rFonts w:ascii="Times New Roman"/>
          <w:b w:val="false"/>
          <w:i w:val="false"/>
          <w:color w:val="000000"/>
          <w:sz w:val="28"/>
        </w:rPr>
        <w:t>
      2) "Мектепке дейінгі және орта білім беру саласындағы мемлекеттік көрсетілетін қызмет регламенттерін бекіту туралы" Шығыс Қазақстан облысы әкімдігінің 2014 жылғы 31 шілдедегі № 210 (Нормативтік құқықтық актілерді мемлекеттік тіркеу тізілімінде тіркелген нөмірі 3473, 2014 жылғы 20 қыркүйектегі № 109 (17046) "Дидар", 2014 жылғы 17 қыркүйектегі № 107 (19554) және 2014 жылғы 19 қыркүйектегі № 108 (19555) "Рудный Алтай" газеттерінде жарияланған)</w:t>
      </w:r>
      <w:r>
        <w:rPr>
          <w:rFonts w:ascii="Times New Roman"/>
          <w:b w:val="false"/>
          <w:i w:val="false"/>
          <w:color w:val="000000"/>
          <w:sz w:val="28"/>
        </w:rPr>
        <w:t xml:space="preserve"> қаулысы</w:t>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bookmarkStart w:name="z516" w:id="2"/>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регламенті</w:t>
      </w:r>
      <w:r>
        <w:br/>
      </w:r>
      <w:r>
        <w:rPr>
          <w:rFonts w:ascii="Times New Roman"/>
          <w:b/>
          <w:i w:val="false"/>
          <w:color w:val="000000"/>
        </w:rPr>
        <w:t>1. Жалпы ережелер</w:t>
      </w:r>
    </w:p>
    <w:bookmarkEnd w:id="2"/>
    <w:bookmarkStart w:name="z517" w:id="3"/>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көрсетiлетiн қызметін (бұдан әрі – мемлекеттік көрсетілетін қызмет) балаларға арналған қосымша білім беру ұйымдары, жалпы орта білім беру ұйымдары (бұдан әрі – көрсетілетін қызметті беруші) көрсетеді. </w:t>
      </w:r>
    </w:p>
    <w:bookmarkEnd w:id="3"/>
    <w:bookmarkStart w:name="z518" w:id="4"/>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көрсетілетін қызметті берушінің кеңсесі арқылы жүзеге асырылады. </w:t>
      </w:r>
    </w:p>
    <w:bookmarkEnd w:id="4"/>
    <w:bookmarkStart w:name="z519" w:id="5"/>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5"/>
    <w:bookmarkStart w:name="z520" w:id="6"/>
    <w:p>
      <w:pPr>
        <w:spacing w:after="0"/>
        <w:ind w:left="0"/>
        <w:jc w:val="both"/>
      </w:pPr>
      <w:r>
        <w:rPr>
          <w:rFonts w:ascii="Times New Roman"/>
          <w:b w:val="false"/>
          <w:i w:val="false"/>
          <w:color w:val="000000"/>
          <w:sz w:val="28"/>
        </w:rPr>
        <w:t xml:space="preserve">
      3. Мемлекеттiк қызмет көрсету нәтижесi: білім алушыларды ата-анасының бірінің немесе заңды өкілінің өтініші негізінде балаларға қосымша білім беру бойынша қосымша білім беру ұйымына қабылдау. </w:t>
      </w:r>
    </w:p>
    <w:bookmarkEnd w:id="6"/>
    <w:bookmarkStart w:name="z521" w:id="7"/>
    <w:p>
      <w:pPr>
        <w:spacing w:after="0"/>
        <w:ind w:left="0"/>
        <w:jc w:val="both"/>
      </w:pPr>
      <w:r>
        <w:rPr>
          <w:rFonts w:ascii="Times New Roman"/>
          <w:b w:val="false"/>
          <w:i w:val="false"/>
          <w:color w:val="000000"/>
          <w:sz w:val="28"/>
        </w:rPr>
        <w:t xml:space="preserve">
      Мемлекеттік қызмет көрсету нәтижесін беру нысаны: қағаз түрінде. </w:t>
      </w:r>
    </w:p>
    <w:bookmarkEnd w:id="7"/>
    <w:bookmarkStart w:name="z522" w:id="8"/>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w:t>
      </w:r>
      <w:r>
        <w:br/>
      </w:r>
      <w:r>
        <w:rPr>
          <w:rFonts w:ascii="Times New Roman"/>
          <w:b/>
          <w:i w:val="false"/>
          <w:color w:val="000000"/>
        </w:rPr>
        <w:t>iс-қимыл тәртiбiн сипаттау</w:t>
      </w:r>
    </w:p>
    <w:bookmarkEnd w:id="8"/>
    <w:bookmarkStart w:name="z523" w:id="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Қазақстан Республикасы Білім және ғылым министрінің 2015 жылғы 7 cәуірдегі № 170 бұйрығымен бекітілген "Балаларға қосымша білім беру бойынша қосымша білім беру ұйымдарына құжаттар қабылдау және оқуға қабылдау" мемлекеттік қызмет стандартының (бұдан әрі – Стандарт)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көрсетілетін қызметті алушының (не сенімхат бойынша оның өкілінің) өтініші мен құжаттардың болуы негіздеме болып табылады. </w:t>
      </w:r>
    </w:p>
    <w:bookmarkEnd w:id="9"/>
    <w:bookmarkStart w:name="z33" w:id="10"/>
    <w:p>
      <w:pPr>
        <w:spacing w:after="0"/>
        <w:ind w:left="0"/>
        <w:jc w:val="both"/>
      </w:pP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орындалу ұзақтығы: </w:t>
      </w:r>
    </w:p>
    <w:bookmarkEnd w:id="10"/>
    <w:bookmarkStart w:name="z525" w:id="11"/>
    <w:p>
      <w:pPr>
        <w:spacing w:after="0"/>
        <w:ind w:left="0"/>
        <w:jc w:val="both"/>
      </w:pPr>
      <w:r>
        <w:rPr>
          <w:rFonts w:ascii="Times New Roman"/>
          <w:b w:val="false"/>
          <w:i w:val="false"/>
          <w:color w:val="000000"/>
          <w:sz w:val="28"/>
        </w:rPr>
        <w:t>
      1-іс-қимыл – көрсетілетін қызметті берушінің кеңсе қызметкерінің көрсетілетін қызметті алушының (не сенімхат бойынша оның өкілінің) құжаттарын қабылдауы және тіркеуі. Орындалу ұзақтығы – 15 (он бес) минут;</w:t>
      </w:r>
    </w:p>
    <w:bookmarkEnd w:id="11"/>
    <w:bookmarkStart w:name="z526" w:id="12"/>
    <w:p>
      <w:pPr>
        <w:spacing w:after="0"/>
        <w:ind w:left="0"/>
        <w:jc w:val="both"/>
      </w:pPr>
      <w:r>
        <w:rPr>
          <w:rFonts w:ascii="Times New Roman"/>
          <w:b w:val="false"/>
          <w:i w:val="false"/>
          <w:color w:val="000000"/>
          <w:sz w:val="28"/>
        </w:rPr>
        <w:t xml:space="preserve">
      2-іс-қимыл - көрсетілетін қызметті берушінің қабылдау комиссиясының көрсетілетін қызметті алушының (не сенімхат бойынша оның өкілінің) құжаттарын қарауы және білім алушыларды қосымша білім беру ұйымдарына қабылдау туралы шешім қабылдауы. Орындалу ұзақтығы – 15 (он бес) минут. </w:t>
      </w:r>
    </w:p>
    <w:bookmarkEnd w:id="12"/>
    <w:bookmarkStart w:name="z527" w:id="13"/>
    <w:p>
      <w:pPr>
        <w:spacing w:after="0"/>
        <w:ind w:left="0"/>
        <w:jc w:val="both"/>
      </w:pPr>
      <w:r>
        <w:rPr>
          <w:rFonts w:ascii="Times New Roman"/>
          <w:b w:val="false"/>
          <w:i w:val="false"/>
          <w:color w:val="000000"/>
          <w:sz w:val="28"/>
        </w:rPr>
        <w:t>
      Мемлекеттік қызмет көрсету мерзімі құжаттар топтамасын тапсырған сәттен бастап - 30 (отыз) минут.</w:t>
      </w:r>
    </w:p>
    <w:bookmarkEnd w:id="13"/>
    <w:bookmarkStart w:name="z528" w:id="1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Осы Регламенттің 5-тармағында көрсетілген 2-іс-қимыл нәтижесі білім алушыларды қосымша білім беру ұйымына қабылдау болып табылады.</w:t>
      </w:r>
    </w:p>
    <w:bookmarkEnd w:id="14"/>
    <w:bookmarkStart w:name="z529" w:id="15"/>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5"/>
    <w:bookmarkStart w:name="z530" w:id="16"/>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16"/>
    <w:bookmarkStart w:name="z531" w:id="17"/>
    <w:p>
      <w:pPr>
        <w:spacing w:after="0"/>
        <w:ind w:left="0"/>
        <w:jc w:val="both"/>
      </w:pPr>
      <w:r>
        <w:rPr>
          <w:rFonts w:ascii="Times New Roman"/>
          <w:b w:val="false"/>
          <w:i w:val="false"/>
          <w:color w:val="000000"/>
          <w:sz w:val="28"/>
        </w:rPr>
        <w:t>
      көрсетілетін қызметті берушінің кеңсесінің қызметкері;</w:t>
      </w:r>
    </w:p>
    <w:bookmarkEnd w:id="17"/>
    <w:bookmarkStart w:name="z532" w:id="18"/>
    <w:p>
      <w:pPr>
        <w:spacing w:after="0"/>
        <w:ind w:left="0"/>
        <w:jc w:val="both"/>
      </w:pPr>
      <w:r>
        <w:rPr>
          <w:rFonts w:ascii="Times New Roman"/>
          <w:b w:val="false"/>
          <w:i w:val="false"/>
          <w:color w:val="000000"/>
          <w:sz w:val="28"/>
        </w:rPr>
        <w:t>
      көрсетілетін қызметті берушінің қабылдау комиссиясы.</w:t>
      </w:r>
    </w:p>
    <w:bookmarkEnd w:id="18"/>
    <w:bookmarkStart w:name="z533" w:id="19"/>
    <w:p>
      <w:pPr>
        <w:spacing w:after="0"/>
        <w:ind w:left="0"/>
        <w:jc w:val="both"/>
      </w:pPr>
      <w:r>
        <w:rPr>
          <w:rFonts w:ascii="Times New Roman"/>
          <w:b w:val="false"/>
          <w:i w:val="false"/>
          <w:color w:val="000000"/>
          <w:sz w:val="28"/>
        </w:rPr>
        <w:t>
      8. Мемлекеттік қызмет көрсетуге қажетті рәсімдердің (іс-қимылдардың) сипаттамасы:</w:t>
      </w:r>
    </w:p>
    <w:bookmarkEnd w:id="19"/>
    <w:bookmarkStart w:name="z534" w:id="20"/>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(не сенімхат бойынша оның өкілінің) құжаттарын қабылдауы мен тіркеуі. Орындалу ұзақтығы – 15 (он бес) минут;</w:t>
      </w:r>
    </w:p>
    <w:bookmarkEnd w:id="20"/>
    <w:bookmarkStart w:name="z535" w:id="21"/>
    <w:p>
      <w:pPr>
        <w:spacing w:after="0"/>
        <w:ind w:left="0"/>
        <w:jc w:val="both"/>
      </w:pPr>
      <w:r>
        <w:rPr>
          <w:rFonts w:ascii="Times New Roman"/>
          <w:b w:val="false"/>
          <w:i w:val="false"/>
          <w:color w:val="000000"/>
          <w:sz w:val="28"/>
        </w:rPr>
        <w:t>
      2) көрсетілетін қызметті берушінің қабылдау комиссиясының көрсетілетін қызметті алушының (не сенімхат бойынша оның өкілінің) құжаттарын қарауы және білім алушыларды қосымша білім беру ұйымдарына қабылдау туралы шешім қабылдауы. Орындалу ұзақтығы – 15 (он бес) минут.</w:t>
      </w:r>
    </w:p>
    <w:bookmarkEnd w:id="21"/>
    <w:bookmarkStart w:name="z536" w:id="22"/>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бизнес-процестерінің анықтамалығы</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 xml:space="preserve">2015 жылғы "20" тамыздағы </w:t>
            </w:r>
            <w:r>
              <w:br/>
            </w:r>
            <w:r>
              <w:rPr>
                <w:rFonts w:ascii="Times New Roman"/>
                <w:b w:val="false"/>
                <w:i w:val="false"/>
                <w:color w:val="000000"/>
                <w:sz w:val="20"/>
              </w:rPr>
              <w:t xml:space="preserve">№ 211 қаулысымен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29.07.2016 </w:t>
      </w:r>
      <w:r>
        <w:rPr>
          <w:rFonts w:ascii="Times New Roman"/>
          <w:b w:val="false"/>
          <w:i w:val="false"/>
          <w:color w:val="ff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2" w:id="23"/>
    <w:p>
      <w:pPr>
        <w:spacing w:after="0"/>
        <w:ind w:left="0"/>
        <w:jc w:val="left"/>
      </w:pPr>
      <w:r>
        <w:rPr>
          <w:rFonts w:ascii="Times New Roman"/>
          <w:b/>
          <w:i w:val="false"/>
          <w:color w:val="000000"/>
        </w:rPr>
        <w:t xml:space="preserve"> 1. Жалпы ережелер</w:t>
      </w:r>
    </w:p>
    <w:bookmarkEnd w:id="23"/>
    <w:bookmarkStart w:name="z12" w:id="24"/>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көрсетілетін қызметін (бұдан әрі – мемлекеттік көрсетілетін қызмет) ауданның (облыстық маңызы бар қаланың) жергілікті атқарушы органдары, аудандық маңызы бар қала, кент, ауыл, ауылдық округ әкімдері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үкіметтің" веб-порталы: www.egov.kz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 (толық автоматтандырылған) және (немесе) қағаз түрінде.</w:t>
      </w:r>
    </w:p>
    <w:bookmarkEnd w:id="24"/>
    <w:bookmarkStart w:name="z17"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Қазақстан Республикасы Білім және ғылым министрінің 2015 жылғы 7 сәуірдегі № 172 бұйрығымен бекітілген "Мектепке дейінгі балалар ұйымдарына жіберу үшін мектепке дейінгі (7 жасқа дейін) жастағы балаларды кезекке қою" мемлекеттік қызметті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бекітілген негіздер бойынша мемлекеттік қызметті көрсетуден бас тарту туралы дәлелді жауап болып табылады (Нормативтік құқықтық актілерді мемлекеттік тіркеу тізілімінде тіркелген нөмірі 10981) (бұдан әрі − Стандарт).</w:t>
      </w:r>
    </w:p>
    <w:bookmarkEnd w:id="25"/>
    <w:bookmarkStart w:name="z6" w:id="26"/>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электрондық құжат нысанында көрсетілетін қызметті алушыға жолданады.</w:t>
      </w:r>
    </w:p>
    <w:bookmarkEnd w:id="26"/>
    <w:bookmarkStart w:name="z7" w:id="27"/>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электрондық цифрлық қолтаңбасымен (бұдан әрі – ЭЦҚ) расталған электрондық құжат нысанында "жеке кабинетке" жолданады.</w:t>
      </w:r>
    </w:p>
    <w:bookmarkEnd w:id="27"/>
    <w:p>
      <w:pPr>
        <w:spacing w:after="0"/>
        <w:ind w:left="0"/>
        <w:jc w:val="left"/>
      </w:pPr>
      <w:r>
        <w:rPr>
          <w:rFonts w:ascii="Times New Roman"/>
          <w:b w:val="false"/>
          <w:i w:val="false"/>
          <w:color w:val="000000"/>
          <w:sz w:val="28"/>
        </w:rPr>
        <w:t>
      Мемлекеттік қызметті көрсету нысаны: электронды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әкімдігінің 03.04.2018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8"/>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8"/>
    <w:bookmarkStart w:name="z22" w:id="2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көрсетілетін қызметті алушының уәкілетті өкілінің)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үлгі бойынша өтінішінің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құжаттардың немесе көрсетілетін қызметті алушының ЭЦҚ-мен куәландырылған электрондық құжат нысанындағы сұратуының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оны орындалу ұзақтығы: </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 кеңсесі қызметкерінің көрсетілетін қызметті алушының (не сенімхат бойынша уәкілетті өкілінің) құжаттарын қабылдауы мен тіркеуі және оларды көрсетілетін қызметті берушінің басшысына қарауға беруі. Орындалу ұзақтығы – 10 (он) минут; </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басшысының құжаттарды қарауы және көрсетілетін қызметті берушінің орындаушысына беруі.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 орындаушысының құжаттардың Стандарттың 9-тармағында көзделген қойылған талаптарға сәйкестігін қарауы, мемлекеттік қызмет көрсету нәтижесін дайындауы. Орындалу ұзақтығы – 10 (он) минут; </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 басшысының мемлекеттік қызмет көрсету нәтижесіне қол қоюы.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 xml:space="preserve">5-іс-қимыл – көрсетілетін қызметті беруші кеңсесі қызметкерінің мемлекеттік қызмет көрсету нәтижесін беруі. Орындалу ұзақтығы – 3 (үш) минут.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көрсетілетін қызметті алушыға, Мемлекеттік корпорацияға, порталға жүгінген сәттен бастап –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2-іс-қимылдың нәтижесі орындауға берілген құжаттар болып табылады, олар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3-іс-қимылдың нәтижесі мемлекеттік қызмет көрсету нәтижесін көрсетілетін қызметті беруші басшысына қол қоюға беру болып табылады, ол осы Регламенттің 5 тармағында көрсетілген 4-іс-қимылды орындауды бастау үшін негіз болады. </w:t>
      </w:r>
      <w:r>
        <w:br/>
      </w:r>
      <w:r>
        <w:rPr>
          <w:rFonts w:ascii="Times New Roman"/>
          <w:b w:val="false"/>
          <w:i w:val="false"/>
          <w:color w:val="000000"/>
          <w:sz w:val="28"/>
        </w:rPr>
        <w:t xml:space="preserve">
      Осы Регламенттің 5 тармағында көрсетілген 4-іс-қимылдың нәтижесі қол қойылған мемлекеттік қызмет көрсету нәтижесін көрсетілетін қызметті беруші кеңсесі қызметкеріне беру болып табылады, ол осы Регламенттің 5 тармағында көрсетілген 5-іс-қимылды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мемлекеттік қызмет көрсету нәтижесін көрсетілетін қызметті алушыға беру болып табылады.</w:t>
      </w:r>
    </w:p>
    <w:bookmarkEnd w:id="29"/>
    <w:bookmarkStart w:name="z35" w:id="30"/>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 </w:t>
      </w:r>
    </w:p>
    <w:bookmarkEnd w:id="30"/>
    <w:bookmarkStart w:name="z36" w:id="31"/>
    <w:p>
      <w:pPr>
        <w:spacing w:after="0"/>
        <w:ind w:left="0"/>
        <w:jc w:val="both"/>
      </w:pPr>
      <w:r>
        <w:rPr>
          <w:rFonts w:ascii="Times New Roman"/>
          <w:b w:val="false"/>
          <w:i w:val="false"/>
          <w:color w:val="000000"/>
          <w:sz w:val="28"/>
        </w:rPr>
        <w:t xml:space="preserve">
      7. Мемлекеттік көрсетілетін қызмет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 қызметкерінің көрсетілетін қызметті алушының (не сенімхат бойынша уәкілетті өкілінің) құжаттарын қабылдауы мен тіркеуі және оларды көрсетілетін қызметті берушінің басшысына қарауға беруі. Орындалу ұзақтығы – 10 (он)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құжаттарды қарауы және көрсетілетін қызметті берушінің орындаушысына беруі.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орындаушысының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қойылған талаптарға сәйкестігін қарауы, мемлекеттік қызмет көрсету нәтижесін дайындауы.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қызмет көрсету нәтижесіне қол қоюы.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 қызметкерінің мемлекеттік қызмет көрсету нәтижесін беруі. Орындалу ұзақтығы – 3 (үш) минут.</w:t>
      </w:r>
    </w:p>
    <w:bookmarkEnd w:id="31"/>
    <w:p>
      <w:pPr>
        <w:spacing w:after="0"/>
        <w:ind w:left="0"/>
        <w:jc w:val="left"/>
      </w:pPr>
      <w:r>
        <w:rPr>
          <w:rFonts w:ascii="Times New Roman"/>
          <w:b/>
          <w:i w:val="false"/>
          <w:color w:val="000000"/>
        </w:rPr>
        <w:t xml:space="preserve"> 4. Мемлекеттік корпорациямен өзара iс-қимыл тәртiбiн, сондай-ақ мемлекеттiк қызмет көрсету процесiнде ақпараттық жүйелердi пайдалану тәртiбiн сипаттау </w:t>
      </w:r>
    </w:p>
    <w:bookmarkStart w:name="z47" w:id="32"/>
    <w:p>
      <w:pPr>
        <w:spacing w:after="0"/>
        <w:ind w:left="0"/>
        <w:jc w:val="both"/>
      </w:pPr>
      <w:r>
        <w:rPr>
          <w:rFonts w:ascii="Times New Roman"/>
          <w:b w:val="false"/>
          <w:i w:val="false"/>
          <w:color w:val="000000"/>
          <w:sz w:val="28"/>
        </w:rPr>
        <w:t xml:space="preserve">
      9. Көрсетілетін қызметті алушы (не сенімхат бойынша уәкілетті өкілі) мемлекеттік қызметті алу үшін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сұратуын өңдеу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Стандаттын 9 тармағына сәйкес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нәтижесін Мемлекеттік корпорация арқылы алу процесі:</w:t>
      </w:r>
      <w:r>
        <w:br/>
      </w:r>
      <w:r>
        <w:rPr>
          <w:rFonts w:ascii="Times New Roman"/>
          <w:b w:val="false"/>
          <w:i w:val="false"/>
          <w:color w:val="000000"/>
          <w:sz w:val="28"/>
        </w:rPr>
        <w:t>
      1) мемлекеттік қызмет көрсету ұзақтығы – 15 (он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нәтижесін алу электрондық кезек күту тәртібімен жүзеге асырылады, электрондық кезекті портал арқылы брондауға болады. </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мемлекеттiк қызмет көрсету кезiнде жүгiну және көрсетілетін қызметтіберушi мен көрсетілетін қызметтіалушы рәсiмдерінiң (iс-қимылдарының) реттiлiк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 процесс – көрсетілетін қызметті алушының мемлекеттік көрсетілетін қызметті алу үшін ЖСН мен парольді порталға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 xml:space="preserve">3) 1-шарт – порталда ЖСН мен пароль арқылы тіркелген көрсетілетін қызметті алушы туралы деректердің түпнұсқалығын тексеру; </w:t>
      </w:r>
      <w:r>
        <w:br/>
      </w:r>
      <w:r>
        <w:rPr>
          <w:rFonts w:ascii="Times New Roman"/>
          <w:b w:val="false"/>
          <w:i w:val="false"/>
          <w:color w:val="000000"/>
          <w:sz w:val="28"/>
        </w:rPr>
        <w:t xml:space="preserve">
      </w:t>
      </w:r>
      <w:r>
        <w:rPr>
          <w:rFonts w:ascii="Times New Roman"/>
          <w:b w:val="false"/>
          <w:i w:val="false"/>
          <w:color w:val="000000"/>
          <w:sz w:val="28"/>
        </w:rPr>
        <w:t xml:space="preserve">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берушінің нысанды толтыруы (деректерді енгізуі), сұрату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 </w:t>
      </w:r>
      <w:r>
        <w:br/>
      </w:r>
      <w:r>
        <w:rPr>
          <w:rFonts w:ascii="Times New Roman"/>
          <w:b w:val="false"/>
          <w:i w:val="false"/>
          <w:color w:val="000000"/>
          <w:sz w:val="28"/>
        </w:rPr>
        <w:t xml:space="preserve">
      </w:t>
      </w:r>
      <w:r>
        <w:rPr>
          <w:rFonts w:ascii="Times New Roman"/>
          <w:b w:val="false"/>
          <w:i w:val="false"/>
          <w:color w:val="000000"/>
          <w:sz w:val="28"/>
        </w:rPr>
        <w:t xml:space="preserve">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 </w:t>
      </w:r>
      <w:r>
        <w:br/>
      </w:r>
      <w:r>
        <w:rPr>
          <w:rFonts w:ascii="Times New Roman"/>
          <w:b w:val="false"/>
          <w:i w:val="false"/>
          <w:color w:val="000000"/>
          <w:sz w:val="28"/>
        </w:rPr>
        <w:t xml:space="preserve">
      </w:t>
      </w:r>
      <w:r>
        <w:rPr>
          <w:rFonts w:ascii="Times New Roman"/>
          <w:b w:val="false"/>
          <w:i w:val="false"/>
          <w:color w:val="000000"/>
          <w:sz w:val="28"/>
        </w:rPr>
        <w:t xml:space="preserve">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8) 5-процесс – мемлекеттік қызмет көрсету үшін сұратуды көрсетілетін қызметті беруші ЭЦҚ-сы арқылы куәландыру және қызметті өңдеу үшін электрондық құжатты (сұратуды) ЭҮШ арқылы ЭҮӨШ АЖО-ға жолдау; </w:t>
      </w:r>
      <w:r>
        <w:br/>
      </w:r>
      <w:r>
        <w:rPr>
          <w:rFonts w:ascii="Times New Roman"/>
          <w:b w:val="false"/>
          <w:i w:val="false"/>
          <w:color w:val="000000"/>
          <w:sz w:val="28"/>
        </w:rPr>
        <w:t xml:space="preserve">
      </w:t>
      </w:r>
      <w:r>
        <w:rPr>
          <w:rFonts w:ascii="Times New Roman"/>
          <w:b w:val="false"/>
          <w:i w:val="false"/>
          <w:color w:val="000000"/>
          <w:sz w:val="28"/>
        </w:rPr>
        <w:t>9) 6-процесс – электронды құжатты ЭҮӨШ АЖО-ға тіркеу;</w:t>
      </w:r>
      <w:r>
        <w:br/>
      </w:r>
      <w:r>
        <w:rPr>
          <w:rFonts w:ascii="Times New Roman"/>
          <w:b w:val="false"/>
          <w:i w:val="false"/>
          <w:color w:val="000000"/>
          <w:sz w:val="28"/>
        </w:rPr>
        <w:t xml:space="preserve">
      </w:t>
      </w:r>
      <w:r>
        <w:rPr>
          <w:rFonts w:ascii="Times New Roman"/>
          <w:b w:val="false"/>
          <w:i w:val="false"/>
          <w:color w:val="000000"/>
          <w:sz w:val="28"/>
        </w:rPr>
        <w:t xml:space="preserve">10) 3-шарт – көрсетілетін қызметті беруші қызметкерінің көрсетілетін қызметті алушының қоса берген құжаттарының Стандарттың 9 тармағында көрсетілген құжаттарға және мемлекеттік қызмет көрсету үшін негіздерге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 xml:space="preserve">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12) 8-процесс – көрсетілетін қызметті алушының көрсетілетін қызметті беруші қалыптастырған мемлекеттік қызмет көрсету нәтижесін (электрондық құжат нысанындағы хабарлама) алуы.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АЖ – ақпараттық жүйе</w:t>
      </w:r>
      <w:r>
        <w:br/>
      </w:r>
      <w:r>
        <w:rPr>
          <w:rFonts w:ascii="Times New Roman"/>
          <w:b w:val="false"/>
          <w:i w:val="false"/>
          <w:color w:val="000000"/>
          <w:sz w:val="28"/>
        </w:rPr>
        <w:t xml:space="preserve">
      </w:t>
      </w:r>
      <w:r>
        <w:rPr>
          <w:rFonts w:ascii="Times New Roman"/>
          <w:b w:val="false"/>
          <w:i w:val="false"/>
          <w:color w:val="000000"/>
          <w:sz w:val="28"/>
        </w:rPr>
        <w:t>АЖО – автоматтандырылған жұмыс орны 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ЭҮӨШ – "электрондық үкіметтің" өңірлік шлюзі</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 шлюзі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(7 жасқа дейін)</w:t>
            </w:r>
            <w:r>
              <w:br/>
            </w:r>
            <w:r>
              <w:rPr>
                <w:rFonts w:ascii="Times New Roman"/>
                <w:b w:val="false"/>
                <w:i w:val="false"/>
                <w:color w:val="000000"/>
                <w:sz w:val="20"/>
              </w:rPr>
              <w:t>жастағы балаларды кезекке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74" w:id="3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w:t>
      </w:r>
      <w:r>
        <w:rPr>
          <w:rFonts w:ascii="Times New Roman"/>
          <w:b/>
          <w:i w:val="false"/>
          <w:color w:val="000000"/>
        </w:rPr>
        <w:t>функционалдық өзара іс-қимыл диаграммасы</w:t>
      </w:r>
    </w:p>
    <w:bookmarkEnd w:id="33"/>
    <w:bookmarkStart w:name="z7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56769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769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bookmarkStart w:name="z77" w:id="35"/>
    <w:p>
      <w:pPr>
        <w:spacing w:after="0"/>
        <w:ind w:left="0"/>
        <w:jc w:val="left"/>
      </w:pPr>
      <w:r>
        <w:rPr>
          <w:rFonts w:ascii="Times New Roman"/>
          <w:b/>
          <w:i w:val="false"/>
          <w:color w:val="000000"/>
        </w:rPr>
        <w:t xml:space="preserve"> Шартты белгілер:</w:t>
      </w:r>
    </w:p>
    <w:bookmarkEnd w:id="35"/>
    <w:bookmarkStart w:name="z78"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734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(7 жасқа дейін)</w:t>
            </w:r>
            <w:r>
              <w:br/>
            </w:r>
            <w:r>
              <w:rPr>
                <w:rFonts w:ascii="Times New Roman"/>
                <w:b w:val="false"/>
                <w:i w:val="false"/>
                <w:color w:val="000000"/>
                <w:sz w:val="20"/>
              </w:rPr>
              <w:t>жастағы балаларды кезекке</w:t>
            </w:r>
            <w:r>
              <w:br/>
            </w:r>
            <w:r>
              <w:rPr>
                <w:rFonts w:ascii="Times New Roman"/>
                <w:b w:val="false"/>
                <w:i w:val="false"/>
                <w:color w:val="000000"/>
                <w:sz w:val="20"/>
              </w:rPr>
              <w:t>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80" w:id="3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7"/>
    <w:bookmarkStart w:name="z81" w:id="38"/>
    <w:p>
      <w:pPr>
        <w:spacing w:after="0"/>
        <w:ind w:left="0"/>
        <w:jc w:val="both"/>
      </w:pPr>
      <w:r>
        <w:rPr>
          <w:rFonts w:ascii="Times New Roman"/>
          <w:b w:val="false"/>
          <w:i w:val="false"/>
          <w:color w:val="000000"/>
          <w:sz w:val="28"/>
        </w:rPr>
        <w:t>
      1) көрсетілетін қызметті берушінің кеңсесі арқылы мемлекеттік қызмет көрсету кезінде</w:t>
      </w:r>
    </w:p>
    <w:bookmarkEnd w:id="38"/>
    <w:bookmarkStart w:name="z8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54483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483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40"/>
    <w:p>
      <w:pPr>
        <w:spacing w:after="0"/>
        <w:ind w:left="0"/>
        <w:jc w:val="both"/>
      </w:pPr>
      <w:r>
        <w:rPr>
          <w:rFonts w:ascii="Times New Roman"/>
          <w:b w:val="false"/>
          <w:i w:val="false"/>
          <w:color w:val="000000"/>
          <w:sz w:val="28"/>
        </w:rPr>
        <w:t>
      2) Мемлекеттік корпорация арқылы мемлекеттік қызмет көрсету кезінде</w:t>
      </w:r>
    </w:p>
    <w:bookmarkEnd w:id="40"/>
    <w:bookmarkStart w:name="z84"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6515100" cy="1210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15100" cy="1210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42"/>
    <w:p>
      <w:pPr>
        <w:spacing w:after="0"/>
        <w:ind w:left="0"/>
        <w:jc w:val="both"/>
      </w:pPr>
      <w:r>
        <w:rPr>
          <w:rFonts w:ascii="Times New Roman"/>
          <w:b w:val="false"/>
          <w:i w:val="false"/>
          <w:color w:val="000000"/>
          <w:sz w:val="28"/>
        </w:rPr>
        <w:t>
      3) портал арқылы мемлекеттік қызмет көрсету кезінде</w:t>
      </w:r>
    </w:p>
    <w:bookmarkEnd w:id="42"/>
    <w:bookmarkStart w:name="z86"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6883400" cy="1189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83400" cy="1189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44"/>
    <w:p>
      <w:pPr>
        <w:spacing w:after="0"/>
        <w:ind w:left="0"/>
        <w:jc w:val="left"/>
      </w:pPr>
      <w:r>
        <w:rPr>
          <w:rFonts w:ascii="Times New Roman"/>
          <w:b/>
          <w:i w:val="false"/>
          <w:color w:val="000000"/>
        </w:rPr>
        <w:t xml:space="preserve"> Шартты белгілер:</w:t>
      </w:r>
    </w:p>
    <w:bookmarkEnd w:id="44"/>
    <w:bookmarkStart w:name="z8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bookmarkStart w:name="z537" w:id="46"/>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bookmarkEnd w:id="46"/>
    <w:bookmarkStart w:name="z538" w:id="47"/>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03.04.2018 </w:t>
      </w:r>
      <w:r>
        <w:rPr>
          <w:rFonts w:ascii="Times New Roman"/>
          <w:b w:val="false"/>
          <w:i w:val="false"/>
          <w:color w:val="ff0000"/>
          <w:sz w:val="28"/>
        </w:rPr>
        <w:t xml:space="preserve">№ </w:t>
      </w:r>
      <w:r>
        <w:rPr>
          <w:rFonts w:ascii="Times New Roman"/>
          <w:b w:val="false"/>
          <w:i w:val="false"/>
          <w:color w:val="ff0000"/>
          <w:sz w:val="28"/>
        </w:rPr>
        <w:t>87 қаулысымен (алғашқы ресми жарияланған күнінен кейін күнтізбелік он күн өткен соң қолданысқа енгізіледі).</w:t>
      </w:r>
    </w:p>
    <w:bookmarkEnd w:id="47"/>
    <w:bookmarkStart w:name="z539" w:id="48"/>
    <w:p>
      <w:pPr>
        <w:spacing w:after="0"/>
        <w:ind w:left="0"/>
        <w:jc w:val="left"/>
      </w:pPr>
      <w:r>
        <w:rPr>
          <w:rFonts w:ascii="Times New Roman"/>
          <w:b/>
          <w:i w:val="false"/>
          <w:color w:val="000000"/>
        </w:rPr>
        <w:t xml:space="preserve"> 1. Жалпы ережелер</w:t>
      </w:r>
    </w:p>
    <w:bookmarkEnd w:id="48"/>
    <w:bookmarkStart w:name="z540" w:id="49"/>
    <w:p>
      <w:pPr>
        <w:spacing w:after="0"/>
        <w:ind w:left="0"/>
        <w:jc w:val="both"/>
      </w:pPr>
      <w:r>
        <w:rPr>
          <w:rFonts w:ascii="Times New Roman"/>
          <w:b w:val="false"/>
          <w:i w:val="false"/>
          <w:color w:val="000000"/>
          <w:sz w:val="28"/>
        </w:rPr>
        <w:t xml:space="preserve">
      1. "Мектепке дейінгі балалар ұйымдарына құжаттарды қабылдау және балаларды қабылдау" мемлекеттік көрсетілетін қызметін (бұдан әрі – мемлекеттік көрсетілетін қызмет) Шығыс Қазақстан облысының барлық үлгідегі және түрдегі мектепке дейінгі ұйымдары (бұдан әрі – көрсетілетін қызметті беруші) көрсетеді. </w:t>
      </w:r>
    </w:p>
    <w:bookmarkEnd w:id="49"/>
    <w:bookmarkStart w:name="z541" w:id="50"/>
    <w:p>
      <w:pPr>
        <w:spacing w:after="0"/>
        <w:ind w:left="0"/>
        <w:jc w:val="both"/>
      </w:pPr>
      <w:r>
        <w:rPr>
          <w:rFonts w:ascii="Times New Roman"/>
          <w:b w:val="false"/>
          <w:i w:val="false"/>
          <w:color w:val="000000"/>
          <w:sz w:val="28"/>
        </w:rPr>
        <w:t xml:space="preserve">
      Мемлекеттік қызметті көрсету үшін құжаттарды қабылдау және беру көрсетілетін қызметті берушінің кеңсесі арқылы жүзеге асырылады. </w:t>
      </w:r>
    </w:p>
    <w:bookmarkEnd w:id="50"/>
    <w:bookmarkStart w:name="z542" w:id="51"/>
    <w:p>
      <w:pPr>
        <w:spacing w:after="0"/>
        <w:ind w:left="0"/>
        <w:jc w:val="both"/>
      </w:pPr>
      <w:r>
        <w:rPr>
          <w:rFonts w:ascii="Times New Roman"/>
          <w:b w:val="false"/>
          <w:i w:val="false"/>
          <w:color w:val="000000"/>
          <w:sz w:val="28"/>
        </w:rPr>
        <w:t>
      2. Мемлекеттік қызмет көрсету нысаны: қағаз түрінде.</w:t>
      </w:r>
    </w:p>
    <w:bookmarkEnd w:id="51"/>
    <w:bookmarkStart w:name="z543" w:id="52"/>
    <w:p>
      <w:pPr>
        <w:spacing w:after="0"/>
        <w:ind w:left="0"/>
        <w:jc w:val="both"/>
      </w:pPr>
      <w:r>
        <w:rPr>
          <w:rFonts w:ascii="Times New Roman"/>
          <w:b w:val="false"/>
          <w:i w:val="false"/>
          <w:color w:val="000000"/>
          <w:sz w:val="28"/>
        </w:rPr>
        <w:t xml:space="preserve">
      3. Мемлекеттік қызметті көрсету нәтижесі: мектепке дейінгі ұйым мен баланың ата-анасының бірі немесе заңды өкілі арасында жасалған шарт негізінде баланы мектепке дейінгі ұйымға қабылдау немесе Қазақстан Республикасы Білім және ғылым министрінің 2015 жылғы 7 сәуірдегі № 172 (Нормативтік құқықтық актілерді мемлекеттік тіркеу тізілімінде тіркелген нөмірі 15966) бұйрығымен бекітілген "Мектепке дейінгі балалар ұйымдарына құжаттарды қабылдау және балаларды қабылдау"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w:t>
      </w:r>
    </w:p>
    <w:bookmarkEnd w:id="52"/>
    <w:bookmarkStart w:name="z544" w:id="5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3"/>
    <w:bookmarkStart w:name="z545" w:id="5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54"/>
    <w:bookmarkStart w:name="z546" w:id="5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қоса берумен өтініші негіздеме болып табылады. </w:t>
      </w:r>
    </w:p>
    <w:bookmarkEnd w:id="55"/>
    <w:bookmarkStart w:name="z8" w:id="56"/>
    <w:p>
      <w:pPr>
        <w:spacing w:after="0"/>
        <w:ind w:left="0"/>
        <w:jc w:val="both"/>
      </w:pPr>
      <w:r>
        <w:rPr>
          <w:rFonts w:ascii="Times New Roman"/>
          <w:b w:val="false"/>
          <w:i w:val="false"/>
          <w:color w:val="000000"/>
          <w:sz w:val="28"/>
        </w:rPr>
        <w:t>
      5. Мемлекеттік қызметті көрсету процесінің құрамына кіретін рәсімнің (іс-қимылдардың) мазмұны, орындалу ұзақтығы:</w:t>
      </w:r>
    </w:p>
    <w:bookmarkEnd w:id="56"/>
    <w:bookmarkStart w:name="z547" w:id="57"/>
    <w:p>
      <w:pPr>
        <w:spacing w:after="0"/>
        <w:ind w:left="0"/>
        <w:jc w:val="both"/>
      </w:pPr>
      <w:r>
        <w:rPr>
          <w:rFonts w:ascii="Times New Roman"/>
          <w:b w:val="false"/>
          <w:i w:val="false"/>
          <w:color w:val="000000"/>
          <w:sz w:val="28"/>
        </w:rPr>
        <w:t>
      1-іс-қимыл – көрсетілетін қызметті берушінің кеңсе қызметкері көрсетілетін қызметті құжаттарды алушыдан қабылдау және тіркеуді жүзеге асырады және оны көрсетілетін қызметті берушінің басшысына қарауға жібереді – 5 (бес) минут.</w:t>
      </w:r>
    </w:p>
    <w:bookmarkEnd w:id="57"/>
    <w:bookmarkStart w:name="z548" w:id="58"/>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қолдану мерзімі өтіп кеткен құжаттарды ұсынған жағдайларда көрсетілетін қызметті берушінің кеңсе қызметкері мемлекеттік қызметті көрсетуден бас тартады; </w:t>
      </w:r>
    </w:p>
    <w:bookmarkEnd w:id="58"/>
    <w:bookmarkStart w:name="z549" w:id="59"/>
    <w:p>
      <w:pPr>
        <w:spacing w:after="0"/>
        <w:ind w:left="0"/>
        <w:jc w:val="both"/>
      </w:pPr>
      <w:r>
        <w:rPr>
          <w:rFonts w:ascii="Times New Roman"/>
          <w:b w:val="false"/>
          <w:i w:val="false"/>
          <w:color w:val="000000"/>
          <w:sz w:val="28"/>
        </w:rPr>
        <w:t xml:space="preserve">
      2-іс-қимыл – көрсетілетін қызметті берушінің басшысы қарайды және жауапты орындаушыны анықтайды – 5 (бес) минут; </w:t>
      </w:r>
    </w:p>
    <w:bookmarkEnd w:id="59"/>
    <w:bookmarkStart w:name="z550" w:id="60"/>
    <w:p>
      <w:pPr>
        <w:spacing w:after="0"/>
        <w:ind w:left="0"/>
        <w:jc w:val="both"/>
      </w:pPr>
      <w:r>
        <w:rPr>
          <w:rFonts w:ascii="Times New Roman"/>
          <w:b w:val="false"/>
          <w:i w:val="false"/>
          <w:color w:val="000000"/>
          <w:sz w:val="28"/>
        </w:rPr>
        <w:t xml:space="preserve">
      3-іс-қимыл – көрсетілетін қызметті берушінің жауапты орындаушысы келіп түскен құжаттарды зерделейді, баланы мектепке дейінгі білім беру ұйымына қабылдау туралы шарт жобасын ресімдейді, көрсетілетін қызметті берушінің басшысына қарауға және қол қоюға жібереді – 10 (он) минут; </w:t>
      </w:r>
    </w:p>
    <w:bookmarkEnd w:id="60"/>
    <w:bookmarkStart w:name="z551" w:id="61"/>
    <w:p>
      <w:pPr>
        <w:spacing w:after="0"/>
        <w:ind w:left="0"/>
        <w:jc w:val="both"/>
      </w:pPr>
      <w:r>
        <w:rPr>
          <w:rFonts w:ascii="Times New Roman"/>
          <w:b w:val="false"/>
          <w:i w:val="false"/>
          <w:color w:val="000000"/>
          <w:sz w:val="28"/>
        </w:rPr>
        <w:t xml:space="preserve">
      4-іс-қимыл – көрсетілетін қызметті берушінің басшысы мемлекеттік қызметті көрсету нәтижесін қарайды және қол қояды – 5 (бес) минут; </w:t>
      </w:r>
    </w:p>
    <w:bookmarkEnd w:id="61"/>
    <w:bookmarkStart w:name="z552" w:id="62"/>
    <w:p>
      <w:pPr>
        <w:spacing w:after="0"/>
        <w:ind w:left="0"/>
        <w:jc w:val="both"/>
      </w:pPr>
      <w:r>
        <w:rPr>
          <w:rFonts w:ascii="Times New Roman"/>
          <w:b w:val="false"/>
          <w:i w:val="false"/>
          <w:color w:val="000000"/>
          <w:sz w:val="28"/>
        </w:rPr>
        <w:t xml:space="preserve">
      5-іс-қимыл – көрсетілетін қызметті берушінің кеңсе қызметкері мемлекеттік қызметті көрсету нәтижесін тіркейді – 5 (бес) минут. </w:t>
      </w:r>
    </w:p>
    <w:bookmarkEnd w:id="62"/>
    <w:bookmarkStart w:name="z553" w:id="63"/>
    <w:p>
      <w:pPr>
        <w:spacing w:after="0"/>
        <w:ind w:left="0"/>
        <w:jc w:val="both"/>
      </w:pPr>
      <w:r>
        <w:rPr>
          <w:rFonts w:ascii="Times New Roman"/>
          <w:b w:val="false"/>
          <w:i w:val="false"/>
          <w:color w:val="000000"/>
          <w:sz w:val="28"/>
        </w:rPr>
        <w:t xml:space="preserve">
      Мемлекеттік қызметті көрсету мерзімі құжаттар пакетін тапсырған сәттен бастап – 30 (отыз) минут. </w:t>
      </w:r>
    </w:p>
    <w:bookmarkEnd w:id="63"/>
    <w:bookmarkStart w:name="z554" w:id="6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көрсетілетін қызмет рәсімінің (іс-қимылының) нәтижесі құжаттарды қабылдау және тіркеу және оны қызмет берушінің басшысына жібереді, олар осы Регламенттің 5 тармағында көрсетілген 2-іс-қимылды орындауды бастау үшін негіз болады, осы Регламенттің 5 тармағында көрсетілген 2-іс-қимыл бойынша көрсетілетін қызметті берушінің басшысы қарайды және жауапты орындаушыны анықтайды, осы Регламенттің 5 тармағында көрсетілген 3-іс-қимыл бойынша жауапты орындаушы келіп түскен құжаттарды зерделейді, баланы мектепке дейінгі білім беру ұйымына қабылдау туралы шарт жобасын ресімдейді, көрсетілетін қызметті берушінің басшысына қарауға және қол қоюға жібереді,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4-іс-қимыл бойынша көрсетілетін қызметті берушінің басшысы мемлекеттік қызметті көрсету нәтижесін қарайды және қол қояды. Көрсетілетін қызметті берушінің қызметкері мемлекеттік қызметті көрсету нәтижесін тіркеу осы Регламенттің 5 тармағында көрсетілген 5-іс-қимылдың нәтижесі болып табылады.</w:t>
      </w:r>
    </w:p>
    <w:bookmarkEnd w:id="64"/>
    <w:bookmarkStart w:name="z555" w:id="6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 </w:t>
      </w:r>
    </w:p>
    <w:bookmarkEnd w:id="65"/>
    <w:bookmarkStart w:name="z556" w:id="66"/>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бөлімшелерінің (қызметкерлердің) тізбесі: </w:t>
      </w:r>
    </w:p>
    <w:bookmarkEnd w:id="66"/>
    <w:bookmarkStart w:name="z557" w:id="67"/>
    <w:p>
      <w:pPr>
        <w:spacing w:after="0"/>
        <w:ind w:left="0"/>
        <w:jc w:val="both"/>
      </w:pPr>
      <w:r>
        <w:rPr>
          <w:rFonts w:ascii="Times New Roman"/>
          <w:b w:val="false"/>
          <w:i w:val="false"/>
          <w:color w:val="000000"/>
          <w:sz w:val="28"/>
        </w:rPr>
        <w:t>
      1) көрсетілетін қызметті берушінің кеңсе қызметкері;</w:t>
      </w:r>
    </w:p>
    <w:bookmarkEnd w:id="67"/>
    <w:bookmarkStart w:name="z558" w:id="68"/>
    <w:p>
      <w:pPr>
        <w:spacing w:after="0"/>
        <w:ind w:left="0"/>
        <w:jc w:val="both"/>
      </w:pPr>
      <w:r>
        <w:rPr>
          <w:rFonts w:ascii="Times New Roman"/>
          <w:b w:val="false"/>
          <w:i w:val="false"/>
          <w:color w:val="000000"/>
          <w:sz w:val="28"/>
        </w:rPr>
        <w:t>
      2) көрсетілетін қызметті берушінің басшысы;</w:t>
      </w:r>
    </w:p>
    <w:bookmarkEnd w:id="68"/>
    <w:bookmarkStart w:name="z559" w:id="6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9"/>
    <w:bookmarkStart w:name="z560" w:id="70"/>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70"/>
    <w:bookmarkStart w:name="z561" w:id="71"/>
    <w:p>
      <w:pPr>
        <w:spacing w:after="0"/>
        <w:ind w:left="0"/>
        <w:jc w:val="both"/>
      </w:pPr>
      <w:r>
        <w:rPr>
          <w:rFonts w:ascii="Times New Roman"/>
          <w:b w:val="false"/>
          <w:i w:val="false"/>
          <w:color w:val="000000"/>
          <w:sz w:val="28"/>
        </w:rPr>
        <w:t>
      1-іс-қимыл – көрсетілетін қызметті берушінің кеңсе қызметкері көрсетілетін қызметті құжаттарды алушыдан қабылдау және тіркеуді жүзеге асырады және оны көрсетілетін қызметті берушінің басшысына қарауға жібереді – 5 (бес) минут.</w:t>
      </w:r>
    </w:p>
    <w:bookmarkEnd w:id="71"/>
    <w:bookmarkStart w:name="z562" w:id="72"/>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қолдану мерзімі өтіп кеткен құжаттарды ұсынған жағдайларда көрсетілетін қызметті берушінің кеңсе қызметкері мемлекеттік қызметті көрсетуден бас тартады; </w:t>
      </w:r>
    </w:p>
    <w:bookmarkEnd w:id="72"/>
    <w:bookmarkStart w:name="z563" w:id="73"/>
    <w:p>
      <w:pPr>
        <w:spacing w:after="0"/>
        <w:ind w:left="0"/>
        <w:jc w:val="both"/>
      </w:pPr>
      <w:r>
        <w:rPr>
          <w:rFonts w:ascii="Times New Roman"/>
          <w:b w:val="false"/>
          <w:i w:val="false"/>
          <w:color w:val="000000"/>
          <w:sz w:val="28"/>
        </w:rPr>
        <w:t xml:space="preserve">
      2-іс-қимыл – көрсетілетін қызметті берушінің басшысы қарайды және жауапты орындаушыны анықтайды – 5 (бес) минут; </w:t>
      </w:r>
    </w:p>
    <w:bookmarkEnd w:id="73"/>
    <w:bookmarkStart w:name="z564" w:id="74"/>
    <w:p>
      <w:pPr>
        <w:spacing w:after="0"/>
        <w:ind w:left="0"/>
        <w:jc w:val="both"/>
      </w:pPr>
      <w:r>
        <w:rPr>
          <w:rFonts w:ascii="Times New Roman"/>
          <w:b w:val="false"/>
          <w:i w:val="false"/>
          <w:color w:val="000000"/>
          <w:sz w:val="28"/>
        </w:rPr>
        <w:t xml:space="preserve">
      3-іс-қимыл – көрсетілетін қызметті берушінің жауапты орындаушысы келіп түскен құжаттарды зерделейді, баланы мектепке дейінгі білім беру ұйымына қабылдау туралы шарт жобасын ресімдейді, көрсетілетін қызметті берушінің басшысына қарауға және қол қоюға жібереді – 10 (он) минут; </w:t>
      </w:r>
    </w:p>
    <w:bookmarkEnd w:id="74"/>
    <w:bookmarkStart w:name="z565" w:id="75"/>
    <w:p>
      <w:pPr>
        <w:spacing w:after="0"/>
        <w:ind w:left="0"/>
        <w:jc w:val="both"/>
      </w:pPr>
      <w:r>
        <w:rPr>
          <w:rFonts w:ascii="Times New Roman"/>
          <w:b w:val="false"/>
          <w:i w:val="false"/>
          <w:color w:val="000000"/>
          <w:sz w:val="28"/>
        </w:rPr>
        <w:t xml:space="preserve">
      4-іс-қимыл – көрсетілетін қызметті берушінің басшысы мемлекеттік қызметті көрсету нәтижесін қарайды және қол қояды – 5 (бес) минут; </w:t>
      </w:r>
    </w:p>
    <w:bookmarkEnd w:id="75"/>
    <w:bookmarkStart w:name="z566" w:id="76"/>
    <w:p>
      <w:pPr>
        <w:spacing w:after="0"/>
        <w:ind w:left="0"/>
        <w:jc w:val="both"/>
      </w:pPr>
      <w:r>
        <w:rPr>
          <w:rFonts w:ascii="Times New Roman"/>
          <w:b w:val="false"/>
          <w:i w:val="false"/>
          <w:color w:val="000000"/>
          <w:sz w:val="28"/>
        </w:rPr>
        <w:t xml:space="preserve">
      5-іс-қимыл – көрсетілетін қызметті берушінің кеңсе қызметкері мемлекеттік қызметті көрсету нәтижесін тіркейді – 5 (бес) минут. </w:t>
      </w:r>
    </w:p>
    <w:bookmarkEnd w:id="76"/>
    <w:bookmarkStart w:name="z567" w:id="77"/>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 құжаттарды қабылдау және балаларды қабылдау"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930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2014 жылғы "20" тамыздағы</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bookmarkStart w:name="z568" w:id="78"/>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p>
    <w:bookmarkEnd w:id="78"/>
    <w:bookmarkStart w:name="z569" w:id="79"/>
    <w:p>
      <w:pPr>
        <w:spacing w:after="0"/>
        <w:ind w:left="0"/>
        <w:jc w:val="left"/>
      </w:pPr>
      <w:r>
        <w:rPr>
          <w:rFonts w:ascii="Times New Roman"/>
          <w:b/>
          <w:i w:val="false"/>
          <w:color w:val="000000"/>
        </w:rPr>
        <w:t xml:space="preserve"> 1. Жалпы ережелер</w:t>
      </w:r>
    </w:p>
    <w:bookmarkEnd w:id="79"/>
    <w:bookmarkStart w:name="z570" w:id="80"/>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қызметін (бұдан әрі – мемлекеттік көрсетілетін қызмет) бастауыш, негізгі орта, жалпы орта білім беру ұйымдары (бұдан әрі – көрсетілетін қызмет беруші) көрсетеді.</w:t>
      </w:r>
    </w:p>
    <w:bookmarkEnd w:id="80"/>
    <w:bookmarkStart w:name="z571" w:id="81"/>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81"/>
    <w:bookmarkStart w:name="z572" w:id="82"/>
    <w:p>
      <w:pPr>
        <w:spacing w:after="0"/>
        <w:ind w:left="0"/>
        <w:jc w:val="both"/>
      </w:pPr>
      <w:r>
        <w:rPr>
          <w:rFonts w:ascii="Times New Roman"/>
          <w:b w:val="false"/>
          <w:i w:val="false"/>
          <w:color w:val="000000"/>
          <w:sz w:val="28"/>
        </w:rPr>
        <w:t>
      көрсетілетін қызметті берушінің кеңсесі;</w:t>
      </w:r>
    </w:p>
    <w:bookmarkEnd w:id="82"/>
    <w:bookmarkStart w:name="z573" w:id="83"/>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83"/>
    <w:bookmarkStart w:name="z574" w:id="84"/>
    <w:p>
      <w:pPr>
        <w:spacing w:after="0"/>
        <w:ind w:left="0"/>
        <w:jc w:val="both"/>
      </w:pPr>
      <w:r>
        <w:rPr>
          <w:rFonts w:ascii="Times New Roman"/>
          <w:b w:val="false"/>
          <w:i w:val="false"/>
          <w:color w:val="000000"/>
          <w:sz w:val="28"/>
        </w:rPr>
        <w:t>
      2. Мемлекеттік қызмет көрсету нысаны: электронды, қағаз түрінде.</w:t>
      </w:r>
    </w:p>
    <w:bookmarkEnd w:id="84"/>
    <w:bookmarkStart w:name="z575" w:id="85"/>
    <w:p>
      <w:pPr>
        <w:spacing w:after="0"/>
        <w:ind w:left="0"/>
        <w:jc w:val="both"/>
      </w:pPr>
      <w:r>
        <w:rPr>
          <w:rFonts w:ascii="Times New Roman"/>
          <w:b w:val="false"/>
          <w:i w:val="false"/>
          <w:color w:val="000000"/>
          <w:sz w:val="28"/>
        </w:rPr>
        <w:t>
      3. Мемлекеттік қызмет көрсетудің нәтижесі: құжаттардың қабылданғаны туралы қолхат беру және жаңа оқу жылынан бастап орта білім беру ұйымына (бастауыш, негізгі орта, жалпы орта) қабылдау туралы бұйрық шығару.</w:t>
      </w:r>
    </w:p>
    <w:bookmarkEnd w:id="85"/>
    <w:bookmarkStart w:name="z618" w:id="86"/>
    <w:p>
      <w:pPr>
        <w:spacing w:after="0"/>
        <w:ind w:left="0"/>
        <w:jc w:val="both"/>
      </w:pPr>
      <w:r>
        <w:rPr>
          <w:rFonts w:ascii="Times New Roman"/>
          <w:b w:val="false"/>
          <w:i w:val="false"/>
          <w:color w:val="000000"/>
          <w:sz w:val="28"/>
        </w:rPr>
        <w:t>
      Мемлекеттік қызмет көрсетудің нәтижесін ұсыну нысаны: электронды немесе қағаз түрінде.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bookmarkEnd w:id="86"/>
    <w:bookmarkStart w:name="z619" w:id="87"/>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әкімдігінің 09.11.2018 </w:t>
      </w:r>
      <w:r>
        <w:rPr>
          <w:rFonts w:ascii="Times New Roman"/>
          <w:b w:val="false"/>
          <w:i w:val="false"/>
          <w:color w:val="00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9" w:id="88"/>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88"/>
    <w:bookmarkStart w:name="z580" w:id="8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ата-анасынан (немесе өзге де заңды өкілдерінен) Қазақстан Республикасы Білім және ғылым министрінің 2015 жылғы 8 сәуірдегі № 179 бұйрығымен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өтініштің немесе оның өкілінің ЭЦҚ қол қойылған электрондық құжат нысанындағы сұратудың болуы негіздеме болып табылады.</w:t>
      </w:r>
    </w:p>
    <w:bookmarkEnd w:id="89"/>
    <w:bookmarkStart w:name="z581" w:id="9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90"/>
    <w:bookmarkStart w:name="z582" w:id="91"/>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көрсетілетін қызметті алушының құжаттарын қабылдауы мен тіркеуі, құжаттарды көрсетілетін қызметті берушінің басшысына қарауға беруі, көрсетілетін қызметті алушыға Стандартқа </w:t>
      </w:r>
      <w:r>
        <w:rPr>
          <w:rFonts w:ascii="Times New Roman"/>
          <w:b w:val="false"/>
          <w:i w:val="false"/>
          <w:color w:val="000000"/>
          <w:sz w:val="28"/>
        </w:rPr>
        <w:t xml:space="preserve"> 2 қосымшаға</w:t>
      </w:r>
      <w:r>
        <w:rPr>
          <w:rFonts w:ascii="Times New Roman"/>
          <w:b w:val="false"/>
          <w:i w:val="false"/>
          <w:color w:val="000000"/>
          <w:sz w:val="28"/>
        </w:rPr>
        <w:t xml:space="preserve"> сәйкес құжаттарды алғаны туралы қолхат беруі. Орындалу ұзақтығы – 15 (он бес) минут;</w:t>
      </w:r>
    </w:p>
    <w:bookmarkEnd w:id="91"/>
    <w:bookmarkStart w:name="z583" w:id="92"/>
    <w:p>
      <w:pPr>
        <w:spacing w:after="0"/>
        <w:ind w:left="0"/>
        <w:jc w:val="both"/>
      </w:pPr>
      <w:r>
        <w:rPr>
          <w:rFonts w:ascii="Times New Roman"/>
          <w:b w:val="false"/>
          <w:i w:val="false"/>
          <w:color w:val="000000"/>
          <w:sz w:val="28"/>
        </w:rPr>
        <w:t xml:space="preserve">
      2-іс-қимыл – көрсетілетін қызметті беруші басшысының көрсетілетін қызметті алушының құжаттарын қарауы, қаралған құжаттарды көрсетілетін қызметті берушінің маманына орындауға беруі. Орындалу ұзақтығы – 15 (он бес) минут; </w:t>
      </w:r>
    </w:p>
    <w:bookmarkEnd w:id="92"/>
    <w:bookmarkStart w:name="z584" w:id="93"/>
    <w:p>
      <w:pPr>
        <w:spacing w:after="0"/>
        <w:ind w:left="0"/>
        <w:jc w:val="both"/>
      </w:pPr>
      <w:r>
        <w:rPr>
          <w:rFonts w:ascii="Times New Roman"/>
          <w:b w:val="false"/>
          <w:i w:val="false"/>
          <w:color w:val="000000"/>
          <w:sz w:val="28"/>
        </w:rPr>
        <w:t xml:space="preserve">
      3-іс-қимыл – көрсетілетін қызметті беруші маманының құжаттардың Стандарттың 9 тармағында көрсетілген талаптарға сәйкестігін қарауы және бастауыш, негізгі орта, жалпы орта білім беру ұйымына қабылдау туралы бұйрық жобасын дайындауы және көрсетілетін қызметті берушінің басшысына қол қоюға жіберуі. Орындалу ұзақтығы – 1 (бір) жұмыс күні; </w:t>
      </w:r>
    </w:p>
    <w:bookmarkEnd w:id="93"/>
    <w:bookmarkStart w:name="z585" w:id="94"/>
    <w:p>
      <w:pPr>
        <w:spacing w:after="0"/>
        <w:ind w:left="0"/>
        <w:jc w:val="both"/>
      </w:pPr>
      <w:r>
        <w:rPr>
          <w:rFonts w:ascii="Times New Roman"/>
          <w:b w:val="false"/>
          <w:i w:val="false"/>
          <w:color w:val="000000"/>
          <w:sz w:val="28"/>
        </w:rPr>
        <w:t xml:space="preserve">
      4-іс-қимыл – көрсетілетін қызметті беруші басшысының бастауыш, негізгі орта, жалпы орта білім беру ұйымына қабылдау туралы бұйрыққа қол қоюы және оны көрсетілетін қызметті берушінің кеңсесіне жіберуі. Орындалу ұзақтығы – 30 (отыз) минут. </w:t>
      </w:r>
    </w:p>
    <w:bookmarkEnd w:id="94"/>
    <w:bookmarkStart w:name="z586" w:id="95"/>
    <w:p>
      <w:pPr>
        <w:spacing w:after="0"/>
        <w:ind w:left="0"/>
        <w:jc w:val="both"/>
      </w:pPr>
      <w:r>
        <w:rPr>
          <w:rFonts w:ascii="Times New Roman"/>
          <w:b w:val="false"/>
          <w:i w:val="false"/>
          <w:color w:val="000000"/>
          <w:sz w:val="28"/>
        </w:rPr>
        <w:t>
      Мемлекеттік қызмет көрсету мерзімдері:</w:t>
      </w:r>
    </w:p>
    <w:bookmarkEnd w:id="95"/>
    <w:bookmarkStart w:name="z587" w:id="96"/>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сондай-ақ портал арқылы жүгінген кезде – қолхат алу үшін бес жұмыс күні;</w:t>
      </w:r>
    </w:p>
    <w:bookmarkEnd w:id="96"/>
    <w:bookmarkStart w:name="z588" w:id="97"/>
    <w:p>
      <w:pPr>
        <w:spacing w:after="0"/>
        <w:ind w:left="0"/>
        <w:jc w:val="both"/>
      </w:pPr>
      <w:r>
        <w:rPr>
          <w:rFonts w:ascii="Times New Roman"/>
          <w:b w:val="false"/>
          <w:i w:val="false"/>
          <w:color w:val="000000"/>
          <w:sz w:val="28"/>
        </w:rPr>
        <w:t>
      бастауыш, негізгі орта, жалпы орта білім беру ұйымына қабылдау үшін:</w:t>
      </w:r>
    </w:p>
    <w:bookmarkEnd w:id="97"/>
    <w:bookmarkStart w:name="z589" w:id="98"/>
    <w:p>
      <w:pPr>
        <w:spacing w:after="0"/>
        <w:ind w:left="0"/>
        <w:jc w:val="both"/>
      </w:pPr>
      <w:r>
        <w:rPr>
          <w:rFonts w:ascii="Times New Roman"/>
          <w:b w:val="false"/>
          <w:i w:val="false"/>
          <w:color w:val="000000"/>
          <w:sz w:val="28"/>
        </w:rPr>
        <w:t>
      оқудың күндізгі және кешкі нысанына – 30 тамыздан кешіктірмей;</w:t>
      </w:r>
    </w:p>
    <w:bookmarkEnd w:id="98"/>
    <w:bookmarkStart w:name="z590" w:id="99"/>
    <w:p>
      <w:pPr>
        <w:spacing w:after="0"/>
        <w:ind w:left="0"/>
        <w:jc w:val="both"/>
      </w:pPr>
      <w:r>
        <w:rPr>
          <w:rFonts w:ascii="Times New Roman"/>
          <w:b w:val="false"/>
          <w:i w:val="false"/>
          <w:color w:val="000000"/>
          <w:sz w:val="28"/>
        </w:rPr>
        <w:t>
      бірінші сыныпқа – 1 маусым мен 30 тамыз аралығында.</w:t>
      </w:r>
    </w:p>
    <w:bookmarkEnd w:id="99"/>
    <w:bookmarkStart w:name="z591" w:id="10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көрсетілетін қызметті алушының құжаттарын көрсетілетін қызметті берушінің басшысына беру болып табылады. Көрсетілетін қызметті алушының көрсетілетін қызметті берушінің басшысына берген құжаттар топтамасы осы Регламенттің 5 тармағында көрсетілген 2-іс-қимылды орындауды бастау үшін негіз болады. Осы Регламенттің 5-тармағында көрсетілген 2-іс-қимыл нәтижесі көрсетілетін қызметті беруші басшысының көрсетілетін қызметті алушының құжаттарын қарауы және көрсетілетін қызметті беруші басшысының бұрыштамасы қойылған құжаттарды көрсетілетін қызметті берушінің маманына беруі болып табылады, олар осы Регламенттің 5-тармағында көрсетілген 3-іс-қимылды бастауға негіз болады. Осы Регламенттің 5 тармағында көрсетілген 3-іс-қимылдың нәтижесі көрсетілетін қызметті беруші маманының бастауыш, негізгі орта, жалпы орта білім беру ұйымына қабылдау туралы бұйрық жобасын дайындауы болып табылады, ол осы Регламенттің 5 тармағында көрсетілген 4-іс-қимылды орындау үшін негіз болады. Осы Регламенттің 5 тармағында көрсетілген 4-іс-қимылдың нәтижесі көрсетілетін қызметті беруші басшысының бастауыш, негізгі орта, жалпы орта білім беру ұйымына қабылдау туралы бұйрыққа қол қоюы болып табылады. </w:t>
      </w:r>
    </w:p>
    <w:bookmarkEnd w:id="100"/>
    <w:bookmarkStart w:name="z592" w:id="101"/>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01"/>
    <w:bookmarkStart w:name="z593" w:id="102"/>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102"/>
    <w:bookmarkStart w:name="z594" w:id="103"/>
    <w:p>
      <w:pPr>
        <w:spacing w:after="0"/>
        <w:ind w:left="0"/>
        <w:jc w:val="both"/>
      </w:pPr>
      <w:r>
        <w:rPr>
          <w:rFonts w:ascii="Times New Roman"/>
          <w:b w:val="false"/>
          <w:i w:val="false"/>
          <w:color w:val="000000"/>
          <w:sz w:val="28"/>
        </w:rPr>
        <w:t>
      1) көрсетілетін қызметті берушінің кеңсесінің қызметкері;</w:t>
      </w:r>
    </w:p>
    <w:bookmarkEnd w:id="103"/>
    <w:bookmarkStart w:name="z595" w:id="104"/>
    <w:p>
      <w:pPr>
        <w:spacing w:after="0"/>
        <w:ind w:left="0"/>
        <w:jc w:val="both"/>
      </w:pPr>
      <w:r>
        <w:rPr>
          <w:rFonts w:ascii="Times New Roman"/>
          <w:b w:val="false"/>
          <w:i w:val="false"/>
          <w:color w:val="000000"/>
          <w:sz w:val="28"/>
        </w:rPr>
        <w:t>
      2) көрсетілетін қызметті берушінің басшысы;</w:t>
      </w:r>
    </w:p>
    <w:bookmarkEnd w:id="104"/>
    <w:bookmarkStart w:name="z596" w:id="105"/>
    <w:p>
      <w:pPr>
        <w:spacing w:after="0"/>
        <w:ind w:left="0"/>
        <w:jc w:val="both"/>
      </w:pPr>
      <w:r>
        <w:rPr>
          <w:rFonts w:ascii="Times New Roman"/>
          <w:b w:val="false"/>
          <w:i w:val="false"/>
          <w:color w:val="000000"/>
          <w:sz w:val="28"/>
        </w:rPr>
        <w:t>
      3) көрсетілетін қызметті берушінің маманы.</w:t>
      </w:r>
    </w:p>
    <w:bookmarkEnd w:id="105"/>
    <w:bookmarkStart w:name="z597" w:id="106"/>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06"/>
    <w:bookmarkStart w:name="z598" w:id="107"/>
    <w:p>
      <w:pPr>
        <w:spacing w:after="0"/>
        <w:ind w:left="0"/>
        <w:jc w:val="both"/>
      </w:pPr>
      <w:r>
        <w:rPr>
          <w:rFonts w:ascii="Times New Roman"/>
          <w:b w:val="false"/>
          <w:i w:val="false"/>
          <w:color w:val="000000"/>
          <w:sz w:val="28"/>
        </w:rPr>
        <w:t xml:space="preserve">
      1) көрсетілетін қызметті берушінің кеңсесі қызметкерінің көрсетілетін қызметті алушының құжаттарын қабылдауы мен тіркеуі, құжаттарды көрсетілетін қызметті берушінің басшысына қарауға беруі, көрсетілетін қызметті алушыға Стандартқа </w:t>
      </w:r>
      <w:r>
        <w:rPr>
          <w:rFonts w:ascii="Times New Roman"/>
          <w:b w:val="false"/>
          <w:i w:val="false"/>
          <w:color w:val="000000"/>
          <w:sz w:val="28"/>
        </w:rPr>
        <w:t xml:space="preserve"> 2 қосымшаға</w:t>
      </w:r>
      <w:r>
        <w:rPr>
          <w:rFonts w:ascii="Times New Roman"/>
          <w:b w:val="false"/>
          <w:i w:val="false"/>
          <w:color w:val="000000"/>
          <w:sz w:val="28"/>
        </w:rPr>
        <w:t xml:space="preserve"> сәйкес құжаттарды алғаны туралы қолхат беруі. Орындалу ұзақтығы – 15 (он бес) минут;</w:t>
      </w:r>
    </w:p>
    <w:bookmarkEnd w:id="107"/>
    <w:bookmarkStart w:name="z599" w:id="108"/>
    <w:p>
      <w:pPr>
        <w:spacing w:after="0"/>
        <w:ind w:left="0"/>
        <w:jc w:val="both"/>
      </w:pPr>
      <w:r>
        <w:rPr>
          <w:rFonts w:ascii="Times New Roman"/>
          <w:b w:val="false"/>
          <w:i w:val="false"/>
          <w:color w:val="000000"/>
          <w:sz w:val="28"/>
        </w:rPr>
        <w:t xml:space="preserve">
      2) көрсетілетін қызметті беруші басшысының көрсетілетін қызметті алушының құжаттарын қарауы, қаралған құжаттарды көрсетілетін қызметті берушінің маманына орындауға беруі. Орындалу ұзақтығы – 15 (он бес) минут; </w:t>
      </w:r>
    </w:p>
    <w:bookmarkEnd w:id="108"/>
    <w:bookmarkStart w:name="z600" w:id="109"/>
    <w:p>
      <w:pPr>
        <w:spacing w:after="0"/>
        <w:ind w:left="0"/>
        <w:jc w:val="both"/>
      </w:pPr>
      <w:r>
        <w:rPr>
          <w:rFonts w:ascii="Times New Roman"/>
          <w:b w:val="false"/>
          <w:i w:val="false"/>
          <w:color w:val="000000"/>
          <w:sz w:val="28"/>
        </w:rPr>
        <w:t xml:space="preserve">
      3) көрсетілетін қызметті беруші маманының құжаттардың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талаптарға сәйкестігін қарауы және бастауыш, негізгі орта, жалпы орта білім беру ұйымына қабылдау туралы бұйрық жобасын дайындауы және көрсетілетін қызметті берушінің басшысына қол қоюға жіберуі. Орындалу ұзақтығы – 1 (бір) жұмыс күні; </w:t>
      </w:r>
    </w:p>
    <w:bookmarkEnd w:id="109"/>
    <w:bookmarkStart w:name="z601" w:id="110"/>
    <w:p>
      <w:pPr>
        <w:spacing w:after="0"/>
        <w:ind w:left="0"/>
        <w:jc w:val="both"/>
      </w:pPr>
      <w:r>
        <w:rPr>
          <w:rFonts w:ascii="Times New Roman"/>
          <w:b w:val="false"/>
          <w:i w:val="false"/>
          <w:color w:val="000000"/>
          <w:sz w:val="28"/>
        </w:rPr>
        <w:t xml:space="preserve">
      4) көрсетілетін қызметті беруші басшысының бастауыш, негізгі орта, жалпы орта білім беру ұйымына қабылдау туралы бұйрыққа қол қоюы және оны көрсетілетін қызметті берушінің кеңсесіне жіберуі. Орындалу ұзақтығы – 30 (отыз) минут. </w:t>
      </w:r>
    </w:p>
    <w:bookmarkEnd w:id="110"/>
    <w:bookmarkStart w:name="z602" w:id="111"/>
    <w:p>
      <w:pPr>
        <w:spacing w:after="0"/>
        <w:ind w:left="0"/>
        <w:jc w:val="left"/>
      </w:pPr>
      <w:r>
        <w:rPr>
          <w:rFonts w:ascii="Times New Roman"/>
          <w:b/>
          <w:i w:val="false"/>
          <w:color w:val="000000"/>
        </w:rPr>
        <w:t xml:space="preserve"> 4. Мемлекеттiк қызмет көрсету процесiнде ақпараттық жүйелердi пайдалану тәртiбiн сипаттау</w:t>
      </w:r>
    </w:p>
    <w:bookmarkEnd w:id="111"/>
    <w:bookmarkStart w:name="z603" w:id="112"/>
    <w:p>
      <w:pPr>
        <w:spacing w:after="0"/>
        <w:ind w:left="0"/>
        <w:jc w:val="both"/>
      </w:pPr>
      <w:r>
        <w:rPr>
          <w:rFonts w:ascii="Times New Roman"/>
          <w:b w:val="false"/>
          <w:i w:val="false"/>
          <w:color w:val="000000"/>
          <w:sz w:val="28"/>
        </w:rPr>
        <w:t xml:space="preserve">
      9.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 xml:space="preserve"> 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iс-қимыл диаграммасында көрсетілген:</w:t>
      </w:r>
    </w:p>
    <w:bookmarkEnd w:id="112"/>
    <w:bookmarkStart w:name="z604" w:id="113"/>
    <w:p>
      <w:pPr>
        <w:spacing w:after="0"/>
        <w:ind w:left="0"/>
        <w:jc w:val="both"/>
      </w:pPr>
      <w:r>
        <w:rPr>
          <w:rFonts w:ascii="Times New Roman"/>
          <w:b w:val="false"/>
          <w:i w:val="false"/>
          <w:color w:val="000000"/>
          <w:sz w:val="28"/>
        </w:rPr>
        <w:t>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113"/>
    <w:bookmarkStart w:name="z605" w:id="114"/>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ЖСН мен парольді порталға енгізуі (авторландыру процесі);</w:t>
      </w:r>
    </w:p>
    <w:bookmarkEnd w:id="114"/>
    <w:bookmarkStart w:name="z606" w:id="115"/>
    <w:p>
      <w:pPr>
        <w:spacing w:after="0"/>
        <w:ind w:left="0"/>
        <w:jc w:val="both"/>
      </w:pPr>
      <w:r>
        <w:rPr>
          <w:rFonts w:ascii="Times New Roman"/>
          <w:b w:val="false"/>
          <w:i w:val="false"/>
          <w:color w:val="000000"/>
          <w:sz w:val="28"/>
        </w:rPr>
        <w:t>
      1-шарт - порталда ЖСН мен пароль арқылы тіркелген көрсетілетін қызметті алушы туралы деректердің түпнұсқалығын тексеру;</w:t>
      </w:r>
    </w:p>
    <w:bookmarkEnd w:id="115"/>
    <w:bookmarkStart w:name="z607" w:id="116"/>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порталда хабарлама қалыптастыру;</w:t>
      </w:r>
    </w:p>
    <w:bookmarkEnd w:id="116"/>
    <w:bookmarkStart w:name="z608" w:id="117"/>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9 тармағында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 </w:t>
      </w:r>
    </w:p>
    <w:bookmarkEnd w:id="117"/>
    <w:bookmarkStart w:name="z609" w:id="118"/>
    <w:p>
      <w:pPr>
        <w:spacing w:after="0"/>
        <w:ind w:left="0"/>
        <w:jc w:val="both"/>
      </w:pPr>
      <w:r>
        <w:rPr>
          <w:rFonts w:ascii="Times New Roman"/>
          <w:b w:val="false"/>
          <w:i w:val="false"/>
          <w:color w:val="000000"/>
          <w:sz w:val="28"/>
        </w:rPr>
        <w:t>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118"/>
    <w:bookmarkStart w:name="z610" w:id="119"/>
    <w:p>
      <w:pPr>
        <w:spacing w:after="0"/>
        <w:ind w:left="0"/>
        <w:jc w:val="both"/>
      </w:pPr>
      <w:r>
        <w:rPr>
          <w:rFonts w:ascii="Times New Roman"/>
          <w:b w:val="false"/>
          <w:i w:val="false"/>
          <w:color w:val="000000"/>
          <w:sz w:val="28"/>
        </w:rPr>
        <w:t>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119"/>
    <w:bookmarkStart w:name="z611" w:id="120"/>
    <w:p>
      <w:pPr>
        <w:spacing w:after="0"/>
        <w:ind w:left="0"/>
        <w:jc w:val="both"/>
      </w:pPr>
      <w:r>
        <w:rPr>
          <w:rFonts w:ascii="Times New Roman"/>
          <w:b w:val="false"/>
          <w:i w:val="false"/>
          <w:color w:val="000000"/>
          <w:sz w:val="28"/>
        </w:rPr>
        <w:t>
      5-процесс - мемлекеттік қызмет көрсету үшін сұратуды көрсетілетін қызметті беруші ЭЦҚ-сы арқылы куәландыру және көрсетілетін қызметті беруші өңдеу үшін электрондық құжатты (сұратуды) ЭҮШ арқылы ЭҮӨШ АЖО-ға жолдау;</w:t>
      </w:r>
    </w:p>
    <w:bookmarkEnd w:id="120"/>
    <w:bookmarkStart w:name="z612" w:id="121"/>
    <w:p>
      <w:pPr>
        <w:spacing w:after="0"/>
        <w:ind w:left="0"/>
        <w:jc w:val="both"/>
      </w:pPr>
      <w:r>
        <w:rPr>
          <w:rFonts w:ascii="Times New Roman"/>
          <w:b w:val="false"/>
          <w:i w:val="false"/>
          <w:color w:val="000000"/>
          <w:sz w:val="28"/>
        </w:rPr>
        <w:t>
      6-процесс - электрондық құжатты ЭҮӨШ АЖО-да тіркеу;</w:t>
      </w:r>
    </w:p>
    <w:bookmarkEnd w:id="121"/>
    <w:bookmarkStart w:name="z613" w:id="122"/>
    <w:p>
      <w:pPr>
        <w:spacing w:after="0"/>
        <w:ind w:left="0"/>
        <w:jc w:val="both"/>
      </w:pPr>
      <w:r>
        <w:rPr>
          <w:rFonts w:ascii="Times New Roman"/>
          <w:b w:val="false"/>
          <w:i w:val="false"/>
          <w:color w:val="000000"/>
          <w:sz w:val="28"/>
        </w:rPr>
        <w:t>
      3-шарт – көрсетілетін қызметті беруші қызметкерінің көрсетілетін қызметті алушы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122"/>
    <w:bookmarkStart w:name="z614" w:id="123"/>
    <w:p>
      <w:pPr>
        <w:spacing w:after="0"/>
        <w:ind w:left="0"/>
        <w:jc w:val="both"/>
      </w:pPr>
      <w:r>
        <w:rPr>
          <w:rFonts w:ascii="Times New Roman"/>
          <w:b w:val="false"/>
          <w:i w:val="false"/>
          <w:color w:val="000000"/>
          <w:sz w:val="28"/>
        </w:rPr>
        <w:t>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қалыптастыру;</w:t>
      </w:r>
    </w:p>
    <w:bookmarkEnd w:id="123"/>
    <w:bookmarkStart w:name="z615" w:id="124"/>
    <w:p>
      <w:pPr>
        <w:spacing w:after="0"/>
        <w:ind w:left="0"/>
        <w:jc w:val="both"/>
      </w:pPr>
      <w:r>
        <w:rPr>
          <w:rFonts w:ascii="Times New Roman"/>
          <w:b w:val="false"/>
          <w:i w:val="false"/>
          <w:color w:val="000000"/>
          <w:sz w:val="28"/>
        </w:rPr>
        <w:t>
      8-процесс – көрсетілетін қызметті алушының бастауыш, негізгі орта, жалпы орта білім беру ұйымына қабылдау туралы бұйрықты алуы.</w:t>
      </w:r>
    </w:p>
    <w:bookmarkEnd w:id="124"/>
    <w:bookmarkStart w:name="z616" w:id="125"/>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 xml:space="preserve"> 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125"/>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ЭҮШ – "электрондық үкімет" шлюзі</w:t>
      </w:r>
    </w:p>
    <w:p>
      <w:pPr>
        <w:spacing w:after="0"/>
        <w:ind w:left="0"/>
        <w:jc w:val="both"/>
      </w:pPr>
      <w:r>
        <w:rPr>
          <w:rFonts w:ascii="Times New Roman"/>
          <w:b w:val="false"/>
          <w:i w:val="false"/>
          <w:color w:val="000000"/>
          <w:sz w:val="28"/>
        </w:rPr>
        <w:t>
      ЭҮӨШ АЖО - "Электрондық үкіметтің" өңірлік шлюзінің автоматтандырылған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65786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786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r>
        <w:br/>
      </w:r>
      <w:r>
        <w:rPr>
          <w:rFonts w:ascii="Times New Roman"/>
          <w:b/>
          <w:i w:val="false"/>
          <w:color w:val="000000"/>
        </w:rPr>
        <w:t>1) көрсетілетін қызметті берушінің кеңсесі арқылы мемлекеттік қызмет көрсету кезінде</w:t>
      </w:r>
    </w:p>
    <w:p>
      <w:pPr>
        <w:spacing w:after="0"/>
        <w:ind w:left="0"/>
        <w:jc w:val="left"/>
      </w:pPr>
      <w:r>
        <w:br/>
      </w:r>
    </w:p>
    <w:p>
      <w:pPr>
        <w:spacing w:after="0"/>
        <w:ind w:left="0"/>
        <w:jc w:val="both"/>
      </w:pPr>
      <w:r>
        <w:drawing>
          <wp:inline distT="0" distB="0" distL="0" distR="0">
            <wp:extent cx="5727700" cy="1235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27700" cy="1235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портал арқылы мемлекеттік қызмет көрсету кезінде</w:t>
      </w:r>
    </w:p>
    <w:p>
      <w:pPr>
        <w:spacing w:after="0"/>
        <w:ind w:left="0"/>
        <w:jc w:val="left"/>
      </w:pPr>
      <w:r>
        <w:br/>
      </w:r>
    </w:p>
    <w:p>
      <w:pPr>
        <w:spacing w:after="0"/>
        <w:ind w:left="0"/>
        <w:jc w:val="both"/>
      </w:pPr>
      <w:r>
        <w:drawing>
          <wp:inline distT="0" distB="0" distL="0" distR="0">
            <wp:extent cx="7810500" cy="128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28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29.07.2016 </w:t>
      </w:r>
      <w:r>
        <w:rPr>
          <w:rFonts w:ascii="Times New Roman"/>
          <w:b w:val="false"/>
          <w:i w:val="false"/>
          <w:color w:val="ff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4" w:id="126"/>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көрсетілетін қызметін (бұдан әрі – мемлекеттік көрсетілетін қызмет) ауданның (облыстық маңызы бар қаланың) жергілікті атқарушы органдары (қала және аудандардың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негізгі орта, жалпы орта білім беру ұйымдарында экстернат нысанында оқытуға рұқсат беру жөніндегі жергілікті атқарушы орган басшысы бұйрығының көшірмесі немесе басшы бұйрығының нөмірі мен шығарылған күні көрсетілген хат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нәтижесін беру нысаны: электрондық. </w:t>
      </w:r>
    </w:p>
    <w:bookmarkEnd w:id="126"/>
    <w:bookmarkStart w:name="z99" w:id="127"/>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27"/>
    <w:bookmarkStart w:name="z100" w:id="12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(немесе растайтын құжаттарымен заңды өкілінің) Қазақстан Республикасы Білім және ғылым министрінің 2015 жылғы 8 сәуірдегі № 179 бұйрығымен бекітілген "Негізгі орта, жалпы орта білім беру ұйымдарында экстернат нысанында оқытуға рұқсат беру" мемлекеттік көрсетілетін қызмет стандартына (бұдан әрі – Стандарт) </w:t>
      </w:r>
      <w:r>
        <w:rPr>
          <w:rFonts w:ascii="Times New Roman"/>
          <w:b w:val="false"/>
          <w:i w:val="false"/>
          <w:color w:val="000000"/>
          <w:sz w:val="28"/>
        </w:rPr>
        <w:t>қосымшаға</w:t>
      </w:r>
      <w:r>
        <w:rPr>
          <w:rFonts w:ascii="Times New Roman"/>
          <w:b w:val="false"/>
          <w:i w:val="false"/>
          <w:color w:val="000000"/>
          <w:sz w:val="28"/>
        </w:rPr>
        <w:t xml:space="preserve"> сәйкес өтінішінің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 кеңсесі қызметкерінің көрсетілетін қызметті алушының құжаттарын Стандарттың 9 тармағына сәйкес қабылдауы мен тіркеуі және оларды көрсетілетін қызметті берушінің басшысына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2-іс-қимыл – көрсетілетін қызметті беруші басшысының көрсетілетін қызметті алушының құжаттарын қарауы және қаралған құжаттарды көрсетілетін қызметті берушінің маманына орындауға беруі. Орындалу ұзақтығы – 3 (үш) сағат; </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талаптарға сәйкестігін қарауы, мемлекеттік қызмет көрсету нәтижесін дайындауы және оны көрсетілетін қызметті берушінің басшысына қол қоюға жіберуі. Орындалу ұзақтығы - 12 (он екі) жұмыс күні; </w:t>
      </w:r>
      <w:r>
        <w:br/>
      </w:r>
      <w:r>
        <w:rPr>
          <w:rFonts w:ascii="Times New Roman"/>
          <w:b w:val="false"/>
          <w:i w:val="false"/>
          <w:color w:val="000000"/>
          <w:sz w:val="28"/>
        </w:rPr>
        <w:t xml:space="preserve">
      </w:t>
      </w:r>
      <w:r>
        <w:rPr>
          <w:rFonts w:ascii="Times New Roman"/>
          <w:b w:val="false"/>
          <w:i w:val="false"/>
          <w:color w:val="000000"/>
          <w:sz w:val="28"/>
        </w:rPr>
        <w:t xml:space="preserve">4-іс-қимыл – көрсетілетін қызметті беруші басшысының мемлекеттік қызмет көрсету нәтижесіне қол қоюы және көрсетілетін қызметті берушінің кеңсесіне жіберуі.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5-іс-қимыл – көрсетілетін қызметті беруші кеңсесі қызметкерінің мемлекеттік қызмет көрсету нәтижесін Мемлекеттік корпорацияның курьеріне беруі.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топтамасын Мемлекеттік корпорацияға тапсырған сәттен бастап – 15 (он бес) жұмыс күні.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құжаттарды көрсетілетін қызметті берушінің басшысына беру болып табылады. Көрсетілетін қызметті берушінің басшысына берілген құжаттар топтамасы осы Регламенттің 5 тармағында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2-іс-қимылдың нәтижесі бұрыштама қойылған құжаттарды көрсетілетін қызметті берушінің маманына беру болып табылады, олар осы Регламенттің 5 тармағында көрсетілген 3-іс-қимылды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3-іс-қимылдың нәтижесі мемлекеттік қызмет көрсету нәтижесін дайындау болып табылады, ол осы Регламенттің 5 тармағында көрсетілген 4-іс-қимылды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4-іс-қимылдың нәтижесі көрсетілетін қызметті беруші басшысының мемлекеттік қызмет көрсету нәтижесіне қол қоюы болып табылады, ол осы Регламенттің 5 тармағында көрсетілген 5-іс-қимылды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Мемлекеттік корпорация курьерінің мемлекеттік қызмет көрсету нәтижесін алғандығы туралы қолхаты болып табылады.</w:t>
      </w:r>
    </w:p>
    <w:bookmarkEnd w:id="128"/>
    <w:bookmarkStart w:name="z114" w:id="129"/>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 </w:t>
      </w:r>
    </w:p>
    <w:bookmarkEnd w:id="129"/>
    <w:bookmarkStart w:name="z115" w:id="130"/>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 қызметкерінің көрсетілетін қызметті алушының келіп түскен құжаттарын Стандарттың 9 тармағына сәйкес қабылдауы мен тіркеуі және оларды көрсетілетін қызметті берушінің басшысына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алушының құжаттарын қарауы және қаралған құжаттарды көрсетілетін қызметті берушінің маманына орындауға беруі. Орындалу ұзақтығы – 3 (үш)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талаптарға сәйкестігін қарауы, мемлекеттік қызмет көрсету нәтижесін дайындауы және оны көрсетілетін қызметті берушінің басшысына қол қоюға жіберуі. Орындалу ұзақтығы – 12 (он екі) жұмыс күні;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басшысының мемлекеттік қызмет көрсету нәтижесіне қол қоюы және көрсетілетін қызметті берушінің кеңсесіне жіберуі.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кеңсесі қызметкерінің мемлекеттік қызмет көрсету нәтижесін Мемлекеттік корпорацияның курьеріне беруі. Орындалу ұзақтығы – 15 (он бес) минут. </w:t>
      </w:r>
    </w:p>
    <w:bookmarkEnd w:id="130"/>
    <w:bookmarkStart w:name="z125" w:id="131"/>
    <w:p>
      <w:pPr>
        <w:spacing w:after="0"/>
        <w:ind w:left="0"/>
        <w:jc w:val="left"/>
      </w:pPr>
      <w:r>
        <w:rPr>
          <w:rFonts w:ascii="Times New Roman"/>
          <w:b/>
          <w:i w:val="false"/>
          <w:color w:val="000000"/>
        </w:rPr>
        <w:t xml:space="preserve"> 4. Мемлекеттік корпорациямен өзара iс-қимыл тәртiбiн, сондай-ақ мемлекеттiк қызмет көрсету процесiнде ақпараттық жүйелердi пайдалану тәртiбiн сипаттау</w:t>
      </w:r>
    </w:p>
    <w:bookmarkEnd w:id="131"/>
    <w:bookmarkStart w:name="z126" w:id="132"/>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сұратуын өңдеу ұзақтығы – 15 минут. </w:t>
      </w:r>
      <w:r>
        <w:br/>
      </w:r>
      <w:r>
        <w:rPr>
          <w:rFonts w:ascii="Times New Roman"/>
          <w:b w:val="false"/>
          <w:i w:val="false"/>
          <w:color w:val="000000"/>
          <w:sz w:val="28"/>
        </w:rPr>
        <w:t xml:space="preserve">
      </w:t>
      </w:r>
      <w:r>
        <w:rPr>
          <w:rFonts w:ascii="Times New Roman"/>
          <w:b w:val="false"/>
          <w:i w:val="false"/>
          <w:color w:val="000000"/>
          <w:sz w:val="28"/>
        </w:rPr>
        <w:t>Сұратуды дайындау және көрсетілетін қызметті берушіге жолдау тәртібі: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көрсетілетін қызметті алушының құжаттарын Стандарттын 9 тармағында көзделген тізбеге сәйкес қабылдау мен тіркеуді жүргізеді және тиісті құжаттарды қабылдағаны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алушыдан қабылданған құжаттар Мемлекеттік корпорацияның жинақтау секторына түседі;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 секторына түскен құжаттар қолхаттағы штрих-кодты сканерлеу арқылы "www.gov.kz" ақпараттық жүйесінде (бұдан әрі – Мемлекеттік корпорацияның ЫАЖ) тіркеледі;</w:t>
      </w:r>
      <w:r>
        <w:br/>
      </w:r>
      <w:r>
        <w:rPr>
          <w:rFonts w:ascii="Times New Roman"/>
          <w:b w:val="false"/>
          <w:i w:val="false"/>
          <w:color w:val="000000"/>
          <w:sz w:val="28"/>
        </w:rPr>
        <w:t xml:space="preserve">
      </w:t>
      </w:r>
      <w:r>
        <w:rPr>
          <w:rFonts w:ascii="Times New Roman"/>
          <w:b w:val="false"/>
          <w:i w:val="false"/>
          <w:color w:val="000000"/>
          <w:sz w:val="28"/>
        </w:rPr>
        <w:t>4) жинақтау секторы құжаттарды курьерге береді;</w:t>
      </w:r>
      <w:r>
        <w:br/>
      </w:r>
      <w:r>
        <w:rPr>
          <w:rFonts w:ascii="Times New Roman"/>
          <w:b w:val="false"/>
          <w:i w:val="false"/>
          <w:color w:val="000000"/>
          <w:sz w:val="28"/>
        </w:rPr>
        <w:t xml:space="preserve">
      </w:t>
      </w:r>
      <w:r>
        <w:rPr>
          <w:rFonts w:ascii="Times New Roman"/>
          <w:b w:val="false"/>
          <w:i w:val="false"/>
          <w:color w:val="000000"/>
          <w:sz w:val="28"/>
        </w:rPr>
        <w:t>5) курьер құжаттарды көрсетiлетiн қызметті алушыға тапсыруды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сұратуын жолдауға уәкілетті құрылымдық бөлімшелер немесе лауазымды тұлғалар: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корпорациямен және (немесе) өзге көрсетiлетiн қызметті берушiлермен өзара iс-қимылдың реттiлiгi мен мерзiмдерi, оның iшiнде мемлекеттiк қызметтердi көрсету мәселелерi бойынша көрсетiлетiн қызметті берушiлердiң сұратуларын қалыптастыру және жолдау рәсiмдерi (iс-қимылдары): </w:t>
      </w:r>
      <w:r>
        <w:br/>
      </w:r>
      <w:r>
        <w:rPr>
          <w:rFonts w:ascii="Times New Roman"/>
          <w:b w:val="false"/>
          <w:i w:val="false"/>
          <w:color w:val="000000"/>
          <w:sz w:val="28"/>
        </w:rPr>
        <w:t xml:space="preserve">
      </w:t>
      </w:r>
      <w:r>
        <w:rPr>
          <w:rFonts w:ascii="Times New Roman"/>
          <w:b w:val="false"/>
          <w:i w:val="false"/>
          <w:color w:val="000000"/>
          <w:sz w:val="28"/>
        </w:rPr>
        <w:t xml:space="preserve">1) 1-процесс – мемлекеттік қызметті көрсету үшін Мемлекеттік корпорация операторының логин мен парольді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Мемлекеттік корпорация операторының көрсетiлетiн қызметті алушының деректерін, сондай-ақ сенімхат бойынша көрсетілетін қызметті өкілінің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3-процесс – көрсетiлетiн қызметті алушының деректері туралы сұратуды ЭҮШ арқылы ЖТ МДБ-ға, сондай-ақ көрсетілетін қызметті алушы өкілінің сенімхатының деректері туралы сұратудыБНАЖ-ға жолдау;</w:t>
      </w:r>
      <w:r>
        <w:br/>
      </w:r>
      <w:r>
        <w:rPr>
          <w:rFonts w:ascii="Times New Roman"/>
          <w:b w:val="false"/>
          <w:i w:val="false"/>
          <w:color w:val="000000"/>
          <w:sz w:val="28"/>
        </w:rPr>
        <w:t xml:space="preserve">
      </w:t>
      </w:r>
      <w:r>
        <w:rPr>
          <w:rFonts w:ascii="Times New Roman"/>
          <w:b w:val="false"/>
          <w:i w:val="false"/>
          <w:color w:val="000000"/>
          <w:sz w:val="28"/>
        </w:rPr>
        <w:t xml:space="preserve">4) 1-шарт – көрсетілетін қызметті алушы деректерінің ЖТ МДБ-да, сенімхат деректерінің БНАЖ-да болуын тексеру; </w:t>
      </w:r>
      <w:r>
        <w:br/>
      </w:r>
      <w:r>
        <w:rPr>
          <w:rFonts w:ascii="Times New Roman"/>
          <w:b w:val="false"/>
          <w:i w:val="false"/>
          <w:color w:val="000000"/>
          <w:sz w:val="28"/>
        </w:rPr>
        <w:t xml:space="preserve">
      </w:t>
      </w:r>
      <w:r>
        <w:rPr>
          <w:rFonts w:ascii="Times New Roman"/>
          <w:b w:val="false"/>
          <w:i w:val="false"/>
          <w:color w:val="000000"/>
          <w:sz w:val="28"/>
        </w:rPr>
        <w:t xml:space="preserve">5) 4-процесс – көрсетілетін қызметті алушы деректерінің ЖТ МДБ-да, сенімхат деректерінің БНАЖ-да болмауына байланысты деректерді алу мүмкін еместігі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6) 5-процесс – Мемлекеттік корпорация операторының сұрату нысанының құжаттардың қағаз түрінде болуы туралы бөлігін толтыруы, көрсетілетін қызметті алушы ұсынған қажетті құжаттарды сканерлеуі, оларды сұрату нысанына тіркеуі және ЭЦҚ арқылы мемлекеттік қызмет көрсетуге толтырылған сұрату нысанын (енгізілген деректерді) куәландыруы. </w:t>
      </w:r>
      <w:r>
        <w:br/>
      </w:r>
      <w:r>
        <w:rPr>
          <w:rFonts w:ascii="Times New Roman"/>
          <w:b w:val="false"/>
          <w:i w:val="false"/>
          <w:color w:val="000000"/>
          <w:sz w:val="28"/>
        </w:rPr>
        <w:t xml:space="preserve">
      </w:t>
      </w:r>
      <w:r>
        <w:rPr>
          <w:rFonts w:ascii="Times New Roman"/>
          <w:b w:val="false"/>
          <w:i w:val="false"/>
          <w:color w:val="000000"/>
          <w:sz w:val="28"/>
        </w:rPr>
        <w:t xml:space="preserve">7) 6-процесс – Мемлекеттік корпорация операторының ЭЦҚ-мен куәландырылған (қол қойылған) электрондық құжатты (көрсетiлетiн қызметті алушының сұратуын) ЭҮШ арқылы ЭҮӨШ АЖО-ға жолдау; </w:t>
      </w:r>
      <w:r>
        <w:br/>
      </w:r>
      <w:r>
        <w:rPr>
          <w:rFonts w:ascii="Times New Roman"/>
          <w:b w:val="false"/>
          <w:i w:val="false"/>
          <w:color w:val="000000"/>
          <w:sz w:val="28"/>
        </w:rPr>
        <w:t xml:space="preserve">
      8) 7-процесс – электрондық құжатты ЭҮӨШ АЖО-ға тіркеу; </w:t>
      </w:r>
      <w:r>
        <w:br/>
      </w:r>
      <w:r>
        <w:rPr>
          <w:rFonts w:ascii="Times New Roman"/>
          <w:b w:val="false"/>
          <w:i w:val="false"/>
          <w:color w:val="000000"/>
          <w:sz w:val="28"/>
        </w:rPr>
        <w:t xml:space="preserve">
      </w:t>
      </w:r>
      <w:r>
        <w:rPr>
          <w:rFonts w:ascii="Times New Roman"/>
          <w:b w:val="false"/>
          <w:i w:val="false"/>
          <w:color w:val="000000"/>
          <w:sz w:val="28"/>
        </w:rPr>
        <w:t xml:space="preserve">9) 2-шарт – көрсетілетін қызметті беруші қызметкерінің көрсетілетін қызметті алушы қоса берген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талаптарға және мемлекеттік қызмет көрсету үшін негіздерге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10) 8-процесс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11) 9-процесс – көрсетiлетiн қызметті алушының Мемлекеттік корпорация операторы арқылы мемлекеттік қызмет көрсету нәтижесін (бұйрықты) алуы.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нәтижесін Мемлекеттік корпорация арқылы алу процесі: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берілген қолхатқа сәйкес көрсетілген мерзімде Мемлекеттік корпорацияға келеді және мемлекеттік қызмет көрсету нәтижесін алады;</w:t>
      </w:r>
      <w:r>
        <w:br/>
      </w:r>
      <w:r>
        <w:rPr>
          <w:rFonts w:ascii="Times New Roman"/>
          <w:b w:val="false"/>
          <w:i w:val="false"/>
          <w:color w:val="000000"/>
          <w:sz w:val="28"/>
        </w:rPr>
        <w:t>
      2) мемлекеттік қызмет көрсету ұзақтығы – 15 (он бес) жұмыс күні;</w:t>
      </w:r>
      <w:r>
        <w:br/>
      </w:r>
      <w:r>
        <w:rPr>
          <w:rFonts w:ascii="Times New Roman"/>
          <w:b w:val="false"/>
          <w:i w:val="false"/>
          <w:color w:val="000000"/>
          <w:sz w:val="28"/>
        </w:rPr>
        <w:t xml:space="preserve">
      3) мемлекеттік қызмет көрсету нәтижесін алу электрондық кезек күту тәртібімен жүзеге асырылады, электрондық кезекті портал арқылы брондауға болады. </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қосымша </w:t>
            </w:r>
          </w:p>
        </w:tc>
      </w:tr>
    </w:tbl>
    <w:bookmarkStart w:name="z155" w:id="13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мемлекеттік қызметті көрсету бизнес-процестерінің анықтамалығы</w:t>
      </w:r>
    </w:p>
    <w:bookmarkEnd w:id="133"/>
    <w:bookmarkStart w:name="z156"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5334000" cy="1192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34000" cy="1192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5"/>
    <w:p>
      <w:pPr>
        <w:spacing w:after="0"/>
        <w:ind w:left="0"/>
        <w:jc w:val="left"/>
      </w:pPr>
      <w:r>
        <w:rPr>
          <w:rFonts w:ascii="Times New Roman"/>
          <w:b/>
          <w:i w:val="false"/>
          <w:color w:val="000000"/>
        </w:rPr>
        <w:t xml:space="preserve"> Шартты белгілер:</w:t>
      </w:r>
    </w:p>
    <w:bookmarkEnd w:id="135"/>
    <w:bookmarkStart w:name="z158"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29.07.2016 </w:t>
      </w:r>
      <w:r>
        <w:rPr>
          <w:rFonts w:ascii="Times New Roman"/>
          <w:b w:val="false"/>
          <w:i w:val="false"/>
          <w:color w:val="ff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15" w:id="137"/>
    <w:p>
      <w:pPr>
        <w:spacing w:after="0"/>
        <w:ind w:left="0"/>
        <w:jc w:val="left"/>
      </w:pPr>
      <w:r>
        <w:rPr>
          <w:rFonts w:ascii="Times New Roman"/>
          <w:b/>
          <w:i w:val="false"/>
          <w:color w:val="000000"/>
        </w:rPr>
        <w:t xml:space="preserve"> 1. Жалпы ережелер</w:t>
      </w:r>
    </w:p>
    <w:bookmarkEnd w:id="137"/>
    <w:bookmarkStart w:name="z164" w:id="138"/>
    <w:p>
      <w:pPr>
        <w:spacing w:after="0"/>
        <w:ind w:left="0"/>
        <w:jc w:val="both"/>
      </w:pPr>
      <w:r>
        <w:rPr>
          <w:rFonts w:ascii="Times New Roman"/>
          <w:b w:val="false"/>
          <w:i w:val="false"/>
          <w:color w:val="000000"/>
          <w:sz w:val="28"/>
        </w:rPr>
        <w:t>
      1. ."Негізгі орта, жалпы орта білім беру туралы құжаттардың телнұсқаларын беру" мемлекеттік көрсетілетін қызметін (бұдан әрі – мемлекеттік қызмет) Шығыс Қазақстан облысының негізгі орта және жалпы орта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негізгі орта білім туралы аттестаттың телнұсқасын, жалпы орта білім туралы аттестаттың телнұсқасын беру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әкімдігінің 09.11.2018 </w:t>
      </w:r>
      <w:r>
        <w:rPr>
          <w:rFonts w:ascii="Times New Roman"/>
          <w:b w:val="false"/>
          <w:i w:val="false"/>
          <w:color w:val="00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38"/>
    <w:bookmarkStart w:name="z170" w:id="139"/>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39"/>
    <w:bookmarkStart w:name="z171" w:id="14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Қазақстан Республикасы Білім және ғылым министрінің 2015 жылғы 8 сәуірдегі № 179 (Нормативтік құқықтық актілерді мемлекеттік тіркеу тізілімінде тіркелген нөмірі 11057) бұйрығымен бекітілген "Негізгі орта, жалпы орта білім беру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рәсімдердің (іс-қимылдардың) мазмұны, және олардың орындалу ұзақтығы:</w:t>
      </w:r>
      <w:r>
        <w:br/>
      </w:r>
      <w:r>
        <w:rPr>
          <w:rFonts w:ascii="Times New Roman"/>
          <w:b w:val="false"/>
          <w:i w:val="false"/>
          <w:color w:val="000000"/>
          <w:sz w:val="28"/>
        </w:rPr>
        <w:t>
      1-іс-қимыл – көрсетілетін қызметті берушінің кеңсе қызметкерінің көрсетілетін қызметті алушының құжаттарын қабылдауы мен тіркеуі, көрсетілетін қызметті берушінің басшылығына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басшысының көрсетілетін қызметті алушының құжаттарын қарауы.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 қызметкерінің көрсетілетін қызметті алушының құжаттарын Стандарттың 9 тармағында көзделген талаптарға сәйкестігін қарауы және мемлекеттік қызмет көрсету нәтижесін дайындауы. Орындалу ұзақтығы - 12 (он екі) жұмыс күні;</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 басшысының мемлекеттік қызмет көрсету нәтижесіне қол қоюы.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басшысы қол қойған мемлекеттік қызмет көрсету нәтижесін көрсетілетін қызметті алушыға немесе корпорация курьеріне беру.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көрсетілетін қызметті алушы құжаттарды көрсетілетін қызметті берушіге немесе Мемлекеттік корпорацияға тапсырған сәттен бастап – 15 (он бес) жұмыс күні. </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2-іс-қимылдың нәтижесі көрсетілетін қызметті беруші басшысының көрсетілетін қызметті берушінің қызметкерін анықтау туралы бұрыштамасы болып табылады, ол осы Регламенттің 5-тармағында көрсетілген 3-іс-қимылды бастауға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3-іс-қимылдың нәтижесі мемлекеттік қызмет көрсету нәтижесін дайындау болып табылады, ол осы Регламенттің 5 тармағында көрсетілген 4-іс-қимылды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4-іс-қимылдың нәтижесі көрсетілетін қызметті беруші басшысының қолы қойылған мемлекеттік қызмет көрсетудің нәтижесі болып табылады, ол осы Регламенттің 5 тармағында көрсетілген 5-іс-қимылды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көрсетілетін қызметті алушының, немесе Мемлекеттік корпорация курьерінің мемлекеттік қызмет көрсету нәтижесін алғандығы туралы қолхаты болып табылады.</w:t>
      </w:r>
    </w:p>
    <w:bookmarkEnd w:id="140"/>
    <w:bookmarkStart w:name="z184" w:id="141"/>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41"/>
    <w:bookmarkStart w:name="z185" w:id="142"/>
    <w:p>
      <w:pPr>
        <w:spacing w:after="0"/>
        <w:ind w:left="0"/>
        <w:jc w:val="both"/>
      </w:pPr>
      <w:r>
        <w:rPr>
          <w:rFonts w:ascii="Times New Roman"/>
          <w:b w:val="false"/>
          <w:i w:val="false"/>
          <w:color w:val="000000"/>
          <w:sz w:val="28"/>
        </w:rPr>
        <w:t xml:space="preserve">
      7. Мемлекеттік көрсетілетін қызмет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 үшін қажетті рәсімдердің (іс-қимылдардың) сипаттамасы: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қызметкерінің көрсетілетін қызметті алушының өтініші мен құжаттар топтамасын қабылдауы мен тіркеуі, көрсетілетін қызметті берушінің басшысына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алушының құжаттарын қарауы.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қызметкерінің көрсетілетін қызметті алушының құжаттарын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сәйкестігін қарауы және мемлекеттік қызмет көрсету нәтижесін дайындауы. Орындалу ұзақтығы - 12 (он екі) күнтізбелік күн;</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қызмет көрсету нәтижесіне қол қоюы.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басшысы қол қойған мемлекеттік қызмет көрсету нәтижесін көрсетілетін қызметті алушыға немесе Мемлекеттік корпорация курьеріне беру. Орындалу ұзақтығы – 15 (он бес) минут.</w:t>
      </w:r>
    </w:p>
    <w:bookmarkEnd w:id="142"/>
    <w:bookmarkStart w:name="z195" w:id="143"/>
    <w:p>
      <w:pPr>
        <w:spacing w:after="0"/>
        <w:ind w:left="0"/>
        <w:jc w:val="left"/>
      </w:pPr>
      <w:r>
        <w:rPr>
          <w:rFonts w:ascii="Times New Roman"/>
          <w:b/>
          <w:i w:val="false"/>
          <w:color w:val="000000"/>
        </w:rPr>
        <w:t xml:space="preserve"> 4. Мемлекеттік корпорациямен өзара iс-қимыл тәртiбiн, сондай-ақ мемлекеттiк қызмет көрсету процесiнде ақпараттық жүйелердi пайдалану тәртiбiн сипаттау </w:t>
      </w:r>
    </w:p>
    <w:bookmarkEnd w:id="143"/>
    <w:bookmarkStart w:name="z196" w:id="144"/>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сұратуын өңдеу ұзақтығы – 15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Сұранымды дайындау және көрсетілетін қызметті берушіге жолдау тәртібі: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корпорацияның қызметкері көрсетілетін қызметті алушының құжаттарын Стандарттың 9 тармағында көзделген тізбеге сәйкес қабылдауды және тіркеуді жүргізеді және тиісті құжаттарды қабылдағаны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 xml:space="preserve">2 қосымшаға </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алушыдан қабылданған құжаттар Мемлекеттік корпорацияның жинақтау секторына түседі;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 секторына түскен құжаттар қолхаттағы штрих-кодты сканерлеу арқылы "Электрондық үкімет" шлюзі ықпалдастырылған ақпараттық жүйе ақпараттық жүйесінде (бұдан әрі – Мемлекеттік корпорация ЫАЖ) тіркеледі;</w:t>
      </w:r>
      <w:r>
        <w:br/>
      </w:r>
      <w:r>
        <w:rPr>
          <w:rFonts w:ascii="Times New Roman"/>
          <w:b w:val="false"/>
          <w:i w:val="false"/>
          <w:color w:val="000000"/>
          <w:sz w:val="28"/>
        </w:rPr>
        <w:t xml:space="preserve">
      </w:t>
      </w:r>
      <w:r>
        <w:rPr>
          <w:rFonts w:ascii="Times New Roman"/>
          <w:b w:val="false"/>
          <w:i w:val="false"/>
          <w:color w:val="000000"/>
          <w:sz w:val="28"/>
        </w:rPr>
        <w:t>4) жинақтау секторы құжаттарды курьерге береді;</w:t>
      </w:r>
      <w:r>
        <w:br/>
      </w:r>
      <w:r>
        <w:rPr>
          <w:rFonts w:ascii="Times New Roman"/>
          <w:b w:val="false"/>
          <w:i w:val="false"/>
          <w:color w:val="000000"/>
          <w:sz w:val="28"/>
        </w:rPr>
        <w:t xml:space="preserve">
      </w:t>
      </w:r>
      <w:r>
        <w:rPr>
          <w:rFonts w:ascii="Times New Roman"/>
          <w:b w:val="false"/>
          <w:i w:val="false"/>
          <w:color w:val="000000"/>
          <w:sz w:val="28"/>
        </w:rPr>
        <w:t>5) курьер құжаттарды көрсетілетін қызметті берушіге тапсыруды жүзеге асырады.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сұрату жолдауға уәкілетті құрылымдық бөлімшелер немесе лауазымдық тұлғалар:</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қызметкері. </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 нәтижесін алу процесі: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берілген қолхатқа сәйкес көрсетілген мерзімде Мемлекеттік корпорацияға келеді және мемлекеттік қызмет көрсету нәтижесін алады;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ұзақтығы – 15 (он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нәтижесін алу электрондық кезек күту тәртібімен жүзеге асырылады, электрондық кезекті портал арқылы брондауға болады. </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қосымша </w:t>
            </w:r>
          </w:p>
        </w:tc>
      </w:tr>
    </w:tbl>
    <w:bookmarkStart w:name="z213" w:id="14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45"/>
    <w:bookmarkStart w:name="z214" w:id="146"/>
    <w:p>
      <w:pPr>
        <w:spacing w:after="0"/>
        <w:ind w:left="0"/>
        <w:jc w:val="both"/>
      </w:pPr>
      <w:r>
        <w:rPr>
          <w:rFonts w:ascii="Times New Roman"/>
          <w:b w:val="false"/>
          <w:i w:val="false"/>
          <w:color w:val="000000"/>
          <w:sz w:val="28"/>
        </w:rPr>
        <w:t xml:space="preserve">
      1) көрсетілетін қызметті берушінің кеңсесі арқылы мемлекеттік қызмет көрсету кезінде </w:t>
      </w:r>
    </w:p>
    <w:bookmarkEnd w:id="146"/>
    <w:bookmarkStart w:name="z215"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53467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1181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48"/>
    <w:p>
      <w:pPr>
        <w:spacing w:after="0"/>
        <w:ind w:left="0"/>
        <w:jc w:val="both"/>
      </w:pPr>
      <w:r>
        <w:rPr>
          <w:rFonts w:ascii="Times New Roman"/>
          <w:b w:val="false"/>
          <w:i w:val="false"/>
          <w:color w:val="000000"/>
          <w:sz w:val="28"/>
        </w:rPr>
        <w:t>
      2) мемлекеттік корпорация арқылы мемлекеттік қызмет көрсету кезінде</w:t>
      </w:r>
    </w:p>
    <w:bookmarkEnd w:id="148"/>
    <w:bookmarkStart w:name="z217"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654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4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50"/>
    <w:p>
      <w:pPr>
        <w:spacing w:after="0"/>
        <w:ind w:left="0"/>
        <w:jc w:val="left"/>
      </w:pPr>
      <w:r>
        <w:rPr>
          <w:rFonts w:ascii="Times New Roman"/>
          <w:b/>
          <w:i w:val="false"/>
          <w:color w:val="000000"/>
        </w:rPr>
        <w:t xml:space="preserve"> Шартты белгілер:</w:t>
      </w:r>
    </w:p>
    <w:bookmarkEnd w:id="150"/>
    <w:bookmarkStart w:name="z219"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