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46a9" w14:textId="03446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 білім беру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2015 жылғы 11 тамыздағы № 205 қаулысы. Шығыс Қазақстан облысының Әділет департаментінде 2015 жылғы 8 қыркүйекте № 4139 болып тіркелді. Күші жойылды - Шығыс Қазақстан облысы әкімдігінің 2020 жылғы 10 наурыздағы № 69 қаулысымен.</w:t>
      </w:r>
    </w:p>
    <w:p>
      <w:pPr>
        <w:spacing w:after="0"/>
        <w:ind w:left="0"/>
        <w:jc w:val="both"/>
      </w:pPr>
      <w:bookmarkStart w:name="z11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әкімдігінің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"Техникалық және кәсіптік білім беру саласында көрсетілетін мемлекеттік қызметтер стандарттарын бекіту туралы" Қазақстан Республикасы Білім және ғылым министрінің 2015 жылғы 14 сәуірдегі № 200 (Нормативтік құқықтық актілерді мемлекеттік тіркеу тізілімінде тіркелген нөмірі 11220)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"Техникалық және кәсіптік, орта білімнен кейінгі білім беру ұйымдарына құжаттар қабылдау"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"Техникалық және кәсіптік білім беру ұйымдарында білім алушыларға жатақхана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"Техникалық және кәсіптік білім туралы құжаттардың телнұсқаларын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"Білім саласындағы мемлекеттік көрсетілетін қызмет регламенттерін бекіту туралы" Шығыс Қазақстан облысы әкімдігінің 2014 жылғы 27 маусымдағы № 174 (Нормативтік құқықтық актілерді мемлекеттік тіркеу тізілімінде тіркелген нөмірі 3428, 2014 жылғы 9 тамыздағы № 91 (17028) "Дидар", 2014 жылғы 11 тамыздағы № 91 (19538)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"Білім саласындағы мемлекеттік көрсетілетін қызмет регламенттерін бекіту туралы" Шығыс Қазақстан облысы әкімдігінің 2014 жылғы 23 шілдедегі № 198 (Нормативтік құқықтық актілерді мемлекеттік тіркеу тізілімінде тіркелген нөмірі 3470, 2014 жылғы 16 қыркүйектегі № 107 (17044) "Дидар", 2014 жылғы 15 қыркүйектегі № 106 (19553)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Сақтағанов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2015жылғы "11"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кәсіптік, орта білімнен кейінгі білім беру ұйымдарына құжаттар қабылдау" мемлекеттік көрсетілетін қызмет регламенті 1. Жалпы ережелер</w:t>
      </w:r>
    </w:p>
    <w:bookmarkEnd w:id="1"/>
    <w:bookmarkStart w:name="z12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кәсіптік, орта білімнен кейінгі білім беру ұйымдарына құжаттар қабылдау" мемлекеттік көрсетілетін қызметін (бұдан әрі – мемлекеттік көрсетілетін қызмет) техникалық және кәсіптік, орта білімнен кейінгі білім беретін ұйымдар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 көрсету нәтижелерін 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 Қазақстан Республикасы Білім және ғылым министрінің 2015 жылғы 14 сәуірдегі № 200 бұйрығымен бекітілген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кәсіптік, орта білімнен кейінгі білім беру ұйымдарына құжаттар қабылдау" мемлекеттік көрсетілетін қызмет стандартына (бұдан әрі - Стандарт) 1-қосымшаға сәйкес техникалық және кәсіптік, орта білімнен кейінгі білім беретін оқу орнына құжаттардың қабылданғаны туралы қолхат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 – қағаз түрінде.</w:t>
      </w:r>
    </w:p>
    <w:bookmarkEnd w:id="2"/>
    <w:bookmarkStart w:name="z1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3"/>
    <w:bookmarkStart w:name="z13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өтінішінің (еркін нысанда) және құжаттарының болуы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Мемлекеттік қызмет көрсету процесінің құрамына кіретін рәсімдердің (іс-қимылдардың) мазмұны, орындалу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1-іс-қимыл – көрсетілетін қызметті беруші кеңсесі қызметкерінің көрсетілетін қызметті алушының құжаттарын қабылдауы мен тіркеуі. Орындалу ұзақтығы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2-іс-қимыл – көрсетілетін қызметті беруші кеңсесі қызметкерінің техникалық және кәсіптік, орта білімнен кейінгі білім беретін оқу орнына Стандартқа 1-қосымшаға сәйкес құжаттардың қабылданғаны туралы қолхатты көрсетілетін қызметті алушыға беруі. Орындалу ұзақтығы – 15 (он бес)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мерзімдері мыналарға түсетін көрсетілетін қызметті алушылар үшін көрсетілетін қызметті берушіге құжаттар топтамасы тапсырылған сәттен бастап: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күндізгі оқу нысанына – 20 маусым мен 20 тамыз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сырттай (кешкі) оқу нысанына – 20 маусым мен 20 қыркүйек аралығында.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Регламенттің 5 тармағында көрсетілген 1-іс-қимыл бойынша мемлекеттік қызмет көрсету рәсімінің (іс-қимылының) нәтижесі көрсетілетін қызметті алушының тіркелген құжаттары болып табылады, олар осы Регламенттің 5 тармағында көрсетілген 2-іс-қимылды орындауды бастау үшін негіз болып табылады.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2-іс-қимылдың нәтижесі құжаттардың қабылданғаны туралы қолхатты көрсетілетін қызметті алушыға беру болып табылады.</w:t>
      </w:r>
    </w:p>
    <w:bookmarkEnd w:id="4"/>
    <w:bookmarkStart w:name="z1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5"/>
    <w:bookmarkStart w:name="z1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процесіне қатысатын көрсетілетін қызметті берушінің құрылымдық бөлімшелерінің (қызметкерлерінің)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кеңсесінің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қызметті көрсету үшін қажетті рәсімдердің (іс-қимылдардың)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 қызметкерінің көрсетілетін қызметті алушының құжаттарын қабылдауы мен тіркеуі. Орындалу ұзақтығы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көрсетілетін қызметті беруші кеңсесі қызметкерінің техникалық және кәсіптік, орта білімнен кейінгі білім беретін оқу орнына Стандартқа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құжаттардың қабылданғаны туралы қолхатты көрсетілетін қызметті алушыға беруі. Орындалу ұзақтығы – 15 (он бес)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орналастырылған.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білімнен кейінгі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ұйымдарына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қабылдау"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bookmarkEnd w:id="7"/>
    <w:bookmarkStart w:name="z1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bookmarkStart w:name="z1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2015жылғы "11"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беру ұйымдарында білім алушыларға жатақхана беру" мемлекеттік көрсетілетін қызмет регламенті 1. Жалпы ережелер</w:t>
      </w:r>
    </w:p>
    <w:bookmarkEnd w:id="11"/>
    <w:bookmarkStart w:name="z15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 беру ұйымдарында білім алушыларға жатақхана беру" мемлекеттік көрсетілетін қызметін (бұдан әрі – мемлекеттік көрсетілетін қызмет) жатақханасы бар техникалық және кәсіптік білім беру ұйымдары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Өтініштерді қабылдау және мемлекеттік қызмет көрсету нәтижелерін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беру көрсетілетін қызметті берушінің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 –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қызмет көрсету нәтижесі - техникалық және кәсіптік білім беру ұйымдарында білім алушыларға Қазақстан Республикасы Білім және ғылым министрінің 2015 жылғы 14 сәуірдегі № 200 бұйрығымен бекітілген "Техникалық және кәсіптік білім беру ұйымдарында білім алушыларға жатақхана беру" мемлекеттік көрсетілетін қызмет стандартына 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жатақхана беру туралы жолдама.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 – қағаз түрінде.</w:t>
      </w:r>
    </w:p>
    <w:bookmarkEnd w:id="12"/>
    <w:bookmarkStart w:name="z16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3"/>
    <w:bookmarkStart w:name="z16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Мемлекеттiк қызмет көрсету бойынша рәсiмдi (iс-қимылды) бастауға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өтiнiшiнiң және құжаттарының болуы негiздеме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процесiнiң құрамына кiретiн рәсiмдердің (iс-қимылдардың)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1-іс-қимыл – көрсетілетін қызметті беруші кеңсесі қызметкерінің көрсетілетін қызметті алушының құжаттарын қабылдауы мен тіркеуі және құжаттарды көрсетілетін қызметті берушінің басшысына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2-іс-қимыл – көрсетілетін қызметті беруші басшысының көрсетілетін қызметті алушының құжаттарын қарауы, құжаттарды жатақхана меңгерушісіне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3-іс-қимыл – жатақхана меңгерушісінің көрсетілетін қызметті алушының құжаттарының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талаптарға сәйкестігін қарауы, мемлекеттік қызмет көрсету нәтижесін көрсетілетін қызметті берушінің басшысына қол қоюға дайындауы және беруі. Орындалу ұзақтығы – 6 (алты)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4-іс-қимыл– көрсетілетін қызметті беруші басшысының мемлекеттік қызмет көрсету нәтижесіне қол қоюы. Орындалу ұзақтығы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5-іс-қимыл – көрсетілетін қызметті беруші кеңсесі қызметкерінің мемлекеттік қызмет көрсету нәтижесін көрсетілетін қызметті алушыға беруі. Орындалу ұзақтығы – 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мерзімі көрсетілетін қызметті алушының көрсетілетін қызметті берушіге құжаттар топтамасын тапсырған сәттен бастап - 10 (он) жұмыс күні.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1-іс-қимыл бойынша мемлекеттік қызмет көрсету рәсімінің (іс-қимылының) нәтижесі көрсетілетін қызметті алушының тіркелген құжаттары болып табылады, олар осы Регламенттің 5 тармағында көрсетілген 2-іс-қимылды орындауды бастау үшін негіз болады. Осы Регламенттің 5 тармағында көрсетілген 2-іс-қимылдың нәтижесі көрсетілетін қызметті алушының бұрыштама қойылған құжаттары болып табылады, олар осы Регламенттің 5 тармағында көрсетілген 3-іс-қимылды орындау үшін негіз болады. Осы Регламенттің 5 тармағында көрсетілген 3-іс-қимылдың нәтижесі мемлекеттік қызмет көрсету нәтижесін дайындау болып табылады, ол осы Регламенттің 5 тармағында көрсетілген 4-іс-қимылды орындау үшін негіз болады. Осы Регламенттің 5 тармағында көрсетілген 4-іс-қимылдың нәтижесі қол қойылған мемлекеттік қызмет көрсету нәтижесі болып табылады, ол осы Регламенттің 5 тармағында көрсетілген 5-іс-қимылды орындау үшін негіз болады. Осы Регламенттің 5 тармағында көрсетілген 5-іс-қимылдың нәтижесі көрсетілетін қызметті алушыға мемлекеттік қызмет көрсету нәтижесін беру болып табылады. </w:t>
      </w:r>
    </w:p>
    <w:bookmarkEnd w:id="14"/>
    <w:bookmarkStart w:name="z17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5"/>
    <w:bookmarkStart w:name="z1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қызмет көрсету процесіне қатысатын көрсетілетін қызметті берушінің құрылымдық бөлімшелерінің (қызметкерлерінің)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кеңсесінің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жатақхана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қызметті көрсету үшін қажетті рәсімдердің (іс-қимылдардың) сипаттамасы: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 кеңсесі қызметкерінің көрсетілетін қызметті алушының құжаттарын қабылдауы мен тіркеуі және құжаттарды көрсетілетін қызметті берушінің басшысына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 басшысының көрсетілетін қызметті алушының құжаттарын қарауы, құжаттарды жатақхана меңгерушісіне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жатақхана меңгерушісінің көрсетілетін қызметті алушының құжаттарының Стандарттың 9-тармағында көзделген талаптарға сәйкестігін қарауы, мемлекеттік қызмет көрсету нәтижесін көрсетілетін қызметті берушінің басшысына қол қоюға дайындауы және беруі. Орындалу ұзақтығы – 6 (алты)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 басшысының мемлекеттік қызмет көрсету нәтижесіне қол қоюы. Орындалу ұзақтығы – 1 (бір)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 кеңсесі қызметкерінің мемлекеттік қызмет көрсету нәтижесін көрсетілетін қызметті алушыға беруі. Орындалу ұзақтығы –1 (бір) жұмыс күні.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орналастырылған.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ұйымдарында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алушыларға жатақхана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8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бизнес-процестерінің анықтамалығы</w:t>
      </w:r>
    </w:p>
    <w:bookmarkEnd w:id="17"/>
    <w:bookmarkStart w:name="z18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842000" cy="1224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22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9"/>
    <w:bookmarkStart w:name="z1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"11"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9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"Техникалық және кәсіптік білім туралы құжаттардың телнұсқаларын беру" мемлекеттік көрсетілетін қызмет регламенті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Шығыс Қазақстан облысы әкімдігінің 24.10.2016 </w:t>
      </w:r>
      <w:r>
        <w:rPr>
          <w:rFonts w:ascii="Times New Roman"/>
          <w:b w:val="false"/>
          <w:i w:val="false"/>
          <w:color w:val="ff0000"/>
          <w:sz w:val="28"/>
        </w:rPr>
        <w:t>№ 330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Start w:name="z19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"Техникалық және кәсіптік білім туралы құжаттардың телнұсқаларын беру" мемлекеттік көрсетілетін қызметті (бұдан әрі – мемлекеттік көрсетілетін қызмет) техникалық және кәсіптік білім беру ұйымдары (бұдан әрі –көрсетілетін қызметті беруші) көрсетеді.</w:t>
      </w:r>
    </w:p>
    <w:bookmarkEnd w:id="22"/>
    <w:bookmarkStart w:name="z19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қызмет көрсету нәтижелерін беру:</w:t>
      </w:r>
    </w:p>
    <w:bookmarkEnd w:id="23"/>
    <w:bookmarkStart w:name="z19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қоғамы" (бұдан әрі – Мемлекеттік корпорация)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әкімдігінің 23.01.2019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Мемлекеттік қызмет көрсету нысаны: қағаз жүзінде.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 көрсетудің нәтижесі – техникалық және кәсіптік білім туралы құжаттардың телнұсқасы.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 нәтижесін беру нысаны: қағаз жүзінде.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5"/>
    <w:bookmarkStart w:name="z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көрсетілетін қызметті алушының Қазақстан Республикасы Білім және ғылым Министрінің 2015 жылғы 14 сәуірдегі № 200 бұйрығымен бекітілген "Техникалық және кәсіптік білім туралы туралы құжаттардың телнұсқаларын беру"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өтінішінің және құжаттарының болуы негіздеме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рәсімдердің (іс-қимылдардың) мазмұны,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1-іс-қимыл – көрсетілетін қызметті берушінің кеңсе қызметкерінің көрсетілетін қызметті алушының құжаттарын Стандарттың 9-тармағына сәйкес қабылдауы мен тіркеуі, көрсетілетін қызметті алушыға құжаттардың қабылданғаны туралы қолхат беруі, оларды көрсетілетін қызметті берушінің басшысына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2-іс-қимыл – көрсетілетін қызметті берушінің басшысының көрсетілетін қызметті алушының құжаттарын қарауы және құжаттарды көрсетілетін қызметті берушінің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3-іс-қимыл – көрсетілетін қызметті берушінің қызметкерінің мемлекеттік қызмет көрсету нәтижесін дайындауы және көрсетілетін қызметті берушінің басшысына қол қоюға беруі. Орындалу ұзақтығы: 18 (он сегіз)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4-іс-қимыл – көрсетілетін қызметті берушінің басшысы мемлекеттік қызмет көрсету нәтижесіне қол қоюы және көрсетілетін қызметті берушінің кеңсе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5-іс-қимыл – көрсетілетін қызметті берушінің кеңсе қызметкері көрсетілетін қызметті алушыға немесе Мемлекеттік корпорация қызметкеріне мемлекеттік қызмет көрсету нәтижесін беруі. Орындалу ұзақтығы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берушіге және Мемлекеттік корпорацияға құжаттарды тапсырған сәттен бастап – 20 (жиырма) күнтізбелік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1-іс-қимыл бойынша мемлекеттік қызмет көрсету рәсімінің (іс-қимылының) нәтижесі көрсетілетін қызметті алушының тіркелген құжаттары болып табылады, олар осы Регламенттің 5-тармағында көрсетілген 2-іс-қимылды орындауды бастау үшін негіз болады. Осы Регламенттің 5-тармағында көрсетілетін 2-іс-қимылдың нәтижесі көрсетілетін қызметті алушының бұрыштама қойылған құжаттары болып табылады, олар осы Регламенттің 5-тармағында көрсетілген 3-іс-қимылды орындау үшін негіз болады. Осы Регламенттің 5-тармағында көрсетілген 3-іс-қимылдың нәтижесі мемлекеттік қызмет көрсету нәтижесін дайындау болып табылады, ол осы Регламенттің 5-тармағында көрсетілген 4-іс-қимылды орындау үшін негіз болады. Осы Регламенттің 5-тармағында көрсетілген 4-іс-қимыл нәтижесі қол қойылған мемлекеттік қызмет көрсету нәтижесі болып табылады, ол осы Регламенттің 5-тармағында көрсетілген 5-іс-қимылды орындау үшін негіз болады. Осы Регламенттің 5-тармағында көрсетілетін 5-іс-қимыл нәтижесі мемлекеттік қызмет көрсету нәтижесін көрсетілетін қызметті алушыға немесе Мемлекеттік корпорация қызметкеріне беру болып табылады.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 берушінің құрылымдық бөлімшелерінің (қызметкерлерінің) өзара іс-қимыл тәртібін сипаттау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қызметкері.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Мемлекеттік қызмет көрсету үшін қажетті рәсімдердің (іс-қимылдардың) сипаттамасы: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қызметкері көрсетілетін қызметті алушының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құжаттарын қабылдауы мен тіркеуі, көрсетілетін қызметті алушыға құжаттардың қабылданғаны туралы қолхат беруі, оларды көрсетілетін қызметті берушінің басшысына беруі. Орындалу ұзақтығы – 30 (отыз)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басшысының көрсетілетін қызметті алушының құжаттарын қарауы және құжаттарды көрсетілетін қызметті берушінің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қызметкерінің мемлекеттік қызмет көрсету нәтижесін дайындауы және көрсетілетін қызметті берушінің басшысына қол қоюға беруі. Орындалу ұзақтығы - 18 (он сегіз) күнтізбелік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көрсетілетін қызметті берушінің басшысы мемлекеттік қызмет көрсету нәтижесіне қол қоюы және көрсетілетін қызметті берушінің кеңсе қызметкеріне беруі. Орындалу ұзақтығы – 20 (жиырма)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көрсетілетін қызметті берушінің кеңсе қызметкері көрсетілетін қызметті алушыға немесе Мемлекеттік корпорация қызметкеріне мемлекеттік қызмет көрсетудің нәтижесін беруі. Орындалу ұзақтығы – 30 (отыз)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Көрсетілетін қызметті алушылар мемлекеттік көрсетілетін қызметті алу үшін Мемлекеттік корпорацияға жүгінеді және Стандарттың 9-тармағында сәйкес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корпорацияда көрсетілетін қызметті алушыға қызмет көрсетудің рұқсат етілген ең ұзақ уақыты –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9-тармағында көрсетілген құжаттарды Мемлекеттік корпорацияға тапсырған мемлекеттік қызметті алушыға Стандартқа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құжаттардың қабылданғаны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беруші мен Мемлекеттік корпорация Стандарттың </w:t>
      </w:r>
      <w:r>
        <w:rPr>
          <w:rFonts w:ascii="Times New Roman"/>
          <w:b w:val="false"/>
          <w:i w:val="false"/>
          <w:color w:val="000000"/>
          <w:sz w:val="28"/>
        </w:rPr>
        <w:t>10 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негіздер бойынша мемлекеттік қызметті көрсетуден бас тартады.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9-тармаққа өзгеріс енгізілді - Шығыс Қазақстан облысы әкімдігінің 23.01.2019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Мемлекеттік корпорацияда мемлекеттік қызметті алушыға дайын құжаттарды беру қолхат негізінде жеке куәлікті (немесе нотариалды куәландырылған сенімхат бойынша оның өкіліне) көрсеткен жағдайда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Мемлекеттік қызмет көрсету процесінде рәсімдер (іс-қимылдар) реттілігінің, көрсетілетін қызметті берушінің құрылымдық бөлімшелерінің (қызметкерлерінің) өзара іс-қимылдарының толық сипаттамасы, сонымен қатар Мемлекеттік корпорациямен өзара іс-қимыл тәртібінің және мемлекеттік қызмет көрсету процесінде ақпараттық жүйелерді қолдану тәртібінің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 Мемлекеттік қызмет көрсетудің бизнес-процестерінің анықтамалығы "электрондық үкімет" веб-порталында, көрсетілетін қызметті берушінің интернет-ресурсында орналастырылады.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"Техникалық және кәсіптік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телнұсқаларын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бизнес-процесстерінің анықтамалығы</w:t>
      </w:r>
    </w:p>
    <w:bookmarkEnd w:id="29"/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1) мемлекеттік көрсетілетін қызметті көрсетілетін қызметті берушінің кеңсесі арқылы жүзеге асыру</w:t>
      </w:r>
    </w:p>
    <w:bookmarkEnd w:id="3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1252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1252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2) мемлекеттік көрсетілетін қызметті Мемлекеттік корпорация арқылы жүзеге асыру</w:t>
      </w:r>
    </w:p>
    <w:bookmarkEnd w:id="3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132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2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