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b82c4d" w14:textId="1b82c4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2016-2018 жылдарға арналған аудандық бюджет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Шардара аудандық мәслихатының 2015 жылғы 22 желтоқсандағы № 50-286-V шешімі. Оңтүстік Қазақстан облысының Әділет департаментінде 2016 жылғы 5 қаңтарда № 3508 болып тіркелді. 2017 жылдың 1 қаңтарына дейін қолданыста болды</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 Кодексінің 9-бабының </w:t>
      </w:r>
      <w:r>
        <w:rPr>
          <w:rFonts w:ascii="Times New Roman"/>
          <w:b w:val="false"/>
          <w:i w:val="false"/>
          <w:color w:val="000000"/>
          <w:sz w:val="28"/>
        </w:rPr>
        <w:t>2-тармағына</w:t>
      </w:r>
      <w:r>
        <w:rPr>
          <w:rFonts w:ascii="Times New Roman"/>
          <w:b w:val="false"/>
          <w:i w:val="false"/>
          <w:color w:val="000000"/>
          <w:sz w:val="28"/>
        </w:rPr>
        <w:t xml:space="preserve">, 75-бабының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 1-тармағының </w:t>
      </w:r>
      <w:r>
        <w:rPr>
          <w:rFonts w:ascii="Times New Roman"/>
          <w:b w:val="false"/>
          <w:i w:val="false"/>
          <w:color w:val="000000"/>
          <w:sz w:val="28"/>
        </w:rPr>
        <w:t>1) тармақшасына</w:t>
      </w:r>
      <w:r>
        <w:rPr>
          <w:rFonts w:ascii="Times New Roman"/>
          <w:b w:val="false"/>
          <w:i w:val="false"/>
          <w:color w:val="000000"/>
          <w:sz w:val="28"/>
        </w:rPr>
        <w:t xml:space="preserve"> және Оңтүстік Қазақстан облыстық мәслихатының 2015 жылғы 9 желтоқсандағы № 44/351-V "2016-2018 жылдарға арналған облыстық бюджет туралы" Нормативтік құқықтық актілерді мемлекеттік тіркеу тізілімінде № 3458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аудандық мәслихат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1. Шардара ауданының 2016-2018 жылдарға арналған аудандық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2016 жылға мынадай көлемде бекiтiлсiн:</w:t>
      </w:r>
      <w:r>
        <w:br/>
      </w:r>
      <w:r>
        <w:rPr>
          <w:rFonts w:ascii="Times New Roman"/>
          <w:b w:val="false"/>
          <w:i w:val="false"/>
          <w:color w:val="000000"/>
          <w:sz w:val="28"/>
        </w:rPr>
        <w:t>
      1) кiрiстер – 12 704 159 мың теңге, оның iшiнде:</w:t>
      </w:r>
      <w:r>
        <w:br/>
      </w:r>
      <w:r>
        <w:rPr>
          <w:rFonts w:ascii="Times New Roman"/>
          <w:b w:val="false"/>
          <w:i w:val="false"/>
          <w:color w:val="000000"/>
          <w:sz w:val="28"/>
        </w:rPr>
        <w:t>
      салықтық түсiмдер – 2 266 345 мың теңге;</w:t>
      </w:r>
      <w:r>
        <w:br/>
      </w:r>
      <w:r>
        <w:rPr>
          <w:rFonts w:ascii="Times New Roman"/>
          <w:b w:val="false"/>
          <w:i w:val="false"/>
          <w:color w:val="000000"/>
          <w:sz w:val="28"/>
        </w:rPr>
        <w:t>
      салықтық емес түсiмдер – 14 035 мың теңге;</w:t>
      </w:r>
      <w:r>
        <w:br/>
      </w:r>
      <w:r>
        <w:rPr>
          <w:rFonts w:ascii="Times New Roman"/>
          <w:b w:val="false"/>
          <w:i w:val="false"/>
          <w:color w:val="000000"/>
          <w:sz w:val="28"/>
        </w:rPr>
        <w:t>
      негізгі капиталды сатудан түсетін түсімдер – 20 000 мың теңге;</w:t>
      </w:r>
      <w:r>
        <w:br/>
      </w:r>
      <w:r>
        <w:rPr>
          <w:rFonts w:ascii="Times New Roman"/>
          <w:b w:val="false"/>
          <w:i w:val="false"/>
          <w:color w:val="000000"/>
          <w:sz w:val="28"/>
        </w:rPr>
        <w:t>
      трансферттер түсiмi – 10 403 779 мың теңге;</w:t>
      </w:r>
      <w:r>
        <w:br/>
      </w:r>
      <w:r>
        <w:rPr>
          <w:rFonts w:ascii="Times New Roman"/>
          <w:b w:val="false"/>
          <w:i w:val="false"/>
          <w:color w:val="000000"/>
          <w:sz w:val="28"/>
        </w:rPr>
        <w:t>
      2) шығындар – 12 731 093 мың теңге;</w:t>
      </w:r>
      <w:r>
        <w:br/>
      </w:r>
      <w:r>
        <w:rPr>
          <w:rFonts w:ascii="Times New Roman"/>
          <w:b w:val="false"/>
          <w:i w:val="false"/>
          <w:color w:val="000000"/>
          <w:sz w:val="28"/>
        </w:rPr>
        <w:t>
      3) таза бюджеттiк кредиттеу – 2 459 мың теңге, оның ішінде:</w:t>
      </w:r>
      <w:r>
        <w:br/>
      </w:r>
      <w:r>
        <w:rPr>
          <w:rFonts w:ascii="Times New Roman"/>
          <w:b w:val="false"/>
          <w:i w:val="false"/>
          <w:color w:val="000000"/>
          <w:sz w:val="28"/>
        </w:rPr>
        <w:t>
      бюджеттік кредиттер – 9 545 мың теңге;</w:t>
      </w:r>
      <w:r>
        <w:br/>
      </w:r>
      <w:r>
        <w:rPr>
          <w:rFonts w:ascii="Times New Roman"/>
          <w:b w:val="false"/>
          <w:i w:val="false"/>
          <w:color w:val="000000"/>
          <w:sz w:val="28"/>
        </w:rPr>
        <w:t>
      бюджеттік кредиттерді өтеу – 7 086 мың теңге;</w:t>
      </w:r>
      <w:r>
        <w:br/>
      </w:r>
      <w:r>
        <w:rPr>
          <w:rFonts w:ascii="Times New Roman"/>
          <w:b w:val="false"/>
          <w:i w:val="false"/>
          <w:color w:val="000000"/>
          <w:sz w:val="28"/>
        </w:rPr>
        <w:t>
      4) қаржы активтерімен операциялар бойынша сальдо – 0, оның ішінде:</w:t>
      </w:r>
      <w:r>
        <w:br/>
      </w:r>
      <w:r>
        <w:rPr>
          <w:rFonts w:ascii="Times New Roman"/>
          <w:b w:val="false"/>
          <w:i w:val="false"/>
          <w:color w:val="000000"/>
          <w:sz w:val="28"/>
        </w:rPr>
        <w:t>
      қаржы активтерiн сатып алу – 0;</w:t>
      </w:r>
      <w:r>
        <w:br/>
      </w:r>
      <w:r>
        <w:rPr>
          <w:rFonts w:ascii="Times New Roman"/>
          <w:b w:val="false"/>
          <w:i w:val="false"/>
          <w:color w:val="000000"/>
          <w:sz w:val="28"/>
        </w:rPr>
        <w:t>
      мемлекеттiң қаржы активтерiн сатудан түсетiн түсiмдер – 0;</w:t>
      </w:r>
      <w:r>
        <w:br/>
      </w:r>
      <w:r>
        <w:rPr>
          <w:rFonts w:ascii="Times New Roman"/>
          <w:b w:val="false"/>
          <w:i w:val="false"/>
          <w:color w:val="000000"/>
          <w:sz w:val="28"/>
        </w:rPr>
        <w:t>
      5) бюджет тапшылығы - 29 393 мың теңге;</w:t>
      </w:r>
      <w:r>
        <w:br/>
      </w:r>
      <w:r>
        <w:rPr>
          <w:rFonts w:ascii="Times New Roman"/>
          <w:b w:val="false"/>
          <w:i w:val="false"/>
          <w:color w:val="000000"/>
          <w:sz w:val="28"/>
        </w:rPr>
        <w:t>
      6) бюджет тапшылығын қаржыландыру – 29 393 мың теңге, оның ішінде:</w:t>
      </w:r>
      <w:r>
        <w:br/>
      </w:r>
      <w:r>
        <w:rPr>
          <w:rFonts w:ascii="Times New Roman"/>
          <w:b w:val="false"/>
          <w:i w:val="false"/>
          <w:color w:val="000000"/>
          <w:sz w:val="28"/>
        </w:rPr>
        <w:t>
      қарыздар түсiмi – 9 545 мың теңге;</w:t>
      </w:r>
      <w:r>
        <w:br/>
      </w:r>
      <w:r>
        <w:rPr>
          <w:rFonts w:ascii="Times New Roman"/>
          <w:b w:val="false"/>
          <w:i w:val="false"/>
          <w:color w:val="000000"/>
          <w:sz w:val="28"/>
        </w:rPr>
        <w:t>
      қарыздарды өтеу – 7 086 мың теңге;</w:t>
      </w:r>
      <w:r>
        <w:br/>
      </w:r>
      <w:r>
        <w:rPr>
          <w:rFonts w:ascii="Times New Roman"/>
          <w:b w:val="false"/>
          <w:i w:val="false"/>
          <w:color w:val="000000"/>
          <w:sz w:val="28"/>
        </w:rPr>
        <w:t>
      бюджет қаражатының пайдаланылатын қалдықтары – 26 934 мың теңге.</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Оңтүстік Қазақстан облысы Шардара аудандық мәслихатының 06.12.2016 </w:t>
      </w:r>
      <w:r>
        <w:rPr>
          <w:rFonts w:ascii="Times New Roman"/>
          <w:b w:val="false"/>
          <w:i w:val="false"/>
          <w:color w:val="ff0000"/>
          <w:sz w:val="28"/>
        </w:rPr>
        <w:t>№ 8-60-VI</w:t>
      </w:r>
      <w:r>
        <w:rPr>
          <w:rFonts w:ascii="Times New Roman"/>
          <w:b w:val="false"/>
          <w:i w:val="false"/>
          <w:color w:val="ff0000"/>
          <w:sz w:val="28"/>
        </w:rPr>
        <w:t xml:space="preserve"> шешімімен (01.01.2016 бастап қолданысқа енгізілсін).</w:t>
      </w:r>
      <w:r>
        <w:br/>
      </w:r>
      <w:r>
        <w:rPr>
          <w:rFonts w:ascii="Times New Roman"/>
          <w:b w:val="false"/>
          <w:i w:val="false"/>
          <w:color w:val="000000"/>
          <w:sz w:val="28"/>
        </w:rPr>
        <w:t>
      </w:t>
      </w:r>
      <w:r>
        <w:rPr>
          <w:rFonts w:ascii="Times New Roman"/>
          <w:b w:val="false"/>
          <w:i w:val="false"/>
          <w:color w:val="000000"/>
          <w:sz w:val="28"/>
        </w:rPr>
        <w:t>2. Ауданның жергілікті атқарушы органының 2016 жылға арналған резервi – 35 162 мың теңге көлемінде бекітілсін.</w:t>
      </w:r>
      <w:r>
        <w:br/>
      </w:r>
      <w:r>
        <w:rPr>
          <w:rFonts w:ascii="Times New Roman"/>
          <w:b w:val="false"/>
          <w:i w:val="false"/>
          <w:color w:val="000000"/>
          <w:sz w:val="28"/>
        </w:rPr>
        <w:t>
      </w:t>
      </w:r>
      <w:r>
        <w:rPr>
          <w:rFonts w:ascii="Times New Roman"/>
          <w:b w:val="false"/>
          <w:i w:val="false"/>
          <w:color w:val="000000"/>
          <w:sz w:val="28"/>
        </w:rPr>
        <w:t xml:space="preserve">3. 2016 жылға арналған жергілікті бюджеттің атқарылуы процесінде секвестрлеуге жатпайтын жергілікті бюджеттің бағдарламалардың тізбесі </w:t>
      </w:r>
      <w:r>
        <w:rPr>
          <w:rFonts w:ascii="Times New Roman"/>
          <w:b w:val="false"/>
          <w:i w:val="false"/>
          <w:color w:val="000000"/>
          <w:sz w:val="28"/>
        </w:rPr>
        <w:t>4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xml:space="preserve">4. 2016 жылға арналған жергілікті бюджеттен қаржыландырылатын қалалық және ауылдық округтердің бюджеттік бағдарламаларының тізбесі </w:t>
      </w:r>
      <w:r>
        <w:rPr>
          <w:rFonts w:ascii="Times New Roman"/>
          <w:b w:val="false"/>
          <w:i w:val="false"/>
          <w:color w:val="000000"/>
          <w:sz w:val="28"/>
        </w:rPr>
        <w:t>5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xml:space="preserve">5. 2016 жылға жергілікті өзін-өзі басқару органдарына берілетін трансферттердің қалалық және ауылдық округтер арасында бөлінуі тізбесі </w:t>
      </w:r>
      <w:r>
        <w:rPr>
          <w:rFonts w:ascii="Times New Roman"/>
          <w:b w:val="false"/>
          <w:i w:val="false"/>
          <w:color w:val="000000"/>
          <w:sz w:val="28"/>
        </w:rPr>
        <w:t>6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xml:space="preserve">6. 2015 жылғы 23 қарашадағы Қазақстан Республикасының Еңбек Кодексінің 139 бабының </w:t>
      </w:r>
      <w:r>
        <w:rPr>
          <w:rFonts w:ascii="Times New Roman"/>
          <w:b w:val="false"/>
          <w:i w:val="false"/>
          <w:color w:val="000000"/>
          <w:sz w:val="28"/>
        </w:rPr>
        <w:t>9 тармағына</w:t>
      </w:r>
      <w:r>
        <w:rPr>
          <w:rFonts w:ascii="Times New Roman"/>
          <w:b w:val="false"/>
          <w:i w:val="false"/>
          <w:color w:val="000000"/>
          <w:sz w:val="28"/>
        </w:rPr>
        <w:t xml:space="preserve"> сәйкес 2016 жылға азаматтық қызметшілер болып табылатын және ауылдық жерде аудандық бюджеттен қаржыландырылатын ұйымдарда жұмыс iстейтiн әлеуметтiк қамсыздандыру, бiлiм беру, мәдениет, спорт және ветеринария саласындағы мамандарға қызметтiң осы түрлерiмен қалалық жағдайда айналысатын азаматтық қызметшiлердiң айлықақыларымен және мөлшерлемелерімен салыстырғанда жиырма бес пайызға жоғарылатылған лауазымдық айлықақылары мен тарифтiк мөлшерлемелер белгiленсін.</w:t>
      </w:r>
      <w:r>
        <w:br/>
      </w:r>
      <w:r>
        <w:rPr>
          <w:rFonts w:ascii="Times New Roman"/>
          <w:b w:val="false"/>
          <w:i w:val="false"/>
          <w:color w:val="000000"/>
          <w:sz w:val="28"/>
        </w:rPr>
        <w:t>
      </w:t>
      </w:r>
      <w:r>
        <w:rPr>
          <w:rFonts w:ascii="Times New Roman"/>
          <w:b w:val="false"/>
          <w:i w:val="false"/>
          <w:color w:val="000000"/>
          <w:sz w:val="28"/>
        </w:rPr>
        <w:t>7. Осы шешім 2016 жылдың 1 қаңтарынан бастап қолданысқа енгізілсін.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өкілеттігін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Т.Бердібеков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Т.Бердібеков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Шардара аудандық мәслихатының</w:t>
            </w:r>
            <w:r>
              <w:br/>
            </w:r>
            <w:r>
              <w:rPr>
                <w:rFonts w:ascii="Times New Roman"/>
                <w:b w:val="false"/>
                <w:i w:val="false"/>
                <w:color w:val="000000"/>
                <w:sz w:val="20"/>
              </w:rPr>
              <w:t>2015 жылғы 22 желтоқсандағы</w:t>
            </w:r>
            <w:r>
              <w:br/>
            </w:r>
            <w:r>
              <w:rPr>
                <w:rFonts w:ascii="Times New Roman"/>
                <w:b w:val="false"/>
                <w:i w:val="false"/>
                <w:color w:val="000000"/>
                <w:sz w:val="20"/>
              </w:rPr>
              <w:t>№ 50-286-V шешіміне 1 қосымша</w:t>
            </w:r>
          </w:p>
        </w:tc>
      </w:tr>
    </w:tbl>
    <w:p>
      <w:pPr>
        <w:spacing w:after="0"/>
        <w:ind w:left="0"/>
        <w:jc w:val="left"/>
      </w:pPr>
      <w:r>
        <w:rPr>
          <w:rFonts w:ascii="Times New Roman"/>
          <w:b/>
          <w:i w:val="false"/>
          <w:color w:val="000000"/>
        </w:rPr>
        <w:t xml:space="preserve"> 2016 жылға арналған аудандық бюджет</w:t>
      </w:r>
    </w:p>
    <w:p>
      <w:pPr>
        <w:spacing w:after="0"/>
        <w:ind w:left="0"/>
        <w:jc w:val="left"/>
      </w:pPr>
      <w:r>
        <w:rPr>
          <w:rFonts w:ascii="Times New Roman"/>
          <w:b w:val="false"/>
          <w:i w:val="false"/>
          <w:color w:val="ff0000"/>
          <w:sz w:val="28"/>
        </w:rPr>
        <w:t xml:space="preserve">      Ескерту. 1-қосымша жаңа редакцияда - Оңтүстік Қазақстан облысы Шардара аудандық мәслихатының 06.12.2016 </w:t>
      </w:r>
      <w:r>
        <w:rPr>
          <w:rFonts w:ascii="Times New Roman"/>
          <w:b w:val="false"/>
          <w:i w:val="false"/>
          <w:color w:val="ff0000"/>
          <w:sz w:val="28"/>
        </w:rPr>
        <w:t>№ 8-60-VI</w:t>
      </w:r>
      <w:r>
        <w:rPr>
          <w:rFonts w:ascii="Times New Roman"/>
          <w:b w:val="false"/>
          <w:i w:val="false"/>
          <w:color w:val="ff0000"/>
          <w:sz w:val="28"/>
        </w:rPr>
        <w:t xml:space="preserve"> шешімімен (01.01.2016 бастап қолданысқа енгізілсін).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0"/>
        <w:gridCol w:w="671"/>
        <w:gridCol w:w="952"/>
        <w:gridCol w:w="952"/>
        <w:gridCol w:w="6421"/>
        <w:gridCol w:w="2634"/>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26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Кірістер</w:t>
            </w:r>
            <w:r>
              <w:br/>
            </w:r>
            <w:r>
              <w:rPr>
                <w:rFonts w:ascii="Times New Roman"/>
                <w:b w:val="false"/>
                <w:i w:val="false"/>
                <w:color w:val="000000"/>
                <w:sz w:val="20"/>
              </w:rPr>
              <w:t>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12 704 159</w:t>
            </w:r>
            <w:r>
              <w:br/>
            </w:r>
            <w:r>
              <w:rPr>
                <w:rFonts w:ascii="Times New Roman"/>
                <w:b w:val="false"/>
                <w:i w:val="false"/>
                <w:color w:val="000000"/>
                <w:sz w:val="20"/>
              </w:rPr>
              <w:t>
</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түсiмдер</w:t>
            </w:r>
            <w:r>
              <w:br/>
            </w:r>
            <w:r>
              <w:rPr>
                <w:rFonts w:ascii="Times New Roman"/>
                <w:b w:val="false"/>
                <w:i w:val="false"/>
                <w:color w:val="000000"/>
                <w:sz w:val="20"/>
              </w:rPr>
              <w:t>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2 266 345</w:t>
            </w:r>
            <w:r>
              <w:br/>
            </w:r>
            <w:r>
              <w:rPr>
                <w:rFonts w:ascii="Times New Roman"/>
                <w:b w:val="false"/>
                <w:i w:val="false"/>
                <w:color w:val="000000"/>
                <w:sz w:val="20"/>
              </w:rPr>
              <w:t>
</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353 287</w:t>
            </w:r>
            <w:r>
              <w:br/>
            </w:r>
            <w:r>
              <w:rPr>
                <w:rFonts w:ascii="Times New Roman"/>
                <w:b w:val="false"/>
                <w:i w:val="false"/>
                <w:color w:val="000000"/>
                <w:sz w:val="20"/>
              </w:rPr>
              <w:t>
</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353 287</w:t>
            </w:r>
            <w:r>
              <w:br/>
            </w:r>
            <w:r>
              <w:rPr>
                <w:rFonts w:ascii="Times New Roman"/>
                <w:b w:val="false"/>
                <w:i w:val="false"/>
                <w:color w:val="000000"/>
                <w:sz w:val="20"/>
              </w:rPr>
              <w:t>
</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202 688</w:t>
            </w:r>
            <w:r>
              <w:br/>
            </w:r>
            <w:r>
              <w:rPr>
                <w:rFonts w:ascii="Times New Roman"/>
                <w:b w:val="false"/>
                <w:i w:val="false"/>
                <w:color w:val="000000"/>
                <w:sz w:val="20"/>
              </w:rPr>
              <w:t>
</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202 688</w:t>
            </w:r>
            <w:r>
              <w:br/>
            </w:r>
            <w:r>
              <w:rPr>
                <w:rFonts w:ascii="Times New Roman"/>
                <w:b w:val="false"/>
                <w:i w:val="false"/>
                <w:color w:val="000000"/>
                <w:sz w:val="20"/>
              </w:rPr>
              <w:t>
</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1 677 261</w:t>
            </w:r>
            <w:r>
              <w:br/>
            </w:r>
            <w:r>
              <w:rPr>
                <w:rFonts w:ascii="Times New Roman"/>
                <w:b w:val="false"/>
                <w:i w:val="false"/>
                <w:color w:val="000000"/>
                <w:sz w:val="20"/>
              </w:rPr>
              <w:t>
</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1 605 600</w:t>
            </w:r>
            <w:r>
              <w:br/>
            </w:r>
            <w:r>
              <w:rPr>
                <w:rFonts w:ascii="Times New Roman"/>
                <w:b w:val="false"/>
                <w:i w:val="false"/>
                <w:color w:val="000000"/>
                <w:sz w:val="20"/>
              </w:rPr>
              <w:t>
</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8 892</w:t>
            </w:r>
            <w:r>
              <w:br/>
            </w:r>
            <w:r>
              <w:rPr>
                <w:rFonts w:ascii="Times New Roman"/>
                <w:b w:val="false"/>
                <w:i w:val="false"/>
                <w:color w:val="000000"/>
                <w:sz w:val="20"/>
              </w:rPr>
              <w:t>
</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57 847</w:t>
            </w:r>
            <w:r>
              <w:br/>
            </w:r>
            <w:r>
              <w:rPr>
                <w:rFonts w:ascii="Times New Roman"/>
                <w:b w:val="false"/>
                <w:i w:val="false"/>
                <w:color w:val="000000"/>
                <w:sz w:val="20"/>
              </w:rPr>
              <w:t>
</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Бiрыңғай жер салығы</w:t>
            </w:r>
            <w:r>
              <w:br/>
            </w:r>
            <w:r>
              <w:rPr>
                <w:rFonts w:ascii="Times New Roman"/>
                <w:b w:val="false"/>
                <w:i w:val="false"/>
                <w:color w:val="000000"/>
                <w:sz w:val="20"/>
              </w:rPr>
              <w:t>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4 922</w:t>
            </w:r>
            <w:r>
              <w:br/>
            </w:r>
            <w:r>
              <w:rPr>
                <w:rFonts w:ascii="Times New Roman"/>
                <w:b w:val="false"/>
                <w:i w:val="false"/>
                <w:color w:val="000000"/>
                <w:sz w:val="20"/>
              </w:rPr>
              <w:t>
</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26 109</w:t>
            </w:r>
            <w:r>
              <w:br/>
            </w:r>
            <w:r>
              <w:rPr>
                <w:rFonts w:ascii="Times New Roman"/>
                <w:b w:val="false"/>
                <w:i w:val="false"/>
                <w:color w:val="000000"/>
                <w:sz w:val="20"/>
              </w:rPr>
              <w:t>
</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6 529</w:t>
            </w:r>
            <w:r>
              <w:br/>
            </w:r>
            <w:r>
              <w:rPr>
                <w:rFonts w:ascii="Times New Roman"/>
                <w:b w:val="false"/>
                <w:i w:val="false"/>
                <w:color w:val="000000"/>
                <w:sz w:val="20"/>
              </w:rPr>
              <w:t>
</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Табиғи және басқа да ресурстарды пайдаланғаны үшін түсетін түсімдер </w:t>
            </w:r>
            <w:r>
              <w:br/>
            </w:r>
            <w:r>
              <w:rPr>
                <w:rFonts w:ascii="Times New Roman"/>
                <w:b w:val="false"/>
                <w:i w:val="false"/>
                <w:color w:val="000000"/>
                <w:sz w:val="20"/>
              </w:rPr>
              <w:t>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5 259</w:t>
            </w:r>
            <w:r>
              <w:br/>
            </w:r>
            <w:r>
              <w:rPr>
                <w:rFonts w:ascii="Times New Roman"/>
                <w:b w:val="false"/>
                <w:i w:val="false"/>
                <w:color w:val="000000"/>
                <w:sz w:val="20"/>
              </w:rPr>
              <w:t>
</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13 784</w:t>
            </w:r>
            <w:r>
              <w:br/>
            </w:r>
            <w:r>
              <w:rPr>
                <w:rFonts w:ascii="Times New Roman"/>
                <w:b w:val="false"/>
                <w:i w:val="false"/>
                <w:color w:val="000000"/>
                <w:sz w:val="20"/>
              </w:rPr>
              <w:t>
</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бизнесiне салық</w:t>
            </w:r>
            <w:r>
              <w:br/>
            </w:r>
            <w:r>
              <w:rPr>
                <w:rFonts w:ascii="Times New Roman"/>
                <w:b w:val="false"/>
                <w:i w:val="false"/>
                <w:color w:val="000000"/>
                <w:sz w:val="20"/>
              </w:rPr>
              <w:t>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537</w:t>
            </w:r>
            <w:r>
              <w:br/>
            </w:r>
            <w:r>
              <w:rPr>
                <w:rFonts w:ascii="Times New Roman"/>
                <w:b w:val="false"/>
                <w:i w:val="false"/>
                <w:color w:val="000000"/>
                <w:sz w:val="20"/>
              </w:rPr>
              <w:t>
</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7 000</w:t>
            </w:r>
            <w:r>
              <w:br/>
            </w:r>
            <w:r>
              <w:rPr>
                <w:rFonts w:ascii="Times New Roman"/>
                <w:b w:val="false"/>
                <w:i w:val="false"/>
                <w:color w:val="000000"/>
                <w:sz w:val="20"/>
              </w:rPr>
              <w:t>
</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баж</w:t>
            </w:r>
            <w:r>
              <w:br/>
            </w:r>
            <w:r>
              <w:rPr>
                <w:rFonts w:ascii="Times New Roman"/>
                <w:b w:val="false"/>
                <w:i w:val="false"/>
                <w:color w:val="000000"/>
                <w:sz w:val="20"/>
              </w:rPr>
              <w:t>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7 000</w:t>
            </w:r>
            <w:r>
              <w:br/>
            </w:r>
            <w:r>
              <w:rPr>
                <w:rFonts w:ascii="Times New Roman"/>
                <w:b w:val="false"/>
                <w:i w:val="false"/>
                <w:color w:val="000000"/>
                <w:sz w:val="20"/>
              </w:rPr>
              <w:t>
</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14 035</w:t>
            </w:r>
            <w:r>
              <w:br/>
            </w:r>
            <w:r>
              <w:rPr>
                <w:rFonts w:ascii="Times New Roman"/>
                <w:b w:val="false"/>
                <w:i w:val="false"/>
                <w:color w:val="000000"/>
                <w:sz w:val="20"/>
              </w:rPr>
              <w:t>
</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меншiктен түсетiн кiрiстер</w:t>
            </w:r>
            <w:r>
              <w:br/>
            </w:r>
            <w:r>
              <w:rPr>
                <w:rFonts w:ascii="Times New Roman"/>
                <w:b w:val="false"/>
                <w:i w:val="false"/>
                <w:color w:val="000000"/>
                <w:sz w:val="20"/>
              </w:rPr>
              <w:t>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2 622</w:t>
            </w:r>
            <w:r>
              <w:br/>
            </w:r>
            <w:r>
              <w:rPr>
                <w:rFonts w:ascii="Times New Roman"/>
                <w:b w:val="false"/>
                <w:i w:val="false"/>
                <w:color w:val="000000"/>
                <w:sz w:val="20"/>
              </w:rPr>
              <w:t>
</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 меншігіндегі акциялардың мемлекеттік пакеттеріне дивидендтер </w:t>
            </w:r>
            <w:r>
              <w:br/>
            </w:r>
            <w:r>
              <w:rPr>
                <w:rFonts w:ascii="Times New Roman"/>
                <w:b w:val="false"/>
                <w:i w:val="false"/>
                <w:color w:val="000000"/>
                <w:sz w:val="20"/>
              </w:rPr>
              <w:t>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408</w:t>
            </w:r>
            <w:r>
              <w:br/>
            </w:r>
            <w:r>
              <w:rPr>
                <w:rFonts w:ascii="Times New Roman"/>
                <w:b w:val="false"/>
                <w:i w:val="false"/>
                <w:color w:val="000000"/>
                <w:sz w:val="20"/>
              </w:rPr>
              <w:t>
</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меншiгiндегi мүлiктi жалға беруден түсетiн кiрiстер</w:t>
            </w:r>
            <w:r>
              <w:br/>
            </w:r>
            <w:r>
              <w:rPr>
                <w:rFonts w:ascii="Times New Roman"/>
                <w:b w:val="false"/>
                <w:i w:val="false"/>
                <w:color w:val="000000"/>
                <w:sz w:val="20"/>
              </w:rPr>
              <w:t>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2 209</w:t>
            </w:r>
            <w:r>
              <w:br/>
            </w:r>
            <w:r>
              <w:rPr>
                <w:rFonts w:ascii="Times New Roman"/>
                <w:b w:val="false"/>
                <w:i w:val="false"/>
                <w:color w:val="000000"/>
                <w:sz w:val="20"/>
              </w:rPr>
              <w:t>
</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берілетін кредиттер бойынша сыйақылар</w:t>
            </w:r>
            <w:r>
              <w:br/>
            </w:r>
            <w:r>
              <w:rPr>
                <w:rFonts w:ascii="Times New Roman"/>
                <w:b w:val="false"/>
                <w:i w:val="false"/>
                <w:color w:val="000000"/>
                <w:sz w:val="20"/>
              </w:rPr>
              <w:t>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4 413</w:t>
            </w:r>
            <w:r>
              <w:br/>
            </w:r>
            <w:r>
              <w:rPr>
                <w:rFonts w:ascii="Times New Roman"/>
                <w:b w:val="false"/>
                <w:i w:val="false"/>
                <w:color w:val="000000"/>
                <w:sz w:val="20"/>
              </w:rPr>
              <w:t>
</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түсетiн түсiмдердi қоспағанда, мемлекеттiк бюджеттен қаржыландырылатын, сондай-ақ Қазақстан Республикасы Ұлттық Банкiнiң бюджетiнен (шығыстар сметасынан) ұсталатын және қаржыландырылатын мемлекеттiк мекемелер салатын айыппұлдар, өсімпұлдар, санкциялар, өндіріп алулар</w:t>
            </w:r>
            <w:r>
              <w:br/>
            </w:r>
            <w:r>
              <w:rPr>
                <w:rFonts w:ascii="Times New Roman"/>
                <w:b w:val="false"/>
                <w:i w:val="false"/>
                <w:color w:val="000000"/>
                <w:sz w:val="20"/>
              </w:rPr>
              <w:t>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4 413</w:t>
            </w:r>
            <w:r>
              <w:br/>
            </w:r>
            <w:r>
              <w:rPr>
                <w:rFonts w:ascii="Times New Roman"/>
                <w:b w:val="false"/>
                <w:i w:val="false"/>
                <w:color w:val="000000"/>
                <w:sz w:val="20"/>
              </w:rPr>
              <w:t>
</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7 000</w:t>
            </w:r>
            <w:r>
              <w:br/>
            </w:r>
            <w:r>
              <w:rPr>
                <w:rFonts w:ascii="Times New Roman"/>
                <w:b w:val="false"/>
                <w:i w:val="false"/>
                <w:color w:val="000000"/>
                <w:sz w:val="20"/>
              </w:rPr>
              <w:t>
</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7 000</w:t>
            </w:r>
            <w:r>
              <w:br/>
            </w:r>
            <w:r>
              <w:rPr>
                <w:rFonts w:ascii="Times New Roman"/>
                <w:b w:val="false"/>
                <w:i w:val="false"/>
                <w:color w:val="000000"/>
                <w:sz w:val="20"/>
              </w:rPr>
              <w:t>
</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Негiзгi капиталды сатудан түсетiн түсiмдер</w:t>
            </w:r>
            <w:r>
              <w:br/>
            </w:r>
            <w:r>
              <w:rPr>
                <w:rFonts w:ascii="Times New Roman"/>
                <w:b w:val="false"/>
                <w:i w:val="false"/>
                <w:color w:val="000000"/>
                <w:sz w:val="20"/>
              </w:rPr>
              <w:t>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20 000</w:t>
            </w:r>
            <w:r>
              <w:br/>
            </w:r>
            <w:r>
              <w:rPr>
                <w:rFonts w:ascii="Times New Roman"/>
                <w:b w:val="false"/>
                <w:i w:val="false"/>
                <w:color w:val="000000"/>
                <w:sz w:val="20"/>
              </w:rPr>
              <w:t>
</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Жерді және материалдық емес активтерді сату </w:t>
            </w:r>
            <w:r>
              <w:br/>
            </w:r>
            <w:r>
              <w:rPr>
                <w:rFonts w:ascii="Times New Roman"/>
                <w:b w:val="false"/>
                <w:i w:val="false"/>
                <w:color w:val="000000"/>
                <w:sz w:val="20"/>
              </w:rPr>
              <w:t>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20 000</w:t>
            </w:r>
            <w:r>
              <w:br/>
            </w:r>
            <w:r>
              <w:rPr>
                <w:rFonts w:ascii="Times New Roman"/>
                <w:b w:val="false"/>
                <w:i w:val="false"/>
                <w:color w:val="000000"/>
                <w:sz w:val="20"/>
              </w:rPr>
              <w:t>
</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Жерді сату </w:t>
            </w:r>
            <w:r>
              <w:br/>
            </w:r>
            <w:r>
              <w:rPr>
                <w:rFonts w:ascii="Times New Roman"/>
                <w:b w:val="false"/>
                <w:i w:val="false"/>
                <w:color w:val="000000"/>
                <w:sz w:val="20"/>
              </w:rPr>
              <w:t>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20 000</w:t>
            </w:r>
            <w:r>
              <w:br/>
            </w:r>
            <w:r>
              <w:rPr>
                <w:rFonts w:ascii="Times New Roman"/>
                <w:b w:val="false"/>
                <w:i w:val="false"/>
                <w:color w:val="000000"/>
                <w:sz w:val="20"/>
              </w:rPr>
              <w:t>
</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 түсiмi</w:t>
            </w:r>
            <w:r>
              <w:br/>
            </w:r>
            <w:r>
              <w:rPr>
                <w:rFonts w:ascii="Times New Roman"/>
                <w:b w:val="false"/>
                <w:i w:val="false"/>
                <w:color w:val="000000"/>
                <w:sz w:val="20"/>
              </w:rPr>
              <w:t>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10 403 779</w:t>
            </w:r>
            <w:r>
              <w:br/>
            </w:r>
            <w:r>
              <w:rPr>
                <w:rFonts w:ascii="Times New Roman"/>
                <w:b w:val="false"/>
                <w:i w:val="false"/>
                <w:color w:val="000000"/>
                <w:sz w:val="20"/>
              </w:rPr>
              <w:t>
</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10 403 779</w:t>
            </w:r>
            <w:r>
              <w:br/>
            </w:r>
            <w:r>
              <w:rPr>
                <w:rFonts w:ascii="Times New Roman"/>
                <w:b w:val="false"/>
                <w:i w:val="false"/>
                <w:color w:val="000000"/>
                <w:sz w:val="20"/>
              </w:rPr>
              <w:t>
</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10 403 779</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Кодтар </w:t>
            </w:r>
            <w:r>
              <w:br/>
            </w:r>
            <w:r>
              <w:rPr>
                <w:rFonts w:ascii="Times New Roman"/>
                <w:b w:val="false"/>
                <w:i w:val="false"/>
                <w:color w:val="000000"/>
                <w:sz w:val="20"/>
              </w:rPr>
              <w:t>
</w:t>
            </w:r>
          </w:p>
        </w:tc>
        <w:tc>
          <w:tcPr>
            <w:tcW w:w="64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26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ішкі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 әкімшілігі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Шығындар</w:t>
            </w:r>
            <w:r>
              <w:br/>
            </w:r>
            <w:r>
              <w:rPr>
                <w:rFonts w:ascii="Times New Roman"/>
                <w:b w:val="false"/>
                <w:i w:val="false"/>
                <w:color w:val="000000"/>
                <w:sz w:val="20"/>
              </w:rPr>
              <w:t>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12 731 093</w:t>
            </w:r>
            <w:r>
              <w:br/>
            </w:r>
            <w:r>
              <w:rPr>
                <w:rFonts w:ascii="Times New Roman"/>
                <w:b w:val="false"/>
                <w:i w:val="false"/>
                <w:color w:val="000000"/>
                <w:sz w:val="20"/>
              </w:rPr>
              <w:t>
</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596 522</w:t>
            </w:r>
            <w:r>
              <w:br/>
            </w:r>
            <w:r>
              <w:rPr>
                <w:rFonts w:ascii="Times New Roman"/>
                <w:b w:val="false"/>
                <w:i w:val="false"/>
                <w:color w:val="000000"/>
                <w:sz w:val="20"/>
              </w:rPr>
              <w:t>
</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503 509</w:t>
            </w:r>
            <w:r>
              <w:br/>
            </w:r>
            <w:r>
              <w:rPr>
                <w:rFonts w:ascii="Times New Roman"/>
                <w:b w:val="false"/>
                <w:i w:val="false"/>
                <w:color w:val="000000"/>
                <w:sz w:val="20"/>
              </w:rPr>
              <w:t>
</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27 330</w:t>
            </w:r>
            <w:r>
              <w:br/>
            </w:r>
            <w:r>
              <w:rPr>
                <w:rFonts w:ascii="Times New Roman"/>
                <w:b w:val="false"/>
                <w:i w:val="false"/>
                <w:color w:val="000000"/>
                <w:sz w:val="20"/>
              </w:rPr>
              <w:t>
</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26 620</w:t>
            </w:r>
            <w:r>
              <w:br/>
            </w:r>
            <w:r>
              <w:rPr>
                <w:rFonts w:ascii="Times New Roman"/>
                <w:b w:val="false"/>
                <w:i w:val="false"/>
                <w:color w:val="000000"/>
                <w:sz w:val="20"/>
              </w:rPr>
              <w:t>
</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710</w:t>
            </w:r>
            <w:r>
              <w:br/>
            </w:r>
            <w:r>
              <w:rPr>
                <w:rFonts w:ascii="Times New Roman"/>
                <w:b w:val="false"/>
                <w:i w:val="false"/>
                <w:color w:val="000000"/>
                <w:sz w:val="20"/>
              </w:rPr>
              <w:t>
</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122 597</w:t>
            </w:r>
            <w:r>
              <w:br/>
            </w:r>
            <w:r>
              <w:rPr>
                <w:rFonts w:ascii="Times New Roman"/>
                <w:b w:val="false"/>
                <w:i w:val="false"/>
                <w:color w:val="000000"/>
                <w:sz w:val="20"/>
              </w:rPr>
              <w:t>
</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121 203</w:t>
            </w:r>
            <w:r>
              <w:br/>
            </w:r>
            <w:r>
              <w:rPr>
                <w:rFonts w:ascii="Times New Roman"/>
                <w:b w:val="false"/>
                <w:i w:val="false"/>
                <w:color w:val="000000"/>
                <w:sz w:val="20"/>
              </w:rPr>
              <w:t>
</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1 394</w:t>
            </w:r>
            <w:r>
              <w:br/>
            </w:r>
            <w:r>
              <w:rPr>
                <w:rFonts w:ascii="Times New Roman"/>
                <w:b w:val="false"/>
                <w:i w:val="false"/>
                <w:color w:val="000000"/>
                <w:sz w:val="20"/>
              </w:rPr>
              <w:t>
</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353 582</w:t>
            </w:r>
            <w:r>
              <w:br/>
            </w:r>
            <w:r>
              <w:rPr>
                <w:rFonts w:ascii="Times New Roman"/>
                <w:b w:val="false"/>
                <w:i w:val="false"/>
                <w:color w:val="000000"/>
                <w:sz w:val="20"/>
              </w:rPr>
              <w:t>
</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314 959</w:t>
            </w:r>
            <w:r>
              <w:br/>
            </w:r>
            <w:r>
              <w:rPr>
                <w:rFonts w:ascii="Times New Roman"/>
                <w:b w:val="false"/>
                <w:i w:val="false"/>
                <w:color w:val="000000"/>
                <w:sz w:val="20"/>
              </w:rPr>
              <w:t>
</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10 623</w:t>
            </w:r>
            <w:r>
              <w:br/>
            </w:r>
            <w:r>
              <w:rPr>
                <w:rFonts w:ascii="Times New Roman"/>
                <w:b w:val="false"/>
                <w:i w:val="false"/>
                <w:color w:val="000000"/>
                <w:sz w:val="20"/>
              </w:rPr>
              <w:t>
</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28 000</w:t>
            </w:r>
            <w:r>
              <w:br/>
            </w:r>
            <w:r>
              <w:rPr>
                <w:rFonts w:ascii="Times New Roman"/>
                <w:b w:val="false"/>
                <w:i w:val="false"/>
                <w:color w:val="000000"/>
                <w:sz w:val="20"/>
              </w:rPr>
              <w:t>
</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1 332</w:t>
            </w:r>
            <w:r>
              <w:br/>
            </w:r>
            <w:r>
              <w:rPr>
                <w:rFonts w:ascii="Times New Roman"/>
                <w:b w:val="false"/>
                <w:i w:val="false"/>
                <w:color w:val="000000"/>
                <w:sz w:val="20"/>
              </w:rPr>
              <w:t>
</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1 332</w:t>
            </w:r>
            <w:r>
              <w:br/>
            </w:r>
            <w:r>
              <w:rPr>
                <w:rFonts w:ascii="Times New Roman"/>
                <w:b w:val="false"/>
                <w:i w:val="false"/>
                <w:color w:val="000000"/>
                <w:sz w:val="20"/>
              </w:rPr>
              <w:t>
</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1 332</w:t>
            </w:r>
            <w:r>
              <w:br/>
            </w:r>
            <w:r>
              <w:rPr>
                <w:rFonts w:ascii="Times New Roman"/>
                <w:b w:val="false"/>
                <w:i w:val="false"/>
                <w:color w:val="000000"/>
                <w:sz w:val="20"/>
              </w:rPr>
              <w:t>
</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1 400</w:t>
            </w:r>
            <w:r>
              <w:br/>
            </w:r>
            <w:r>
              <w:rPr>
                <w:rFonts w:ascii="Times New Roman"/>
                <w:b w:val="false"/>
                <w:i w:val="false"/>
                <w:color w:val="000000"/>
                <w:sz w:val="20"/>
              </w:rPr>
              <w:t>
</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1 400</w:t>
            </w:r>
            <w:r>
              <w:br/>
            </w:r>
            <w:r>
              <w:rPr>
                <w:rFonts w:ascii="Times New Roman"/>
                <w:b w:val="false"/>
                <w:i w:val="false"/>
                <w:color w:val="000000"/>
                <w:sz w:val="20"/>
              </w:rPr>
              <w:t>
</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061</w:t>
            </w:r>
            <w:r>
              <w:br/>
            </w:r>
            <w:r>
              <w:rPr>
                <w:rFonts w:ascii="Times New Roman"/>
                <w:b w:val="false"/>
                <w:i w:val="false"/>
                <w:color w:val="000000"/>
                <w:sz w:val="20"/>
              </w:rPr>
              <w:t>
</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инвестициялар және мемлекеттік-жекешелік әріптестік, оның ішінде концессия мәселелері жөніндегі құжаттаманы сараптау және бағалау</w:t>
            </w:r>
            <w:r>
              <w:br/>
            </w:r>
            <w:r>
              <w:rPr>
                <w:rFonts w:ascii="Times New Roman"/>
                <w:b w:val="false"/>
                <w:i w:val="false"/>
                <w:color w:val="000000"/>
                <w:sz w:val="20"/>
              </w:rPr>
              <w:t>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1 400</w:t>
            </w:r>
            <w:r>
              <w:br/>
            </w:r>
            <w:r>
              <w:rPr>
                <w:rFonts w:ascii="Times New Roman"/>
                <w:b w:val="false"/>
                <w:i w:val="false"/>
                <w:color w:val="000000"/>
                <w:sz w:val="20"/>
              </w:rPr>
              <w:t>
</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90 281</w:t>
            </w:r>
            <w:r>
              <w:br/>
            </w:r>
            <w:r>
              <w:rPr>
                <w:rFonts w:ascii="Times New Roman"/>
                <w:b w:val="false"/>
                <w:i w:val="false"/>
                <w:color w:val="000000"/>
                <w:sz w:val="20"/>
              </w:rPr>
              <w:t>
</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40 112</w:t>
            </w:r>
            <w:r>
              <w:br/>
            </w:r>
            <w:r>
              <w:rPr>
                <w:rFonts w:ascii="Times New Roman"/>
                <w:b w:val="false"/>
                <w:i w:val="false"/>
                <w:color w:val="000000"/>
                <w:sz w:val="20"/>
              </w:rPr>
              <w:t>
</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36 004</w:t>
            </w:r>
            <w:r>
              <w:br/>
            </w:r>
            <w:r>
              <w:rPr>
                <w:rFonts w:ascii="Times New Roman"/>
                <w:b w:val="false"/>
                <w:i w:val="false"/>
                <w:color w:val="000000"/>
                <w:sz w:val="20"/>
              </w:rPr>
              <w:t>
</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4 108</w:t>
            </w:r>
            <w:r>
              <w:br/>
            </w:r>
            <w:r>
              <w:rPr>
                <w:rFonts w:ascii="Times New Roman"/>
                <w:b w:val="false"/>
                <w:i w:val="false"/>
                <w:color w:val="000000"/>
                <w:sz w:val="20"/>
              </w:rPr>
              <w:t>
</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50 169</w:t>
            </w:r>
            <w:r>
              <w:br/>
            </w:r>
            <w:r>
              <w:rPr>
                <w:rFonts w:ascii="Times New Roman"/>
                <w:b w:val="false"/>
                <w:i w:val="false"/>
                <w:color w:val="000000"/>
                <w:sz w:val="20"/>
              </w:rPr>
              <w:t>
</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экономикалық саясатың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47 084</w:t>
            </w:r>
            <w:r>
              <w:br/>
            </w:r>
            <w:r>
              <w:rPr>
                <w:rFonts w:ascii="Times New Roman"/>
                <w:b w:val="false"/>
                <w:i w:val="false"/>
                <w:color w:val="000000"/>
                <w:sz w:val="20"/>
              </w:rPr>
              <w:t>
</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3 085</w:t>
            </w:r>
            <w:r>
              <w:br/>
            </w:r>
            <w:r>
              <w:rPr>
                <w:rFonts w:ascii="Times New Roman"/>
                <w:b w:val="false"/>
                <w:i w:val="false"/>
                <w:color w:val="000000"/>
                <w:sz w:val="20"/>
              </w:rPr>
              <w:t>
</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23 922</w:t>
            </w:r>
            <w:r>
              <w:br/>
            </w:r>
            <w:r>
              <w:rPr>
                <w:rFonts w:ascii="Times New Roman"/>
                <w:b w:val="false"/>
                <w:i w:val="false"/>
                <w:color w:val="000000"/>
                <w:sz w:val="20"/>
              </w:rPr>
              <w:t>
</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19 224</w:t>
            </w:r>
            <w:r>
              <w:br/>
            </w:r>
            <w:r>
              <w:rPr>
                <w:rFonts w:ascii="Times New Roman"/>
                <w:b w:val="false"/>
                <w:i w:val="false"/>
                <w:color w:val="000000"/>
                <w:sz w:val="20"/>
              </w:rPr>
              <w:t>
</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19 224</w:t>
            </w:r>
            <w:r>
              <w:br/>
            </w:r>
            <w:r>
              <w:rPr>
                <w:rFonts w:ascii="Times New Roman"/>
                <w:b w:val="false"/>
                <w:i w:val="false"/>
                <w:color w:val="000000"/>
                <w:sz w:val="20"/>
              </w:rPr>
              <w:t>
</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19 224</w:t>
            </w:r>
            <w:r>
              <w:br/>
            </w:r>
            <w:r>
              <w:rPr>
                <w:rFonts w:ascii="Times New Roman"/>
                <w:b w:val="false"/>
                <w:i w:val="false"/>
                <w:color w:val="000000"/>
                <w:sz w:val="20"/>
              </w:rPr>
              <w:t>
</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жөніндегі жұмыстарды ұйымдастыру</w:t>
            </w:r>
            <w:r>
              <w:br/>
            </w:r>
            <w:r>
              <w:rPr>
                <w:rFonts w:ascii="Times New Roman"/>
                <w:b w:val="false"/>
                <w:i w:val="false"/>
                <w:color w:val="000000"/>
                <w:sz w:val="20"/>
              </w:rPr>
              <w:t>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4 698</w:t>
            </w:r>
            <w:r>
              <w:br/>
            </w:r>
            <w:r>
              <w:rPr>
                <w:rFonts w:ascii="Times New Roman"/>
                <w:b w:val="false"/>
                <w:i w:val="false"/>
                <w:color w:val="000000"/>
                <w:sz w:val="20"/>
              </w:rPr>
              <w:t>
</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4 698</w:t>
            </w:r>
            <w:r>
              <w:br/>
            </w:r>
            <w:r>
              <w:rPr>
                <w:rFonts w:ascii="Times New Roman"/>
                <w:b w:val="false"/>
                <w:i w:val="false"/>
                <w:color w:val="000000"/>
                <w:sz w:val="20"/>
              </w:rPr>
              <w:t>
</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4 698</w:t>
            </w:r>
            <w:r>
              <w:br/>
            </w:r>
            <w:r>
              <w:rPr>
                <w:rFonts w:ascii="Times New Roman"/>
                <w:b w:val="false"/>
                <w:i w:val="false"/>
                <w:color w:val="000000"/>
                <w:sz w:val="20"/>
              </w:rPr>
              <w:t>
</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8 188 901</w:t>
            </w:r>
            <w:r>
              <w:br/>
            </w:r>
            <w:r>
              <w:rPr>
                <w:rFonts w:ascii="Times New Roman"/>
                <w:b w:val="false"/>
                <w:i w:val="false"/>
                <w:color w:val="000000"/>
                <w:sz w:val="20"/>
              </w:rPr>
              <w:t>
</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1 002 773</w:t>
            </w:r>
            <w:r>
              <w:br/>
            </w:r>
            <w:r>
              <w:rPr>
                <w:rFonts w:ascii="Times New Roman"/>
                <w:b w:val="false"/>
                <w:i w:val="false"/>
                <w:color w:val="000000"/>
                <w:sz w:val="20"/>
              </w:rPr>
              <w:t>
</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676 313</w:t>
            </w:r>
            <w:r>
              <w:br/>
            </w:r>
            <w:r>
              <w:rPr>
                <w:rFonts w:ascii="Times New Roman"/>
                <w:b w:val="false"/>
                <w:i w:val="false"/>
                <w:color w:val="000000"/>
                <w:sz w:val="20"/>
              </w:rPr>
              <w:t>
</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ұйымдарының қызметін қамтамасыз ету</w:t>
            </w:r>
            <w:r>
              <w:br/>
            </w:r>
            <w:r>
              <w:rPr>
                <w:rFonts w:ascii="Times New Roman"/>
                <w:b w:val="false"/>
                <w:i w:val="false"/>
                <w:color w:val="000000"/>
                <w:sz w:val="20"/>
              </w:rPr>
              <w:t>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48 381</w:t>
            </w:r>
            <w:r>
              <w:br/>
            </w:r>
            <w:r>
              <w:rPr>
                <w:rFonts w:ascii="Times New Roman"/>
                <w:b w:val="false"/>
                <w:i w:val="false"/>
                <w:color w:val="000000"/>
                <w:sz w:val="20"/>
              </w:rPr>
              <w:t>
</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Мектепке дейінгі білім беру ұйымдарында мемлекеттік білім беру тапсырысын іске асыру </w:t>
            </w:r>
            <w:r>
              <w:br/>
            </w:r>
            <w:r>
              <w:rPr>
                <w:rFonts w:ascii="Times New Roman"/>
                <w:b w:val="false"/>
                <w:i w:val="false"/>
                <w:color w:val="000000"/>
                <w:sz w:val="20"/>
              </w:rPr>
              <w:t>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627 932</w:t>
            </w:r>
            <w:r>
              <w:br/>
            </w:r>
            <w:r>
              <w:rPr>
                <w:rFonts w:ascii="Times New Roman"/>
                <w:b w:val="false"/>
                <w:i w:val="false"/>
                <w:color w:val="000000"/>
                <w:sz w:val="20"/>
              </w:rPr>
              <w:t>
</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326 460</w:t>
            </w:r>
            <w:r>
              <w:br/>
            </w:r>
            <w:r>
              <w:rPr>
                <w:rFonts w:ascii="Times New Roman"/>
                <w:b w:val="false"/>
                <w:i w:val="false"/>
                <w:color w:val="000000"/>
                <w:sz w:val="20"/>
              </w:rPr>
              <w:t>
</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326 460</w:t>
            </w:r>
            <w:r>
              <w:br/>
            </w:r>
            <w:r>
              <w:rPr>
                <w:rFonts w:ascii="Times New Roman"/>
                <w:b w:val="false"/>
                <w:i w:val="false"/>
                <w:color w:val="000000"/>
                <w:sz w:val="20"/>
              </w:rPr>
              <w:t>
</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6 960 085</w:t>
            </w:r>
            <w:r>
              <w:br/>
            </w:r>
            <w:r>
              <w:rPr>
                <w:rFonts w:ascii="Times New Roman"/>
                <w:b w:val="false"/>
                <w:i w:val="false"/>
                <w:color w:val="000000"/>
                <w:sz w:val="20"/>
              </w:rPr>
              <w:t>
</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4 738</w:t>
            </w:r>
            <w:r>
              <w:br/>
            </w:r>
            <w:r>
              <w:rPr>
                <w:rFonts w:ascii="Times New Roman"/>
                <w:b w:val="false"/>
                <w:i w:val="false"/>
                <w:color w:val="000000"/>
                <w:sz w:val="20"/>
              </w:rPr>
              <w:t>
</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4 738</w:t>
            </w:r>
            <w:r>
              <w:br/>
            </w:r>
            <w:r>
              <w:rPr>
                <w:rFonts w:ascii="Times New Roman"/>
                <w:b w:val="false"/>
                <w:i w:val="false"/>
                <w:color w:val="000000"/>
                <w:sz w:val="20"/>
              </w:rPr>
              <w:t>
</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6 334 096</w:t>
            </w:r>
            <w:r>
              <w:br/>
            </w:r>
            <w:r>
              <w:rPr>
                <w:rFonts w:ascii="Times New Roman"/>
                <w:b w:val="false"/>
                <w:i w:val="false"/>
                <w:color w:val="000000"/>
                <w:sz w:val="20"/>
              </w:rPr>
              <w:t>
</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6 123 550</w:t>
            </w:r>
            <w:r>
              <w:br/>
            </w:r>
            <w:r>
              <w:rPr>
                <w:rFonts w:ascii="Times New Roman"/>
                <w:b w:val="false"/>
                <w:i w:val="false"/>
                <w:color w:val="000000"/>
                <w:sz w:val="20"/>
              </w:rPr>
              <w:t>
</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210 546</w:t>
            </w:r>
            <w:r>
              <w:br/>
            </w:r>
            <w:r>
              <w:rPr>
                <w:rFonts w:ascii="Times New Roman"/>
                <w:b w:val="false"/>
                <w:i w:val="false"/>
                <w:color w:val="000000"/>
                <w:sz w:val="20"/>
              </w:rPr>
              <w:t>
</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472</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сәулет және қала құрылысы бөлімі</w:t>
            </w:r>
            <w:r>
              <w:br/>
            </w:r>
            <w:r>
              <w:rPr>
                <w:rFonts w:ascii="Times New Roman"/>
                <w:b w:val="false"/>
                <w:i w:val="false"/>
                <w:color w:val="000000"/>
                <w:sz w:val="20"/>
              </w:rPr>
              <w:t>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621 251</w:t>
            </w:r>
            <w:r>
              <w:br/>
            </w:r>
            <w:r>
              <w:rPr>
                <w:rFonts w:ascii="Times New Roman"/>
                <w:b w:val="false"/>
                <w:i w:val="false"/>
                <w:color w:val="000000"/>
                <w:sz w:val="20"/>
              </w:rPr>
              <w:t>
</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 объектілерін салу және реконструкциялау</w:t>
            </w:r>
            <w:r>
              <w:br/>
            </w:r>
            <w:r>
              <w:rPr>
                <w:rFonts w:ascii="Times New Roman"/>
                <w:b w:val="false"/>
                <w:i w:val="false"/>
                <w:color w:val="000000"/>
                <w:sz w:val="20"/>
              </w:rPr>
              <w:t>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621 251</w:t>
            </w:r>
            <w:r>
              <w:br/>
            </w:r>
            <w:r>
              <w:rPr>
                <w:rFonts w:ascii="Times New Roman"/>
                <w:b w:val="false"/>
                <w:i w:val="false"/>
                <w:color w:val="000000"/>
                <w:sz w:val="20"/>
              </w:rPr>
              <w:t>
</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226 043</w:t>
            </w:r>
            <w:r>
              <w:br/>
            </w:r>
            <w:r>
              <w:rPr>
                <w:rFonts w:ascii="Times New Roman"/>
                <w:b w:val="false"/>
                <w:i w:val="false"/>
                <w:color w:val="000000"/>
                <w:sz w:val="20"/>
              </w:rPr>
              <w:t>
</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226 043</w:t>
            </w:r>
            <w:r>
              <w:br/>
            </w:r>
            <w:r>
              <w:rPr>
                <w:rFonts w:ascii="Times New Roman"/>
                <w:b w:val="false"/>
                <w:i w:val="false"/>
                <w:color w:val="000000"/>
                <w:sz w:val="20"/>
              </w:rPr>
              <w:t>
</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24 087</w:t>
            </w:r>
            <w:r>
              <w:br/>
            </w:r>
            <w:r>
              <w:rPr>
                <w:rFonts w:ascii="Times New Roman"/>
                <w:b w:val="false"/>
                <w:i w:val="false"/>
                <w:color w:val="000000"/>
                <w:sz w:val="20"/>
              </w:rPr>
              <w:t>
</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(областык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78 966</w:t>
            </w:r>
            <w:r>
              <w:br/>
            </w:r>
            <w:r>
              <w:rPr>
                <w:rFonts w:ascii="Times New Roman"/>
                <w:b w:val="false"/>
                <w:i w:val="false"/>
                <w:color w:val="000000"/>
                <w:sz w:val="20"/>
              </w:rPr>
              <w:t>
</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576</w:t>
            </w:r>
            <w:r>
              <w:br/>
            </w:r>
            <w:r>
              <w:rPr>
                <w:rFonts w:ascii="Times New Roman"/>
                <w:b w:val="false"/>
                <w:i w:val="false"/>
                <w:color w:val="000000"/>
                <w:sz w:val="20"/>
              </w:rPr>
              <w:t>
</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720</w:t>
            </w:r>
            <w:r>
              <w:br/>
            </w:r>
            <w:r>
              <w:rPr>
                <w:rFonts w:ascii="Times New Roman"/>
                <w:b w:val="false"/>
                <w:i w:val="false"/>
                <w:color w:val="000000"/>
                <w:sz w:val="20"/>
              </w:rPr>
              <w:t>
</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r>
              <w:br/>
            </w:r>
            <w:r>
              <w:rPr>
                <w:rFonts w:ascii="Times New Roman"/>
                <w:b w:val="false"/>
                <w:i w:val="false"/>
                <w:color w:val="000000"/>
                <w:sz w:val="20"/>
              </w:rPr>
              <w:t>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18 810</w:t>
            </w:r>
            <w:r>
              <w:br/>
            </w:r>
            <w:r>
              <w:rPr>
                <w:rFonts w:ascii="Times New Roman"/>
                <w:b w:val="false"/>
                <w:i w:val="false"/>
                <w:color w:val="000000"/>
                <w:sz w:val="20"/>
              </w:rPr>
              <w:t>
</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r>
              <w:br/>
            </w:r>
            <w:r>
              <w:rPr>
                <w:rFonts w:ascii="Times New Roman"/>
                <w:b w:val="false"/>
                <w:i w:val="false"/>
                <w:color w:val="000000"/>
                <w:sz w:val="20"/>
              </w:rPr>
              <w:t>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3 181</w:t>
            </w:r>
            <w:r>
              <w:br/>
            </w:r>
            <w:r>
              <w:rPr>
                <w:rFonts w:ascii="Times New Roman"/>
                <w:b w:val="false"/>
                <w:i w:val="false"/>
                <w:color w:val="000000"/>
                <w:sz w:val="20"/>
              </w:rPr>
              <w:t>
</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5 803</w:t>
            </w:r>
            <w:r>
              <w:br/>
            </w:r>
            <w:r>
              <w:rPr>
                <w:rFonts w:ascii="Times New Roman"/>
                <w:b w:val="false"/>
                <w:i w:val="false"/>
                <w:color w:val="000000"/>
                <w:sz w:val="20"/>
              </w:rPr>
              <w:t>
</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93 900</w:t>
            </w:r>
            <w:r>
              <w:br/>
            </w:r>
            <w:r>
              <w:rPr>
                <w:rFonts w:ascii="Times New Roman"/>
                <w:b w:val="false"/>
                <w:i w:val="false"/>
                <w:color w:val="000000"/>
                <w:sz w:val="20"/>
              </w:rPr>
              <w:t>
</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қамсыздардыру</w:t>
            </w:r>
            <w:r>
              <w:br/>
            </w:r>
            <w:r>
              <w:rPr>
                <w:rFonts w:ascii="Times New Roman"/>
                <w:b w:val="false"/>
                <w:i w:val="false"/>
                <w:color w:val="000000"/>
                <w:sz w:val="20"/>
              </w:rPr>
              <w:t>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339 649</w:t>
            </w:r>
            <w:r>
              <w:br/>
            </w:r>
            <w:r>
              <w:rPr>
                <w:rFonts w:ascii="Times New Roman"/>
                <w:b w:val="false"/>
                <w:i w:val="false"/>
                <w:color w:val="000000"/>
                <w:sz w:val="20"/>
              </w:rPr>
              <w:t>
</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қамсыздандыру</w:t>
            </w:r>
            <w:r>
              <w:br/>
            </w:r>
            <w:r>
              <w:rPr>
                <w:rFonts w:ascii="Times New Roman"/>
                <w:b w:val="false"/>
                <w:i w:val="false"/>
                <w:color w:val="000000"/>
                <w:sz w:val="20"/>
              </w:rPr>
              <w:t>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176 376</w:t>
            </w:r>
            <w:r>
              <w:br/>
            </w:r>
            <w:r>
              <w:rPr>
                <w:rFonts w:ascii="Times New Roman"/>
                <w:b w:val="false"/>
                <w:i w:val="false"/>
                <w:color w:val="000000"/>
                <w:sz w:val="20"/>
              </w:rPr>
              <w:t>
</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172 812</w:t>
            </w:r>
            <w:r>
              <w:br/>
            </w:r>
            <w:r>
              <w:rPr>
                <w:rFonts w:ascii="Times New Roman"/>
                <w:b w:val="false"/>
                <w:i w:val="false"/>
                <w:color w:val="000000"/>
                <w:sz w:val="20"/>
              </w:rPr>
              <w:t>
</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159 500</w:t>
            </w:r>
            <w:r>
              <w:br/>
            </w:r>
            <w:r>
              <w:rPr>
                <w:rFonts w:ascii="Times New Roman"/>
                <w:b w:val="false"/>
                <w:i w:val="false"/>
                <w:color w:val="000000"/>
                <w:sz w:val="20"/>
              </w:rPr>
              <w:t>
</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13 312</w:t>
            </w:r>
            <w:r>
              <w:br/>
            </w:r>
            <w:r>
              <w:rPr>
                <w:rFonts w:ascii="Times New Roman"/>
                <w:b w:val="false"/>
                <w:i w:val="false"/>
                <w:color w:val="000000"/>
                <w:sz w:val="20"/>
              </w:rPr>
              <w:t>
</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3 564</w:t>
            </w:r>
            <w:r>
              <w:br/>
            </w:r>
            <w:r>
              <w:rPr>
                <w:rFonts w:ascii="Times New Roman"/>
                <w:b w:val="false"/>
                <w:i w:val="false"/>
                <w:color w:val="000000"/>
                <w:sz w:val="20"/>
              </w:rPr>
              <w:t>
</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Патронат тәрбиешілерге берілген баланы (балаларды) асырап бағу</w:t>
            </w:r>
            <w:r>
              <w:br/>
            </w:r>
            <w:r>
              <w:rPr>
                <w:rFonts w:ascii="Times New Roman"/>
                <w:b w:val="false"/>
                <w:i w:val="false"/>
                <w:color w:val="000000"/>
                <w:sz w:val="20"/>
              </w:rPr>
              <w:t>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3 564</w:t>
            </w:r>
            <w:r>
              <w:br/>
            </w:r>
            <w:r>
              <w:rPr>
                <w:rFonts w:ascii="Times New Roman"/>
                <w:b w:val="false"/>
                <w:i w:val="false"/>
                <w:color w:val="000000"/>
                <w:sz w:val="20"/>
              </w:rPr>
              <w:t>
</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114 364</w:t>
            </w:r>
            <w:r>
              <w:br/>
            </w:r>
            <w:r>
              <w:rPr>
                <w:rFonts w:ascii="Times New Roman"/>
                <w:b w:val="false"/>
                <w:i w:val="false"/>
                <w:color w:val="000000"/>
                <w:sz w:val="20"/>
              </w:rPr>
              <w:t>
</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114 364</w:t>
            </w:r>
            <w:r>
              <w:br/>
            </w:r>
            <w:r>
              <w:rPr>
                <w:rFonts w:ascii="Times New Roman"/>
                <w:b w:val="false"/>
                <w:i w:val="false"/>
                <w:color w:val="000000"/>
                <w:sz w:val="20"/>
              </w:rPr>
              <w:t>
</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27 879</w:t>
            </w:r>
            <w:r>
              <w:br/>
            </w:r>
            <w:r>
              <w:rPr>
                <w:rFonts w:ascii="Times New Roman"/>
                <w:b w:val="false"/>
                <w:i w:val="false"/>
                <w:color w:val="000000"/>
                <w:sz w:val="20"/>
              </w:rPr>
              <w:t>
</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10 306</w:t>
            </w:r>
            <w:r>
              <w:br/>
            </w:r>
            <w:r>
              <w:rPr>
                <w:rFonts w:ascii="Times New Roman"/>
                <w:b w:val="false"/>
                <w:i w:val="false"/>
                <w:color w:val="000000"/>
                <w:sz w:val="20"/>
              </w:rPr>
              <w:t>
</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 тәрбиеленіп оқытылатын мүгедек балаларды материалдық қамтамасыз ету</w:t>
            </w:r>
            <w:r>
              <w:br/>
            </w:r>
            <w:r>
              <w:rPr>
                <w:rFonts w:ascii="Times New Roman"/>
                <w:b w:val="false"/>
                <w:i w:val="false"/>
                <w:color w:val="000000"/>
                <w:sz w:val="20"/>
              </w:rPr>
              <w:t>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1 538</w:t>
            </w:r>
            <w:r>
              <w:br/>
            </w:r>
            <w:r>
              <w:rPr>
                <w:rFonts w:ascii="Times New Roman"/>
                <w:b w:val="false"/>
                <w:i w:val="false"/>
                <w:color w:val="000000"/>
                <w:sz w:val="20"/>
              </w:rPr>
              <w:t>
</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39 698</w:t>
            </w:r>
            <w:r>
              <w:br/>
            </w:r>
            <w:r>
              <w:rPr>
                <w:rFonts w:ascii="Times New Roman"/>
                <w:b w:val="false"/>
                <w:i w:val="false"/>
                <w:color w:val="000000"/>
                <w:sz w:val="20"/>
              </w:rPr>
              <w:t>
</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34 943</w:t>
            </w:r>
            <w:r>
              <w:br/>
            </w:r>
            <w:r>
              <w:rPr>
                <w:rFonts w:ascii="Times New Roman"/>
                <w:b w:val="false"/>
                <w:i w:val="false"/>
                <w:color w:val="000000"/>
                <w:sz w:val="20"/>
              </w:rPr>
              <w:t>
</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48 909</w:t>
            </w:r>
            <w:r>
              <w:br/>
            </w:r>
            <w:r>
              <w:rPr>
                <w:rFonts w:ascii="Times New Roman"/>
                <w:b w:val="false"/>
                <w:i w:val="false"/>
                <w:color w:val="000000"/>
                <w:sz w:val="20"/>
              </w:rPr>
              <w:t>
</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48 909</w:t>
            </w:r>
            <w:r>
              <w:br/>
            </w:r>
            <w:r>
              <w:rPr>
                <w:rFonts w:ascii="Times New Roman"/>
                <w:b w:val="false"/>
                <w:i w:val="false"/>
                <w:color w:val="000000"/>
                <w:sz w:val="20"/>
              </w:rPr>
              <w:t>
</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47 545</w:t>
            </w:r>
            <w:r>
              <w:br/>
            </w:r>
            <w:r>
              <w:rPr>
                <w:rFonts w:ascii="Times New Roman"/>
                <w:b w:val="false"/>
                <w:i w:val="false"/>
                <w:color w:val="000000"/>
                <w:sz w:val="20"/>
              </w:rPr>
              <w:t>
</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370</w:t>
            </w:r>
            <w:r>
              <w:br/>
            </w:r>
            <w:r>
              <w:rPr>
                <w:rFonts w:ascii="Times New Roman"/>
                <w:b w:val="false"/>
                <w:i w:val="false"/>
                <w:color w:val="000000"/>
                <w:sz w:val="20"/>
              </w:rPr>
              <w:t>
</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994</w:t>
            </w:r>
            <w:r>
              <w:br/>
            </w:r>
            <w:r>
              <w:rPr>
                <w:rFonts w:ascii="Times New Roman"/>
                <w:b w:val="false"/>
                <w:i w:val="false"/>
                <w:color w:val="000000"/>
                <w:sz w:val="20"/>
              </w:rPr>
              <w:t>
</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1 098 034</w:t>
            </w:r>
            <w:r>
              <w:br/>
            </w:r>
            <w:r>
              <w:rPr>
                <w:rFonts w:ascii="Times New Roman"/>
                <w:b w:val="false"/>
                <w:i w:val="false"/>
                <w:color w:val="000000"/>
                <w:sz w:val="20"/>
              </w:rPr>
              <w:t>
</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481 064</w:t>
            </w:r>
            <w:r>
              <w:br/>
            </w:r>
            <w:r>
              <w:rPr>
                <w:rFonts w:ascii="Times New Roman"/>
                <w:b w:val="false"/>
                <w:i w:val="false"/>
                <w:color w:val="000000"/>
                <w:sz w:val="20"/>
              </w:rPr>
              <w:t>
</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238</w:t>
            </w:r>
            <w:r>
              <w:br/>
            </w:r>
            <w:r>
              <w:rPr>
                <w:rFonts w:ascii="Times New Roman"/>
                <w:b w:val="false"/>
                <w:i w:val="false"/>
                <w:color w:val="000000"/>
                <w:sz w:val="20"/>
              </w:rPr>
              <w:t>
</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238</w:t>
            </w:r>
            <w:r>
              <w:br/>
            </w:r>
            <w:r>
              <w:rPr>
                <w:rFonts w:ascii="Times New Roman"/>
                <w:b w:val="false"/>
                <w:i w:val="false"/>
                <w:color w:val="000000"/>
                <w:sz w:val="20"/>
              </w:rPr>
              <w:t>
</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345</w:t>
            </w:r>
            <w:r>
              <w:br/>
            </w:r>
            <w:r>
              <w:rPr>
                <w:rFonts w:ascii="Times New Roman"/>
                <w:b w:val="false"/>
                <w:i w:val="false"/>
                <w:color w:val="000000"/>
                <w:sz w:val="20"/>
              </w:rPr>
              <w:t>
</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345</w:t>
            </w:r>
            <w:r>
              <w:br/>
            </w:r>
            <w:r>
              <w:rPr>
                <w:rFonts w:ascii="Times New Roman"/>
                <w:b w:val="false"/>
                <w:i w:val="false"/>
                <w:color w:val="000000"/>
                <w:sz w:val="20"/>
              </w:rPr>
              <w:t>
</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14 629</w:t>
            </w:r>
            <w:r>
              <w:br/>
            </w:r>
            <w:r>
              <w:rPr>
                <w:rFonts w:ascii="Times New Roman"/>
                <w:b w:val="false"/>
                <w:i w:val="false"/>
                <w:color w:val="000000"/>
                <w:sz w:val="20"/>
              </w:rPr>
              <w:t>
</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13 649</w:t>
            </w:r>
            <w:r>
              <w:br/>
            </w:r>
            <w:r>
              <w:rPr>
                <w:rFonts w:ascii="Times New Roman"/>
                <w:b w:val="false"/>
                <w:i w:val="false"/>
                <w:color w:val="000000"/>
                <w:sz w:val="20"/>
              </w:rPr>
              <w:t>
</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049</w:t>
            </w:r>
            <w:r>
              <w:br/>
            </w:r>
            <w:r>
              <w:rPr>
                <w:rFonts w:ascii="Times New Roman"/>
                <w:b w:val="false"/>
                <w:i w:val="false"/>
                <w:color w:val="000000"/>
                <w:sz w:val="20"/>
              </w:rPr>
              <w:t>
</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Көп пәтерлі тұрғын үйлерде энергетикалық аудит жүргізу</w:t>
            </w:r>
            <w:r>
              <w:br/>
            </w:r>
            <w:r>
              <w:rPr>
                <w:rFonts w:ascii="Times New Roman"/>
                <w:b w:val="false"/>
                <w:i w:val="false"/>
                <w:color w:val="000000"/>
                <w:sz w:val="20"/>
              </w:rPr>
              <w:t>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980</w:t>
            </w:r>
            <w:r>
              <w:br/>
            </w:r>
            <w:r>
              <w:rPr>
                <w:rFonts w:ascii="Times New Roman"/>
                <w:b w:val="false"/>
                <w:i w:val="false"/>
                <w:color w:val="000000"/>
                <w:sz w:val="20"/>
              </w:rPr>
              <w:t>
</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15 689</w:t>
            </w:r>
            <w:r>
              <w:br/>
            </w:r>
            <w:r>
              <w:rPr>
                <w:rFonts w:ascii="Times New Roman"/>
                <w:b w:val="false"/>
                <w:i w:val="false"/>
                <w:color w:val="000000"/>
                <w:sz w:val="20"/>
              </w:rPr>
              <w:t>
</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15 689</w:t>
            </w:r>
            <w:r>
              <w:br/>
            </w:r>
            <w:r>
              <w:rPr>
                <w:rFonts w:ascii="Times New Roman"/>
                <w:b w:val="false"/>
                <w:i w:val="false"/>
                <w:color w:val="000000"/>
                <w:sz w:val="20"/>
              </w:rPr>
              <w:t>
</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472</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сәулет және қала құрылысы бөлімі</w:t>
            </w:r>
            <w:r>
              <w:br/>
            </w:r>
            <w:r>
              <w:rPr>
                <w:rFonts w:ascii="Times New Roman"/>
                <w:b w:val="false"/>
                <w:i w:val="false"/>
                <w:color w:val="000000"/>
                <w:sz w:val="20"/>
              </w:rPr>
              <w:t>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450 163</w:t>
            </w:r>
            <w:r>
              <w:br/>
            </w:r>
            <w:r>
              <w:rPr>
                <w:rFonts w:ascii="Times New Roman"/>
                <w:b w:val="false"/>
                <w:i w:val="false"/>
                <w:color w:val="000000"/>
                <w:sz w:val="20"/>
              </w:rPr>
              <w:t>
</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r>
              <w:br/>
            </w:r>
            <w:r>
              <w:rPr>
                <w:rFonts w:ascii="Times New Roman"/>
                <w:b w:val="false"/>
                <w:i w:val="false"/>
                <w:color w:val="000000"/>
                <w:sz w:val="20"/>
              </w:rPr>
              <w:t>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45 000</w:t>
            </w:r>
            <w:r>
              <w:br/>
            </w:r>
            <w:r>
              <w:rPr>
                <w:rFonts w:ascii="Times New Roman"/>
                <w:b w:val="false"/>
                <w:i w:val="false"/>
                <w:color w:val="000000"/>
                <w:sz w:val="20"/>
              </w:rPr>
              <w:t>
</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r>
              <w:br/>
            </w:r>
            <w:r>
              <w:rPr>
                <w:rFonts w:ascii="Times New Roman"/>
                <w:b w:val="false"/>
                <w:i w:val="false"/>
                <w:color w:val="000000"/>
                <w:sz w:val="20"/>
              </w:rPr>
              <w:t>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405 163</w:t>
            </w:r>
            <w:r>
              <w:br/>
            </w:r>
            <w:r>
              <w:rPr>
                <w:rFonts w:ascii="Times New Roman"/>
                <w:b w:val="false"/>
                <w:i w:val="false"/>
                <w:color w:val="000000"/>
                <w:sz w:val="20"/>
              </w:rPr>
              <w:t>
</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496 800</w:t>
            </w:r>
            <w:r>
              <w:br/>
            </w:r>
            <w:r>
              <w:rPr>
                <w:rFonts w:ascii="Times New Roman"/>
                <w:b w:val="false"/>
                <w:i w:val="false"/>
                <w:color w:val="000000"/>
                <w:sz w:val="20"/>
              </w:rPr>
              <w:t>
</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496 800</w:t>
            </w:r>
            <w:r>
              <w:br/>
            </w:r>
            <w:r>
              <w:rPr>
                <w:rFonts w:ascii="Times New Roman"/>
                <w:b w:val="false"/>
                <w:i w:val="false"/>
                <w:color w:val="000000"/>
                <w:sz w:val="20"/>
              </w:rPr>
              <w:t>
</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46 315</w:t>
            </w:r>
            <w:r>
              <w:br/>
            </w:r>
            <w:r>
              <w:rPr>
                <w:rFonts w:ascii="Times New Roman"/>
                <w:b w:val="false"/>
                <w:i w:val="false"/>
                <w:color w:val="000000"/>
                <w:sz w:val="20"/>
              </w:rPr>
              <w:t>
</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3 435</w:t>
            </w:r>
            <w:r>
              <w:br/>
            </w:r>
            <w:r>
              <w:rPr>
                <w:rFonts w:ascii="Times New Roman"/>
                <w:b w:val="false"/>
                <w:i w:val="false"/>
                <w:color w:val="000000"/>
                <w:sz w:val="20"/>
              </w:rPr>
              <w:t>
</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жүйелерін дамыту</w:t>
            </w:r>
            <w:r>
              <w:br/>
            </w:r>
            <w:r>
              <w:rPr>
                <w:rFonts w:ascii="Times New Roman"/>
                <w:b w:val="false"/>
                <w:i w:val="false"/>
                <w:color w:val="000000"/>
                <w:sz w:val="20"/>
              </w:rPr>
              <w:t>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3 824</w:t>
            </w:r>
            <w:r>
              <w:br/>
            </w:r>
            <w:r>
              <w:rPr>
                <w:rFonts w:ascii="Times New Roman"/>
                <w:b w:val="false"/>
                <w:i w:val="false"/>
                <w:color w:val="000000"/>
                <w:sz w:val="20"/>
              </w:rPr>
              <w:t>
</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443 226</w:t>
            </w:r>
            <w:r>
              <w:br/>
            </w:r>
            <w:r>
              <w:rPr>
                <w:rFonts w:ascii="Times New Roman"/>
                <w:b w:val="false"/>
                <w:i w:val="false"/>
                <w:color w:val="000000"/>
                <w:sz w:val="20"/>
              </w:rPr>
              <w:t>
</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120 170</w:t>
            </w:r>
            <w:r>
              <w:br/>
            </w:r>
            <w:r>
              <w:rPr>
                <w:rFonts w:ascii="Times New Roman"/>
                <w:b w:val="false"/>
                <w:i w:val="false"/>
                <w:color w:val="000000"/>
                <w:sz w:val="20"/>
              </w:rPr>
              <w:t>
</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120 170</w:t>
            </w:r>
            <w:r>
              <w:br/>
            </w:r>
            <w:r>
              <w:rPr>
                <w:rFonts w:ascii="Times New Roman"/>
                <w:b w:val="false"/>
                <w:i w:val="false"/>
                <w:color w:val="000000"/>
                <w:sz w:val="20"/>
              </w:rPr>
              <w:t>
</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мекендердегі көшелердi жарықтандыру</w:t>
            </w:r>
            <w:r>
              <w:br/>
            </w:r>
            <w:r>
              <w:rPr>
                <w:rFonts w:ascii="Times New Roman"/>
                <w:b w:val="false"/>
                <w:i w:val="false"/>
                <w:color w:val="000000"/>
                <w:sz w:val="20"/>
              </w:rPr>
              <w:t>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25 615</w:t>
            </w:r>
            <w:r>
              <w:br/>
            </w:r>
            <w:r>
              <w:rPr>
                <w:rFonts w:ascii="Times New Roman"/>
                <w:b w:val="false"/>
                <w:i w:val="false"/>
                <w:color w:val="000000"/>
                <w:sz w:val="20"/>
              </w:rPr>
              <w:t>
</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мекендердiң санитариясын қамтамасыз ету</w:t>
            </w:r>
            <w:r>
              <w:br/>
            </w:r>
            <w:r>
              <w:rPr>
                <w:rFonts w:ascii="Times New Roman"/>
                <w:b w:val="false"/>
                <w:i w:val="false"/>
                <w:color w:val="000000"/>
                <w:sz w:val="20"/>
              </w:rPr>
              <w:t>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24 623</w:t>
            </w:r>
            <w:r>
              <w:br/>
            </w:r>
            <w:r>
              <w:rPr>
                <w:rFonts w:ascii="Times New Roman"/>
                <w:b w:val="false"/>
                <w:i w:val="false"/>
                <w:color w:val="000000"/>
                <w:sz w:val="20"/>
              </w:rPr>
              <w:t>
</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69 932</w:t>
            </w:r>
            <w:r>
              <w:br/>
            </w:r>
            <w:r>
              <w:rPr>
                <w:rFonts w:ascii="Times New Roman"/>
                <w:b w:val="false"/>
                <w:i w:val="false"/>
                <w:color w:val="000000"/>
                <w:sz w:val="20"/>
              </w:rPr>
              <w:t>
</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929 344</w:t>
            </w:r>
            <w:r>
              <w:br/>
            </w:r>
            <w:r>
              <w:rPr>
                <w:rFonts w:ascii="Times New Roman"/>
                <w:b w:val="false"/>
                <w:i w:val="false"/>
                <w:color w:val="000000"/>
                <w:sz w:val="20"/>
              </w:rPr>
              <w:t>
</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175 687</w:t>
            </w:r>
            <w:r>
              <w:br/>
            </w:r>
            <w:r>
              <w:rPr>
                <w:rFonts w:ascii="Times New Roman"/>
                <w:b w:val="false"/>
                <w:i w:val="false"/>
                <w:color w:val="000000"/>
                <w:sz w:val="20"/>
              </w:rPr>
              <w:t>
</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104 625</w:t>
            </w:r>
            <w:r>
              <w:br/>
            </w:r>
            <w:r>
              <w:rPr>
                <w:rFonts w:ascii="Times New Roman"/>
                <w:b w:val="false"/>
                <w:i w:val="false"/>
                <w:color w:val="000000"/>
                <w:sz w:val="20"/>
              </w:rPr>
              <w:t>
</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104 625</w:t>
            </w:r>
            <w:r>
              <w:br/>
            </w:r>
            <w:r>
              <w:rPr>
                <w:rFonts w:ascii="Times New Roman"/>
                <w:b w:val="false"/>
                <w:i w:val="false"/>
                <w:color w:val="000000"/>
                <w:sz w:val="20"/>
              </w:rPr>
              <w:t>
</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472</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сәулет және қала құрылысы бөлімі</w:t>
            </w:r>
            <w:r>
              <w:br/>
            </w:r>
            <w:r>
              <w:rPr>
                <w:rFonts w:ascii="Times New Roman"/>
                <w:b w:val="false"/>
                <w:i w:val="false"/>
                <w:color w:val="000000"/>
                <w:sz w:val="20"/>
              </w:rPr>
              <w:t>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71 062</w:t>
            </w:r>
            <w:r>
              <w:br/>
            </w:r>
            <w:r>
              <w:rPr>
                <w:rFonts w:ascii="Times New Roman"/>
                <w:b w:val="false"/>
                <w:i w:val="false"/>
                <w:color w:val="000000"/>
                <w:sz w:val="20"/>
              </w:rPr>
              <w:t>
</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объектілерін дамыту</w:t>
            </w:r>
            <w:r>
              <w:br/>
            </w:r>
            <w:r>
              <w:rPr>
                <w:rFonts w:ascii="Times New Roman"/>
                <w:b w:val="false"/>
                <w:i w:val="false"/>
                <w:color w:val="000000"/>
                <w:sz w:val="20"/>
              </w:rPr>
              <w:t>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71 062</w:t>
            </w:r>
            <w:r>
              <w:br/>
            </w:r>
            <w:r>
              <w:rPr>
                <w:rFonts w:ascii="Times New Roman"/>
                <w:b w:val="false"/>
                <w:i w:val="false"/>
                <w:color w:val="000000"/>
                <w:sz w:val="20"/>
              </w:rPr>
              <w:t>
</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595 364</w:t>
            </w:r>
            <w:r>
              <w:br/>
            </w:r>
            <w:r>
              <w:rPr>
                <w:rFonts w:ascii="Times New Roman"/>
                <w:b w:val="false"/>
                <w:i w:val="false"/>
                <w:color w:val="000000"/>
                <w:sz w:val="20"/>
              </w:rPr>
              <w:t>
</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473 795</w:t>
            </w:r>
            <w:r>
              <w:br/>
            </w:r>
            <w:r>
              <w:rPr>
                <w:rFonts w:ascii="Times New Roman"/>
                <w:b w:val="false"/>
                <w:i w:val="false"/>
                <w:color w:val="000000"/>
                <w:sz w:val="20"/>
              </w:rPr>
              <w:t>
</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17 994</w:t>
            </w:r>
            <w:r>
              <w:br/>
            </w:r>
            <w:r>
              <w:rPr>
                <w:rFonts w:ascii="Times New Roman"/>
                <w:b w:val="false"/>
                <w:i w:val="false"/>
                <w:color w:val="000000"/>
                <w:sz w:val="20"/>
              </w:rPr>
              <w:t>
</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5 420</w:t>
            </w:r>
            <w:r>
              <w:br/>
            </w:r>
            <w:r>
              <w:rPr>
                <w:rFonts w:ascii="Times New Roman"/>
                <w:b w:val="false"/>
                <w:i w:val="false"/>
                <w:color w:val="000000"/>
                <w:sz w:val="20"/>
              </w:rPr>
              <w:t>
</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343 884</w:t>
            </w:r>
            <w:r>
              <w:br/>
            </w:r>
            <w:r>
              <w:rPr>
                <w:rFonts w:ascii="Times New Roman"/>
                <w:b w:val="false"/>
                <w:i w:val="false"/>
                <w:color w:val="000000"/>
                <w:sz w:val="20"/>
              </w:rPr>
              <w:t>
</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37 200</w:t>
            </w:r>
            <w:r>
              <w:br/>
            </w:r>
            <w:r>
              <w:rPr>
                <w:rFonts w:ascii="Times New Roman"/>
                <w:b w:val="false"/>
                <w:i w:val="false"/>
                <w:color w:val="000000"/>
                <w:sz w:val="20"/>
              </w:rPr>
              <w:t>
</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69 297</w:t>
            </w:r>
            <w:r>
              <w:br/>
            </w:r>
            <w:r>
              <w:rPr>
                <w:rFonts w:ascii="Times New Roman"/>
                <w:b w:val="false"/>
                <w:i w:val="false"/>
                <w:color w:val="000000"/>
                <w:sz w:val="20"/>
              </w:rPr>
              <w:t>
</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472</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сәулет және қала құрылысы бөлімі</w:t>
            </w:r>
            <w:r>
              <w:br/>
            </w:r>
            <w:r>
              <w:rPr>
                <w:rFonts w:ascii="Times New Roman"/>
                <w:b w:val="false"/>
                <w:i w:val="false"/>
                <w:color w:val="000000"/>
                <w:sz w:val="20"/>
              </w:rPr>
              <w:t>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121 569</w:t>
            </w:r>
            <w:r>
              <w:br/>
            </w:r>
            <w:r>
              <w:rPr>
                <w:rFonts w:ascii="Times New Roman"/>
                <w:b w:val="false"/>
                <w:i w:val="false"/>
                <w:color w:val="000000"/>
                <w:sz w:val="20"/>
              </w:rPr>
              <w:t>
</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 объектілерін дамыту</w:t>
            </w:r>
            <w:r>
              <w:br/>
            </w:r>
            <w:r>
              <w:rPr>
                <w:rFonts w:ascii="Times New Roman"/>
                <w:b w:val="false"/>
                <w:i w:val="false"/>
                <w:color w:val="000000"/>
                <w:sz w:val="20"/>
              </w:rPr>
              <w:t>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121 569</w:t>
            </w:r>
            <w:r>
              <w:br/>
            </w:r>
            <w:r>
              <w:rPr>
                <w:rFonts w:ascii="Times New Roman"/>
                <w:b w:val="false"/>
                <w:i w:val="false"/>
                <w:color w:val="000000"/>
                <w:sz w:val="20"/>
              </w:rPr>
              <w:t>
</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85 750</w:t>
            </w:r>
            <w:r>
              <w:br/>
            </w:r>
            <w:r>
              <w:rPr>
                <w:rFonts w:ascii="Times New Roman"/>
                <w:b w:val="false"/>
                <w:i w:val="false"/>
                <w:color w:val="000000"/>
                <w:sz w:val="20"/>
              </w:rPr>
              <w:t>
</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70 615</w:t>
            </w:r>
            <w:r>
              <w:br/>
            </w:r>
            <w:r>
              <w:rPr>
                <w:rFonts w:ascii="Times New Roman"/>
                <w:b w:val="false"/>
                <w:i w:val="false"/>
                <w:color w:val="000000"/>
                <w:sz w:val="20"/>
              </w:rPr>
              <w:t>
</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58 344</w:t>
            </w:r>
            <w:r>
              <w:br/>
            </w:r>
            <w:r>
              <w:rPr>
                <w:rFonts w:ascii="Times New Roman"/>
                <w:b w:val="false"/>
                <w:i w:val="false"/>
                <w:color w:val="000000"/>
                <w:sz w:val="20"/>
              </w:rPr>
              <w:t>
</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12 271</w:t>
            </w:r>
            <w:r>
              <w:br/>
            </w:r>
            <w:r>
              <w:rPr>
                <w:rFonts w:ascii="Times New Roman"/>
                <w:b w:val="false"/>
                <w:i w:val="false"/>
                <w:color w:val="000000"/>
                <w:sz w:val="20"/>
              </w:rPr>
              <w:t>
</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15 135</w:t>
            </w:r>
            <w:r>
              <w:br/>
            </w:r>
            <w:r>
              <w:rPr>
                <w:rFonts w:ascii="Times New Roman"/>
                <w:b w:val="false"/>
                <w:i w:val="false"/>
                <w:color w:val="000000"/>
                <w:sz w:val="20"/>
              </w:rPr>
              <w:t>
</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15 135</w:t>
            </w:r>
            <w:r>
              <w:br/>
            </w:r>
            <w:r>
              <w:rPr>
                <w:rFonts w:ascii="Times New Roman"/>
                <w:b w:val="false"/>
                <w:i w:val="false"/>
                <w:color w:val="000000"/>
                <w:sz w:val="20"/>
              </w:rPr>
              <w:t>
</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72 543</w:t>
            </w:r>
            <w:r>
              <w:br/>
            </w:r>
            <w:r>
              <w:rPr>
                <w:rFonts w:ascii="Times New Roman"/>
                <w:b w:val="false"/>
                <w:i w:val="false"/>
                <w:color w:val="000000"/>
                <w:sz w:val="20"/>
              </w:rPr>
              <w:t>
</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24 148</w:t>
            </w:r>
            <w:r>
              <w:br/>
            </w:r>
            <w:r>
              <w:rPr>
                <w:rFonts w:ascii="Times New Roman"/>
                <w:b w:val="false"/>
                <w:i w:val="false"/>
                <w:color w:val="000000"/>
                <w:sz w:val="20"/>
              </w:rPr>
              <w:t>
</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18 138</w:t>
            </w:r>
            <w:r>
              <w:br/>
            </w:r>
            <w:r>
              <w:rPr>
                <w:rFonts w:ascii="Times New Roman"/>
                <w:b w:val="false"/>
                <w:i w:val="false"/>
                <w:color w:val="000000"/>
                <w:sz w:val="20"/>
              </w:rPr>
              <w:t>
</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1 088</w:t>
            </w:r>
            <w:r>
              <w:br/>
            </w:r>
            <w:r>
              <w:rPr>
                <w:rFonts w:ascii="Times New Roman"/>
                <w:b w:val="false"/>
                <w:i w:val="false"/>
                <w:color w:val="000000"/>
                <w:sz w:val="20"/>
              </w:rPr>
              <w:t>
</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4 922</w:t>
            </w:r>
            <w:r>
              <w:br/>
            </w:r>
            <w:r>
              <w:rPr>
                <w:rFonts w:ascii="Times New Roman"/>
                <w:b w:val="false"/>
                <w:i w:val="false"/>
                <w:color w:val="000000"/>
                <w:sz w:val="20"/>
              </w:rPr>
              <w:t>
</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48 395</w:t>
            </w:r>
            <w:r>
              <w:br/>
            </w:r>
            <w:r>
              <w:rPr>
                <w:rFonts w:ascii="Times New Roman"/>
                <w:b w:val="false"/>
                <w:i w:val="false"/>
                <w:color w:val="000000"/>
                <w:sz w:val="20"/>
              </w:rPr>
              <w:t>
</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29 032</w:t>
            </w:r>
            <w:r>
              <w:br/>
            </w:r>
            <w:r>
              <w:rPr>
                <w:rFonts w:ascii="Times New Roman"/>
                <w:b w:val="false"/>
                <w:i w:val="false"/>
                <w:color w:val="000000"/>
                <w:sz w:val="20"/>
              </w:rPr>
              <w:t>
</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саласындағы іс-шараларды iске асыру</w:t>
            </w:r>
            <w:r>
              <w:br/>
            </w:r>
            <w:r>
              <w:rPr>
                <w:rFonts w:ascii="Times New Roman"/>
                <w:b w:val="false"/>
                <w:i w:val="false"/>
                <w:color w:val="000000"/>
                <w:sz w:val="20"/>
              </w:rPr>
              <w:t>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18 307</w:t>
            </w:r>
            <w:r>
              <w:br/>
            </w:r>
            <w:r>
              <w:rPr>
                <w:rFonts w:ascii="Times New Roman"/>
                <w:b w:val="false"/>
                <w:i w:val="false"/>
                <w:color w:val="000000"/>
                <w:sz w:val="20"/>
              </w:rPr>
              <w:t>
</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1 056</w:t>
            </w:r>
            <w:r>
              <w:br/>
            </w:r>
            <w:r>
              <w:rPr>
                <w:rFonts w:ascii="Times New Roman"/>
                <w:b w:val="false"/>
                <w:i w:val="false"/>
                <w:color w:val="000000"/>
                <w:sz w:val="20"/>
              </w:rPr>
              <w:t>
</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Отын-энергетика кешенi және жер қойнауын пайдалану</w:t>
            </w:r>
            <w:r>
              <w:br/>
            </w:r>
            <w:r>
              <w:rPr>
                <w:rFonts w:ascii="Times New Roman"/>
                <w:b w:val="false"/>
                <w:i w:val="false"/>
                <w:color w:val="000000"/>
                <w:sz w:val="20"/>
              </w:rPr>
              <w:t>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1 049 367</w:t>
            </w:r>
            <w:r>
              <w:br/>
            </w:r>
            <w:r>
              <w:rPr>
                <w:rFonts w:ascii="Times New Roman"/>
                <w:b w:val="false"/>
                <w:i w:val="false"/>
                <w:color w:val="000000"/>
                <w:sz w:val="20"/>
              </w:rPr>
              <w:t>
</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Отын-энергетика кешені және жер қойнауын пайдалану саласындағы өзге де қызметтер</w:t>
            </w:r>
            <w:r>
              <w:br/>
            </w:r>
            <w:r>
              <w:rPr>
                <w:rFonts w:ascii="Times New Roman"/>
                <w:b w:val="false"/>
                <w:i w:val="false"/>
                <w:color w:val="000000"/>
                <w:sz w:val="20"/>
              </w:rPr>
              <w:t>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1 049 367</w:t>
            </w:r>
            <w:r>
              <w:br/>
            </w:r>
            <w:r>
              <w:rPr>
                <w:rFonts w:ascii="Times New Roman"/>
                <w:b w:val="false"/>
                <w:i w:val="false"/>
                <w:color w:val="000000"/>
                <w:sz w:val="20"/>
              </w:rPr>
              <w:t>
</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1 049 367</w:t>
            </w:r>
            <w:r>
              <w:br/>
            </w:r>
            <w:r>
              <w:rPr>
                <w:rFonts w:ascii="Times New Roman"/>
                <w:b w:val="false"/>
                <w:i w:val="false"/>
                <w:color w:val="000000"/>
                <w:sz w:val="20"/>
              </w:rPr>
              <w:t>
</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036</w:t>
            </w:r>
            <w:r>
              <w:br/>
            </w:r>
            <w:r>
              <w:rPr>
                <w:rFonts w:ascii="Times New Roman"/>
                <w:b w:val="false"/>
                <w:i w:val="false"/>
                <w:color w:val="000000"/>
                <w:sz w:val="20"/>
              </w:rPr>
              <w:t>
</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Газ тасымалдау жүйесін дамыту</w:t>
            </w:r>
            <w:r>
              <w:br/>
            </w:r>
            <w:r>
              <w:rPr>
                <w:rFonts w:ascii="Times New Roman"/>
                <w:b w:val="false"/>
                <w:i w:val="false"/>
                <w:color w:val="000000"/>
                <w:sz w:val="20"/>
              </w:rPr>
              <w:t>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1 049 367</w:t>
            </w:r>
            <w:r>
              <w:br/>
            </w:r>
            <w:r>
              <w:rPr>
                <w:rFonts w:ascii="Times New Roman"/>
                <w:b w:val="false"/>
                <w:i w:val="false"/>
                <w:color w:val="000000"/>
                <w:sz w:val="20"/>
              </w:rPr>
              <w:t>
</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197 691</w:t>
            </w:r>
            <w:r>
              <w:br/>
            </w:r>
            <w:r>
              <w:rPr>
                <w:rFonts w:ascii="Times New Roman"/>
                <w:b w:val="false"/>
                <w:i w:val="false"/>
                <w:color w:val="000000"/>
                <w:sz w:val="20"/>
              </w:rPr>
              <w:t>
</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131 720</w:t>
            </w:r>
            <w:r>
              <w:br/>
            </w:r>
            <w:r>
              <w:rPr>
                <w:rFonts w:ascii="Times New Roman"/>
                <w:b w:val="false"/>
                <w:i w:val="false"/>
                <w:color w:val="000000"/>
                <w:sz w:val="20"/>
              </w:rPr>
              <w:t>
</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6 580</w:t>
            </w:r>
            <w:r>
              <w:br/>
            </w:r>
            <w:r>
              <w:rPr>
                <w:rFonts w:ascii="Times New Roman"/>
                <w:b w:val="false"/>
                <w:i w:val="false"/>
                <w:color w:val="000000"/>
                <w:sz w:val="20"/>
              </w:rPr>
              <w:t>
</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6 580</w:t>
            </w:r>
            <w:r>
              <w:br/>
            </w:r>
            <w:r>
              <w:rPr>
                <w:rFonts w:ascii="Times New Roman"/>
                <w:b w:val="false"/>
                <w:i w:val="false"/>
                <w:color w:val="000000"/>
                <w:sz w:val="20"/>
              </w:rPr>
              <w:t>
</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59 031</w:t>
            </w:r>
            <w:r>
              <w:br/>
            </w:r>
            <w:r>
              <w:rPr>
                <w:rFonts w:ascii="Times New Roman"/>
                <w:b w:val="false"/>
                <w:i w:val="false"/>
                <w:color w:val="000000"/>
                <w:sz w:val="20"/>
              </w:rPr>
              <w:t>
</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28 214</w:t>
            </w:r>
            <w:r>
              <w:br/>
            </w:r>
            <w:r>
              <w:rPr>
                <w:rFonts w:ascii="Times New Roman"/>
                <w:b w:val="false"/>
                <w:i w:val="false"/>
                <w:color w:val="000000"/>
                <w:sz w:val="20"/>
              </w:rPr>
              <w:t>
</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649</w:t>
            </w:r>
            <w:r>
              <w:br/>
            </w:r>
            <w:r>
              <w:rPr>
                <w:rFonts w:ascii="Times New Roman"/>
                <w:b w:val="false"/>
                <w:i w:val="false"/>
                <w:color w:val="000000"/>
                <w:sz w:val="20"/>
              </w:rPr>
              <w:t>
</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көмінділерінің (биотермиялық шұңқырлардың) жұмыс істеуін қамтамасыз ету</w:t>
            </w:r>
            <w:r>
              <w:br/>
            </w:r>
            <w:r>
              <w:rPr>
                <w:rFonts w:ascii="Times New Roman"/>
                <w:b w:val="false"/>
                <w:i w:val="false"/>
                <w:color w:val="000000"/>
                <w:sz w:val="20"/>
              </w:rPr>
              <w:t>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449</w:t>
            </w:r>
            <w:r>
              <w:br/>
            </w:r>
            <w:r>
              <w:rPr>
                <w:rFonts w:ascii="Times New Roman"/>
                <w:b w:val="false"/>
                <w:i w:val="false"/>
                <w:color w:val="000000"/>
                <w:sz w:val="20"/>
              </w:rPr>
              <w:t>
</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4 438</w:t>
            </w:r>
            <w:r>
              <w:br/>
            </w:r>
            <w:r>
              <w:rPr>
                <w:rFonts w:ascii="Times New Roman"/>
                <w:b w:val="false"/>
                <w:i w:val="false"/>
                <w:color w:val="000000"/>
                <w:sz w:val="20"/>
              </w:rPr>
              <w:t>
</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8 182</w:t>
            </w:r>
            <w:r>
              <w:br/>
            </w:r>
            <w:r>
              <w:rPr>
                <w:rFonts w:ascii="Times New Roman"/>
                <w:b w:val="false"/>
                <w:i w:val="false"/>
                <w:color w:val="000000"/>
                <w:sz w:val="20"/>
              </w:rPr>
              <w:t>
</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 бойынша ветеринариялық іс-шараларды жүргізу</w:t>
            </w:r>
            <w:r>
              <w:br/>
            </w:r>
            <w:r>
              <w:rPr>
                <w:rFonts w:ascii="Times New Roman"/>
                <w:b w:val="false"/>
                <w:i w:val="false"/>
                <w:color w:val="000000"/>
                <w:sz w:val="20"/>
              </w:rPr>
              <w:t>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17 099</w:t>
            </w:r>
            <w:r>
              <w:br/>
            </w:r>
            <w:r>
              <w:rPr>
                <w:rFonts w:ascii="Times New Roman"/>
                <w:b w:val="false"/>
                <w:i w:val="false"/>
                <w:color w:val="000000"/>
                <w:sz w:val="20"/>
              </w:rPr>
              <w:t>
</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477</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мен жер қатынастары бөлімі</w:t>
            </w:r>
            <w:r>
              <w:br/>
            </w:r>
            <w:r>
              <w:rPr>
                <w:rFonts w:ascii="Times New Roman"/>
                <w:b w:val="false"/>
                <w:i w:val="false"/>
                <w:color w:val="000000"/>
                <w:sz w:val="20"/>
              </w:rPr>
              <w:t>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66 109</w:t>
            </w:r>
            <w:r>
              <w:br/>
            </w:r>
            <w:r>
              <w:rPr>
                <w:rFonts w:ascii="Times New Roman"/>
                <w:b w:val="false"/>
                <w:i w:val="false"/>
                <w:color w:val="000000"/>
                <w:sz w:val="20"/>
              </w:rPr>
              <w:t>
</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және жер қатынастары саласындағы мемлекеттік саясатты іске асыру жөніндегі қызметтер</w:t>
            </w:r>
            <w:r>
              <w:br/>
            </w:r>
            <w:r>
              <w:rPr>
                <w:rFonts w:ascii="Times New Roman"/>
                <w:b w:val="false"/>
                <w:i w:val="false"/>
                <w:color w:val="000000"/>
                <w:sz w:val="20"/>
              </w:rPr>
              <w:t>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64 977</w:t>
            </w:r>
            <w:r>
              <w:br/>
            </w:r>
            <w:r>
              <w:rPr>
                <w:rFonts w:ascii="Times New Roman"/>
                <w:b w:val="false"/>
                <w:i w:val="false"/>
                <w:color w:val="000000"/>
                <w:sz w:val="20"/>
              </w:rPr>
              <w:t>
</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1 132</w:t>
            </w:r>
            <w:r>
              <w:br/>
            </w:r>
            <w:r>
              <w:rPr>
                <w:rFonts w:ascii="Times New Roman"/>
                <w:b w:val="false"/>
                <w:i w:val="false"/>
                <w:color w:val="000000"/>
                <w:sz w:val="20"/>
              </w:rPr>
              <w:t>
</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басқа да қызметтер</w:t>
            </w:r>
            <w:r>
              <w:br/>
            </w:r>
            <w:r>
              <w:rPr>
                <w:rFonts w:ascii="Times New Roman"/>
                <w:b w:val="false"/>
                <w:i w:val="false"/>
                <w:color w:val="000000"/>
                <w:sz w:val="20"/>
              </w:rPr>
              <w:t>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65 971</w:t>
            </w:r>
            <w:r>
              <w:br/>
            </w:r>
            <w:r>
              <w:rPr>
                <w:rFonts w:ascii="Times New Roman"/>
                <w:b w:val="false"/>
                <w:i w:val="false"/>
                <w:color w:val="000000"/>
                <w:sz w:val="20"/>
              </w:rPr>
              <w:t>
</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65 971</w:t>
            </w:r>
            <w:r>
              <w:br/>
            </w:r>
            <w:r>
              <w:rPr>
                <w:rFonts w:ascii="Times New Roman"/>
                <w:b w:val="false"/>
                <w:i w:val="false"/>
                <w:color w:val="000000"/>
                <w:sz w:val="20"/>
              </w:rPr>
              <w:t>
</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65 971</w:t>
            </w:r>
            <w:r>
              <w:br/>
            </w:r>
            <w:r>
              <w:rPr>
                <w:rFonts w:ascii="Times New Roman"/>
                <w:b w:val="false"/>
                <w:i w:val="false"/>
                <w:color w:val="000000"/>
                <w:sz w:val="20"/>
              </w:rPr>
              <w:t>
</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39 720</w:t>
            </w:r>
            <w:r>
              <w:br/>
            </w:r>
            <w:r>
              <w:rPr>
                <w:rFonts w:ascii="Times New Roman"/>
                <w:b w:val="false"/>
                <w:i w:val="false"/>
                <w:color w:val="000000"/>
                <w:sz w:val="20"/>
              </w:rPr>
              <w:t>
</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39 720</w:t>
            </w:r>
            <w:r>
              <w:br/>
            </w:r>
            <w:r>
              <w:rPr>
                <w:rFonts w:ascii="Times New Roman"/>
                <w:b w:val="false"/>
                <w:i w:val="false"/>
                <w:color w:val="000000"/>
                <w:sz w:val="20"/>
              </w:rPr>
              <w:t>
</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472</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сәулет және қала құрылысы бөлімі</w:t>
            </w:r>
            <w:r>
              <w:br/>
            </w:r>
            <w:r>
              <w:rPr>
                <w:rFonts w:ascii="Times New Roman"/>
                <w:b w:val="false"/>
                <w:i w:val="false"/>
                <w:color w:val="000000"/>
                <w:sz w:val="20"/>
              </w:rPr>
              <w:t>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39 720</w:t>
            </w:r>
            <w:r>
              <w:br/>
            </w:r>
            <w:r>
              <w:rPr>
                <w:rFonts w:ascii="Times New Roman"/>
                <w:b w:val="false"/>
                <w:i w:val="false"/>
                <w:color w:val="000000"/>
                <w:sz w:val="20"/>
              </w:rPr>
              <w:t>
</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құрылыс,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33 597</w:t>
            </w:r>
            <w:r>
              <w:br/>
            </w:r>
            <w:r>
              <w:rPr>
                <w:rFonts w:ascii="Times New Roman"/>
                <w:b w:val="false"/>
                <w:i w:val="false"/>
                <w:color w:val="000000"/>
                <w:sz w:val="20"/>
              </w:rPr>
              <w:t>
</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r>
              <w:br/>
            </w:r>
            <w:r>
              <w:rPr>
                <w:rFonts w:ascii="Times New Roman"/>
                <w:b w:val="false"/>
                <w:i w:val="false"/>
                <w:color w:val="000000"/>
                <w:sz w:val="20"/>
              </w:rPr>
              <w:t>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4 478</w:t>
            </w:r>
            <w:r>
              <w:br/>
            </w:r>
            <w:r>
              <w:rPr>
                <w:rFonts w:ascii="Times New Roman"/>
                <w:b w:val="false"/>
                <w:i w:val="false"/>
                <w:color w:val="000000"/>
                <w:sz w:val="20"/>
              </w:rPr>
              <w:t>
</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1 645</w:t>
            </w:r>
            <w:r>
              <w:br/>
            </w:r>
            <w:r>
              <w:rPr>
                <w:rFonts w:ascii="Times New Roman"/>
                <w:b w:val="false"/>
                <w:i w:val="false"/>
                <w:color w:val="000000"/>
                <w:sz w:val="20"/>
              </w:rPr>
              <w:t>
</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100 687</w:t>
            </w:r>
            <w:r>
              <w:br/>
            </w:r>
            <w:r>
              <w:rPr>
                <w:rFonts w:ascii="Times New Roman"/>
                <w:b w:val="false"/>
                <w:i w:val="false"/>
                <w:color w:val="000000"/>
                <w:sz w:val="20"/>
              </w:rPr>
              <w:t>
</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100 687</w:t>
            </w:r>
            <w:r>
              <w:br/>
            </w:r>
            <w:r>
              <w:rPr>
                <w:rFonts w:ascii="Times New Roman"/>
                <w:b w:val="false"/>
                <w:i w:val="false"/>
                <w:color w:val="000000"/>
                <w:sz w:val="20"/>
              </w:rPr>
              <w:t>
</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100 687</w:t>
            </w:r>
            <w:r>
              <w:br/>
            </w:r>
            <w:r>
              <w:rPr>
                <w:rFonts w:ascii="Times New Roman"/>
                <w:b w:val="false"/>
                <w:i w:val="false"/>
                <w:color w:val="000000"/>
                <w:sz w:val="20"/>
              </w:rPr>
              <w:t>
</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100 687</w:t>
            </w:r>
            <w:r>
              <w:br/>
            </w:r>
            <w:r>
              <w:rPr>
                <w:rFonts w:ascii="Times New Roman"/>
                <w:b w:val="false"/>
                <w:i w:val="false"/>
                <w:color w:val="000000"/>
                <w:sz w:val="20"/>
              </w:rPr>
              <w:t>
</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55 134</w:t>
            </w:r>
            <w:r>
              <w:br/>
            </w:r>
            <w:r>
              <w:rPr>
                <w:rFonts w:ascii="Times New Roman"/>
                <w:b w:val="false"/>
                <w:i w:val="false"/>
                <w:color w:val="000000"/>
                <w:sz w:val="20"/>
              </w:rPr>
              <w:t>
</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 және бәсекелестікті қорғау</w:t>
            </w:r>
            <w:r>
              <w:br/>
            </w:r>
            <w:r>
              <w:rPr>
                <w:rFonts w:ascii="Times New Roman"/>
                <w:b w:val="false"/>
                <w:i w:val="false"/>
                <w:color w:val="000000"/>
                <w:sz w:val="20"/>
              </w:rPr>
              <w:t>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18 127</w:t>
            </w:r>
            <w:r>
              <w:br/>
            </w:r>
            <w:r>
              <w:rPr>
                <w:rFonts w:ascii="Times New Roman"/>
                <w:b w:val="false"/>
                <w:i w:val="false"/>
                <w:color w:val="000000"/>
                <w:sz w:val="20"/>
              </w:rPr>
              <w:t>
</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18 127</w:t>
            </w:r>
            <w:r>
              <w:br/>
            </w:r>
            <w:r>
              <w:rPr>
                <w:rFonts w:ascii="Times New Roman"/>
                <w:b w:val="false"/>
                <w:i w:val="false"/>
                <w:color w:val="000000"/>
                <w:sz w:val="20"/>
              </w:rPr>
              <w:t>
</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17 707</w:t>
            </w:r>
            <w:r>
              <w:br/>
            </w:r>
            <w:r>
              <w:rPr>
                <w:rFonts w:ascii="Times New Roman"/>
                <w:b w:val="false"/>
                <w:i w:val="false"/>
                <w:color w:val="000000"/>
                <w:sz w:val="20"/>
              </w:rPr>
              <w:t>
</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420</w:t>
            </w:r>
            <w:r>
              <w:br/>
            </w:r>
            <w:r>
              <w:rPr>
                <w:rFonts w:ascii="Times New Roman"/>
                <w:b w:val="false"/>
                <w:i w:val="false"/>
                <w:color w:val="000000"/>
                <w:sz w:val="20"/>
              </w:rPr>
              <w:t>
</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37 007</w:t>
            </w:r>
            <w:r>
              <w:br/>
            </w:r>
            <w:r>
              <w:rPr>
                <w:rFonts w:ascii="Times New Roman"/>
                <w:b w:val="false"/>
                <w:i w:val="false"/>
                <w:color w:val="000000"/>
                <w:sz w:val="20"/>
              </w:rPr>
              <w:t>
</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37 007</w:t>
            </w:r>
            <w:r>
              <w:br/>
            </w:r>
            <w:r>
              <w:rPr>
                <w:rFonts w:ascii="Times New Roman"/>
                <w:b w:val="false"/>
                <w:i w:val="false"/>
                <w:color w:val="000000"/>
                <w:sz w:val="20"/>
              </w:rPr>
              <w:t>
</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37 007</w:t>
            </w:r>
            <w:r>
              <w:br/>
            </w:r>
            <w:r>
              <w:rPr>
                <w:rFonts w:ascii="Times New Roman"/>
                <w:b w:val="false"/>
                <w:i w:val="false"/>
                <w:color w:val="000000"/>
                <w:sz w:val="20"/>
              </w:rPr>
              <w:t>
</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сыйақвлар мен өзге де төлемдерді төлеу бойынша борышына қызмет көрсету</w:t>
            </w:r>
            <w:r>
              <w:br/>
            </w:r>
            <w:r>
              <w:rPr>
                <w:rFonts w:ascii="Times New Roman"/>
                <w:b w:val="false"/>
                <w:i w:val="false"/>
                <w:color w:val="000000"/>
                <w:sz w:val="20"/>
              </w:rPr>
              <w:t>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112 112</w:t>
            </w:r>
            <w:r>
              <w:br/>
            </w:r>
            <w:r>
              <w:rPr>
                <w:rFonts w:ascii="Times New Roman"/>
                <w:b w:val="false"/>
                <w:i w:val="false"/>
                <w:color w:val="000000"/>
                <w:sz w:val="20"/>
              </w:rPr>
              <w:t>
</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112 112</w:t>
            </w:r>
            <w:r>
              <w:br/>
            </w:r>
            <w:r>
              <w:rPr>
                <w:rFonts w:ascii="Times New Roman"/>
                <w:b w:val="false"/>
                <w:i w:val="false"/>
                <w:color w:val="000000"/>
                <w:sz w:val="20"/>
              </w:rPr>
              <w:t>
</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112 112</w:t>
            </w:r>
            <w:r>
              <w:br/>
            </w:r>
            <w:r>
              <w:rPr>
                <w:rFonts w:ascii="Times New Roman"/>
                <w:b w:val="false"/>
                <w:i w:val="false"/>
                <w:color w:val="000000"/>
                <w:sz w:val="20"/>
              </w:rPr>
              <w:t>
</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14 244</w:t>
            </w:r>
            <w:r>
              <w:br/>
            </w:r>
            <w:r>
              <w:rPr>
                <w:rFonts w:ascii="Times New Roman"/>
                <w:b w:val="false"/>
                <w:i w:val="false"/>
                <w:color w:val="000000"/>
                <w:sz w:val="20"/>
              </w:rPr>
              <w:t>
</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049</w:t>
            </w:r>
            <w:r>
              <w:br/>
            </w:r>
            <w:r>
              <w:rPr>
                <w:rFonts w:ascii="Times New Roman"/>
                <w:b w:val="false"/>
                <w:i w:val="false"/>
                <w:color w:val="000000"/>
                <w:sz w:val="20"/>
              </w:rPr>
              <w:t>
</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Бюджет заңнамасымен қарастырылған жағдайларда жалпы сипаттағы трансферттерді қайтару </w:t>
            </w:r>
            <w:r>
              <w:br/>
            </w:r>
            <w:r>
              <w:rPr>
                <w:rFonts w:ascii="Times New Roman"/>
                <w:b w:val="false"/>
                <w:i w:val="false"/>
                <w:color w:val="000000"/>
                <w:sz w:val="20"/>
              </w:rPr>
              <w:t>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1 229</w:t>
            </w:r>
            <w:r>
              <w:br/>
            </w:r>
            <w:r>
              <w:rPr>
                <w:rFonts w:ascii="Times New Roman"/>
                <w:b w:val="false"/>
                <w:i w:val="false"/>
                <w:color w:val="000000"/>
                <w:sz w:val="20"/>
              </w:rPr>
              <w:t>
</w:t>
            </w:r>
          </w:p>
        </w:tc>
      </w:tr>
      <w:tr>
        <w:trPr>
          <w:trHeight w:val="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96 639</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Таза бюджеттік кредиттеу</w:t>
            </w:r>
            <w:r>
              <w:br/>
            </w:r>
            <w:r>
              <w:rPr>
                <w:rFonts w:ascii="Times New Roman"/>
                <w:b w:val="false"/>
                <w:i w:val="false"/>
                <w:color w:val="000000"/>
                <w:sz w:val="20"/>
              </w:rPr>
              <w:t>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2 459</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9 545</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7 086</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Қаржы активтерімен операциялар бойынша сальдо</w:t>
            </w:r>
            <w:r>
              <w:br/>
            </w:r>
            <w:r>
              <w:rPr>
                <w:rFonts w:ascii="Times New Roman"/>
                <w:b w:val="false"/>
                <w:i w:val="false"/>
                <w:color w:val="000000"/>
                <w:sz w:val="20"/>
              </w:rPr>
              <w:t>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 Бюджет тапшылығы </w:t>
            </w:r>
            <w:r>
              <w:br/>
            </w:r>
            <w:r>
              <w:rPr>
                <w:rFonts w:ascii="Times New Roman"/>
                <w:b w:val="false"/>
                <w:i w:val="false"/>
                <w:color w:val="000000"/>
                <w:sz w:val="20"/>
              </w:rPr>
              <w:t>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-29 393</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Бюджет тапшылығын қаржыландыру</w:t>
            </w:r>
            <w:r>
              <w:br/>
            </w:r>
            <w:r>
              <w:rPr>
                <w:rFonts w:ascii="Times New Roman"/>
                <w:b w:val="false"/>
                <w:i w:val="false"/>
                <w:color w:val="000000"/>
                <w:sz w:val="20"/>
              </w:rPr>
              <w:t>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29 393</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9 545</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7 086</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пайдаланылатын қалдықтары</w:t>
            </w:r>
            <w:r>
              <w:br/>
            </w:r>
            <w:r>
              <w:rPr>
                <w:rFonts w:ascii="Times New Roman"/>
                <w:b w:val="false"/>
                <w:i w:val="false"/>
                <w:color w:val="000000"/>
                <w:sz w:val="20"/>
              </w:rPr>
              <w:t>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26 934</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Шардара аудандық мәслихатының</w:t>
            </w:r>
            <w:r>
              <w:br/>
            </w:r>
            <w:r>
              <w:rPr>
                <w:rFonts w:ascii="Times New Roman"/>
                <w:b w:val="false"/>
                <w:i w:val="false"/>
                <w:color w:val="000000"/>
                <w:sz w:val="20"/>
              </w:rPr>
              <w:t>2015 жылғы 22 желтоқсандағы</w:t>
            </w:r>
            <w:r>
              <w:br/>
            </w:r>
            <w:r>
              <w:rPr>
                <w:rFonts w:ascii="Times New Roman"/>
                <w:b w:val="false"/>
                <w:i w:val="false"/>
                <w:color w:val="000000"/>
                <w:sz w:val="20"/>
              </w:rPr>
              <w:t>№ 50-286-V шешіміне 2 қосымша</w:t>
            </w:r>
          </w:p>
        </w:tc>
      </w:tr>
    </w:tbl>
    <w:p>
      <w:pPr>
        <w:spacing w:after="0"/>
        <w:ind w:left="0"/>
        <w:jc w:val="left"/>
      </w:pPr>
      <w:r>
        <w:rPr>
          <w:rFonts w:ascii="Times New Roman"/>
          <w:b/>
          <w:i w:val="false"/>
          <w:color w:val="000000"/>
        </w:rPr>
        <w:t xml:space="preserve"> 2017 жылға арналған аудандық бюджет</w:t>
      </w:r>
    </w:p>
    <w:p>
      <w:pPr>
        <w:spacing w:after="0"/>
        <w:ind w:left="0"/>
        <w:jc w:val="left"/>
      </w:pPr>
      <w:r>
        <w:rPr>
          <w:rFonts w:ascii="Times New Roman"/>
          <w:b w:val="false"/>
          <w:i w:val="false"/>
          <w:color w:val="ff0000"/>
          <w:sz w:val="28"/>
        </w:rPr>
        <w:t xml:space="preserve">      Ескерту. 2-қосымша жаңа редакцияда - Оңтүстік Қазақстан облысы Шардара аудандық мәслихатының 08.07.2016 </w:t>
      </w:r>
      <w:r>
        <w:rPr>
          <w:rFonts w:ascii="Times New Roman"/>
          <w:b w:val="false"/>
          <w:i w:val="false"/>
          <w:color w:val="ff0000"/>
          <w:sz w:val="28"/>
        </w:rPr>
        <w:t>№ 5-46-VI</w:t>
      </w:r>
      <w:r>
        <w:rPr>
          <w:rFonts w:ascii="Times New Roman"/>
          <w:b w:val="false"/>
          <w:i w:val="false"/>
          <w:color w:val="ff0000"/>
          <w:sz w:val="28"/>
        </w:rPr>
        <w:t xml:space="preserve"> шешімімен (01.01.2016 бастап қолданысқа енгізілсін).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1"/>
        <w:gridCol w:w="1115"/>
        <w:gridCol w:w="651"/>
        <w:gridCol w:w="418"/>
        <w:gridCol w:w="5551"/>
        <w:gridCol w:w="3914"/>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39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Кірістер</w:t>
            </w:r>
            <w:r>
              <w:br/>
            </w:r>
            <w:r>
              <w:rPr>
                <w:rFonts w:ascii="Times New Roman"/>
                <w:b w:val="false"/>
                <w:i w:val="false"/>
                <w:color w:val="000000"/>
                <w:sz w:val="20"/>
              </w:rPr>
              <w:t>
</w:t>
            </w:r>
          </w:p>
        </w:tc>
        <w:tc>
          <w:tcPr>
            <w:tcW w:w="3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7 412 689</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түсiмдер</w:t>
            </w:r>
            <w:r>
              <w:br/>
            </w:r>
            <w:r>
              <w:rPr>
                <w:rFonts w:ascii="Times New Roman"/>
                <w:b w:val="false"/>
                <w:i w:val="false"/>
                <w:color w:val="000000"/>
                <w:sz w:val="20"/>
              </w:rPr>
              <w:t>
</w:t>
            </w:r>
          </w:p>
        </w:tc>
        <w:tc>
          <w:tcPr>
            <w:tcW w:w="3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1 827 981</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169 908</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169 908</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3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182 923</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3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182 923</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3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1 433 631</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3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1 357 186</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10 384</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3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60 794</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Бiрыңғай жер салығы</w:t>
            </w:r>
            <w:r>
              <w:br/>
            </w:r>
            <w:r>
              <w:rPr>
                <w:rFonts w:ascii="Times New Roman"/>
                <w:b w:val="false"/>
                <w:i w:val="false"/>
                <w:color w:val="000000"/>
                <w:sz w:val="20"/>
              </w:rPr>
              <w:t>
</w:t>
            </w:r>
          </w:p>
        </w:tc>
        <w:tc>
          <w:tcPr>
            <w:tcW w:w="3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5 267</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3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32 245</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10 648</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Табиғи және басқа да ресурстарды пайдаланғаны үшін түсетін түсімдер </w:t>
            </w:r>
            <w:r>
              <w:br/>
            </w:r>
            <w:r>
              <w:rPr>
                <w:rFonts w:ascii="Times New Roman"/>
                <w:b w:val="false"/>
                <w:i w:val="false"/>
                <w:color w:val="000000"/>
                <w:sz w:val="20"/>
              </w:rPr>
              <w:t>
</w:t>
            </w:r>
          </w:p>
        </w:tc>
        <w:tc>
          <w:tcPr>
            <w:tcW w:w="3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5 152</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3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16 271</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бизнесiне салық</w:t>
            </w:r>
            <w:r>
              <w:br/>
            </w:r>
            <w:r>
              <w:rPr>
                <w:rFonts w:ascii="Times New Roman"/>
                <w:b w:val="false"/>
                <w:i w:val="false"/>
                <w:color w:val="000000"/>
                <w:sz w:val="20"/>
              </w:rPr>
              <w:t>
</w:t>
            </w:r>
          </w:p>
        </w:tc>
        <w:tc>
          <w:tcPr>
            <w:tcW w:w="3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174</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3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9 274</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баж</w:t>
            </w:r>
            <w:r>
              <w:br/>
            </w:r>
            <w:r>
              <w:rPr>
                <w:rFonts w:ascii="Times New Roman"/>
                <w:b w:val="false"/>
                <w:i w:val="false"/>
                <w:color w:val="000000"/>
                <w:sz w:val="20"/>
              </w:rPr>
              <w:t>
</w:t>
            </w:r>
          </w:p>
        </w:tc>
        <w:tc>
          <w:tcPr>
            <w:tcW w:w="3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9 274</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3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6 128</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меншiктен түсетiн кiрiстер</w:t>
            </w:r>
            <w:r>
              <w:br/>
            </w:r>
            <w:r>
              <w:rPr>
                <w:rFonts w:ascii="Times New Roman"/>
                <w:b w:val="false"/>
                <w:i w:val="false"/>
                <w:color w:val="000000"/>
                <w:sz w:val="20"/>
              </w:rPr>
              <w:t>
</w:t>
            </w:r>
          </w:p>
        </w:tc>
        <w:tc>
          <w:tcPr>
            <w:tcW w:w="3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2 432</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кәсіпорындардың таза кірісі бөлігінің түсімдері</w:t>
            </w:r>
            <w:r>
              <w:br/>
            </w:r>
            <w:r>
              <w:rPr>
                <w:rFonts w:ascii="Times New Roman"/>
                <w:b w:val="false"/>
                <w:i w:val="false"/>
                <w:color w:val="000000"/>
                <w:sz w:val="20"/>
              </w:rPr>
              <w:t>
</w:t>
            </w:r>
          </w:p>
        </w:tc>
        <w:tc>
          <w:tcPr>
            <w:tcW w:w="3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 меншігіндегі акциялардың мемлекеттік пакеттеріне дивидендтер </w:t>
            </w:r>
            <w:r>
              <w:br/>
            </w:r>
            <w:r>
              <w:rPr>
                <w:rFonts w:ascii="Times New Roman"/>
                <w:b w:val="false"/>
                <w:i w:val="false"/>
                <w:color w:val="000000"/>
                <w:sz w:val="20"/>
              </w:rPr>
              <w:t>
</w:t>
            </w:r>
          </w:p>
        </w:tc>
        <w:tc>
          <w:tcPr>
            <w:tcW w:w="3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221</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меншiгiндегi мүлiктi жалға беруден түсетiн кiрiстер</w:t>
            </w:r>
            <w:r>
              <w:br/>
            </w:r>
            <w:r>
              <w:rPr>
                <w:rFonts w:ascii="Times New Roman"/>
                <w:b w:val="false"/>
                <w:i w:val="false"/>
                <w:color w:val="000000"/>
                <w:sz w:val="20"/>
              </w:rPr>
              <w:t>
</w:t>
            </w:r>
          </w:p>
        </w:tc>
        <w:tc>
          <w:tcPr>
            <w:tcW w:w="3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2 011</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3 696</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3 696</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Негiзгi капиталды сатудан түсетiн түсiмдер</w:t>
            </w:r>
            <w:r>
              <w:br/>
            </w:r>
            <w:r>
              <w:rPr>
                <w:rFonts w:ascii="Times New Roman"/>
                <w:b w:val="false"/>
                <w:i w:val="false"/>
                <w:color w:val="000000"/>
                <w:sz w:val="20"/>
              </w:rPr>
              <w:t>
</w:t>
            </w:r>
          </w:p>
        </w:tc>
        <w:tc>
          <w:tcPr>
            <w:tcW w:w="3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17 288</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Жерді және материалдық емес активтерді сату </w:t>
            </w:r>
            <w:r>
              <w:br/>
            </w:r>
            <w:r>
              <w:rPr>
                <w:rFonts w:ascii="Times New Roman"/>
                <w:b w:val="false"/>
                <w:i w:val="false"/>
                <w:color w:val="000000"/>
                <w:sz w:val="20"/>
              </w:rPr>
              <w:t>
</w:t>
            </w:r>
          </w:p>
        </w:tc>
        <w:tc>
          <w:tcPr>
            <w:tcW w:w="3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17 288</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Жерді сату </w:t>
            </w:r>
            <w:r>
              <w:br/>
            </w:r>
            <w:r>
              <w:rPr>
                <w:rFonts w:ascii="Times New Roman"/>
                <w:b w:val="false"/>
                <w:i w:val="false"/>
                <w:color w:val="000000"/>
                <w:sz w:val="20"/>
              </w:rPr>
              <w:t>
</w:t>
            </w:r>
          </w:p>
        </w:tc>
        <w:tc>
          <w:tcPr>
            <w:tcW w:w="3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17 288</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 түсiмi</w:t>
            </w:r>
            <w:r>
              <w:br/>
            </w:r>
            <w:r>
              <w:rPr>
                <w:rFonts w:ascii="Times New Roman"/>
                <w:b w:val="false"/>
                <w:i w:val="false"/>
                <w:color w:val="000000"/>
                <w:sz w:val="20"/>
              </w:rPr>
              <w:t>
</w:t>
            </w:r>
          </w:p>
        </w:tc>
        <w:tc>
          <w:tcPr>
            <w:tcW w:w="3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5 561 292</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3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5 561 292</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3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5 561 292</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2"/>
        <w:gridCol w:w="509"/>
        <w:gridCol w:w="1238"/>
        <w:gridCol w:w="1238"/>
        <w:gridCol w:w="5380"/>
        <w:gridCol w:w="306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Кодтар </w:t>
            </w:r>
            <w:r>
              <w:br/>
            </w:r>
            <w:r>
              <w:rPr>
                <w:rFonts w:ascii="Times New Roman"/>
                <w:b w:val="false"/>
                <w:i w:val="false"/>
                <w:color w:val="000000"/>
                <w:sz w:val="20"/>
              </w:rPr>
              <w:t>
</w:t>
            </w:r>
          </w:p>
        </w:tc>
        <w:tc>
          <w:tcPr>
            <w:tcW w:w="53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30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ішкі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 әкімшілігі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Шығындар</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7 412 689</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432 690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371 226</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19 722</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19 432</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125 198</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118 951</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6 247</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226 306</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224 171</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2 135</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1 000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1 000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1 000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60 464</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24 200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23 388</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812</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36 264</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экономикалық саясатың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34 459</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1 805</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46 816</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14 108</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14 108</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14 108</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жөніндегі жұмыстарды ұйымдастыру</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32 708</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32 708</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32 708</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5 677 458</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326 122</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168 210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Мектепке дейінгі білім беру ұйымдарында мемлекеттік білім беру тапсырысын іске асыру </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168 210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157 912</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157 912</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5 182 137</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4 143</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4 143</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4 427 060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4 273 748</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153 312</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472</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сәулет және қала құрылысы бөлімі</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750 934</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 объектілерін салу және реконструкциялау</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750 934</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169 199</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169 199</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14 705</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(областык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36 936</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576</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1 145</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22 710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93 127</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қамсыздардыру</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224 957</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қамсыздандыру</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110 315</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110 315</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659</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109 656</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82 159</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82 159</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27 879</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952</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17 379</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993</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23 710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11 246</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32 483</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32 483</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31 539</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574</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352 956</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209 254</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472</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сәулет және қала құрылысы бөлімі</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209 254</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9 500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199 754</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35 797</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35 797</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23 797</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жүйелерін дамыту</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6 000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6 000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абаттандыру</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107 905</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531</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туысы жоқ адамдарды жерлеу</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531</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107 374</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мекендердегі көшелердi жарықтандыру</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15 651</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мекендердiң санитариясын қамтамасыз ету</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21 723</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70 000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305 021</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74 856</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74 856</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74 856</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123 584</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123 584</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12 439</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1 198</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100 294</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6 354</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2 464</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835</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62 475</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45 625</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37 336</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8 289</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16 850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16 850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44 106</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12 772</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11 360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668</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744</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31 334</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16 715</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саласындағы іс-шараларды iске асыру</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13 983</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636</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98 723</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98 723</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9 755</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9 755</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38 831</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15 117</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229</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көмінділерінің (биотермиялық шұңқырлардың) жұмыс істеуін қамтамасыз ету</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4 649</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3 435</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2 290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 бойынша ветеринариялық іс-шараларды жүргізу</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13 111</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477</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мен жер қатынастары бөлімі</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50 137</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және жер қатынастары саласындағы мемлекеттік саясатты іске асыру жөніндегі қызметтер</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49 425</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712</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31 580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31 580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472</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сәулет және қала құрылысы бөлімі</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31 580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құрылыс,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25 356</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5 000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1 224</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138 980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138 980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138 980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138 980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103 505</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 және бәсекелестікті қорғау</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12 044</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12 044</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11 359</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685</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91 461</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47 837</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47 837</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43 624</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бюджеттік инвестициялық жобалардың және концессиялық жобалардың техникалық-экономикалық негіздемелерін әзірлеу және оған сараптама жүргізу</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6 000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37 624</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сыйақвлар мен өзге де төлемдерді төлеу бойынша борышына қызмет көрсету</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Таза бюджеттік кредиттеу</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-1 576</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1 576</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Қаржы активтерімен операциялар бойынша сальдо</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 Бюджет тапшылығы </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1 576</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6. Бюджет тапшылығын қаржыландыру </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-1 576</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1 576</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пайдаланылатын қалдықтары</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Шардара аудандық мәслихатының</w:t>
            </w:r>
            <w:r>
              <w:br/>
            </w:r>
            <w:r>
              <w:rPr>
                <w:rFonts w:ascii="Times New Roman"/>
                <w:b w:val="false"/>
                <w:i w:val="false"/>
                <w:color w:val="000000"/>
                <w:sz w:val="20"/>
              </w:rPr>
              <w:t>2015 жылғы 22 желтоқсандағы</w:t>
            </w:r>
            <w:r>
              <w:br/>
            </w:r>
            <w:r>
              <w:rPr>
                <w:rFonts w:ascii="Times New Roman"/>
                <w:b w:val="false"/>
                <w:i w:val="false"/>
                <w:color w:val="000000"/>
                <w:sz w:val="20"/>
              </w:rPr>
              <w:t>№ 50-286-V шешіміне 3 қосымша</w:t>
            </w:r>
          </w:p>
        </w:tc>
      </w:tr>
    </w:tbl>
    <w:p>
      <w:pPr>
        <w:spacing w:after="0"/>
        <w:ind w:left="0"/>
        <w:jc w:val="left"/>
      </w:pPr>
      <w:r>
        <w:rPr>
          <w:rFonts w:ascii="Times New Roman"/>
          <w:b/>
          <w:i w:val="false"/>
          <w:color w:val="000000"/>
        </w:rPr>
        <w:t xml:space="preserve"> 2018 жылға арналған аудандық бюджет</w:t>
      </w:r>
    </w:p>
    <w:p>
      <w:pPr>
        <w:spacing w:after="0"/>
        <w:ind w:left="0"/>
        <w:jc w:val="left"/>
      </w:pPr>
      <w:r>
        <w:rPr>
          <w:rFonts w:ascii="Times New Roman"/>
          <w:b w:val="false"/>
          <w:i w:val="false"/>
          <w:color w:val="ff0000"/>
          <w:sz w:val="28"/>
        </w:rPr>
        <w:t xml:space="preserve">      Ескерту. 3-қосымша жаңа редакцияда - Оңтүстік Қазақстан облысы Шардара аудандық мәслихатының 08.07.2016 </w:t>
      </w:r>
      <w:r>
        <w:rPr>
          <w:rFonts w:ascii="Times New Roman"/>
          <w:b w:val="false"/>
          <w:i w:val="false"/>
          <w:color w:val="ff0000"/>
          <w:sz w:val="28"/>
        </w:rPr>
        <w:t>№ 5-46-VI</w:t>
      </w:r>
      <w:r>
        <w:rPr>
          <w:rFonts w:ascii="Times New Roman"/>
          <w:b w:val="false"/>
          <w:i w:val="false"/>
          <w:color w:val="ff0000"/>
          <w:sz w:val="28"/>
        </w:rPr>
        <w:t xml:space="preserve"> шешімімен (01.01.2016 бастап қолданысқа енгізілсін).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1"/>
        <w:gridCol w:w="1115"/>
        <w:gridCol w:w="651"/>
        <w:gridCol w:w="418"/>
        <w:gridCol w:w="5551"/>
        <w:gridCol w:w="3914"/>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9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Кірістер</w:t>
            </w:r>
            <w:r>
              <w:br/>
            </w:r>
            <w:r>
              <w:rPr>
                <w:rFonts w:ascii="Times New Roman"/>
                <w:b w:val="false"/>
                <w:i w:val="false"/>
                <w:color w:val="000000"/>
                <w:sz w:val="20"/>
              </w:rPr>
              <w:t>
</w:t>
            </w:r>
          </w:p>
        </w:tc>
        <w:tc>
          <w:tcPr>
            <w:tcW w:w="3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7 793 037</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түсiмдер</w:t>
            </w:r>
            <w:r>
              <w:br/>
            </w:r>
            <w:r>
              <w:rPr>
                <w:rFonts w:ascii="Times New Roman"/>
                <w:b w:val="false"/>
                <w:i w:val="false"/>
                <w:color w:val="000000"/>
                <w:sz w:val="20"/>
              </w:rPr>
              <w:t>
</w:t>
            </w:r>
          </w:p>
        </w:tc>
        <w:tc>
          <w:tcPr>
            <w:tcW w:w="3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1 987 804</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163 843</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163 843</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3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184 669</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3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184 669</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3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1 594 867</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3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1 513 071</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11 111</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3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65 050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Бiрыңғай жер салығы</w:t>
            </w:r>
            <w:r>
              <w:br/>
            </w:r>
            <w:r>
              <w:rPr>
                <w:rFonts w:ascii="Times New Roman"/>
                <w:b w:val="false"/>
                <w:i w:val="false"/>
                <w:color w:val="000000"/>
                <w:sz w:val="20"/>
              </w:rPr>
              <w:t>
</w:t>
            </w:r>
          </w:p>
        </w:tc>
        <w:tc>
          <w:tcPr>
            <w:tcW w:w="3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5 635</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3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34 502</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11 393</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Табиғи және басқа да ресурстарды пайдаланғаны үшін түсетін түсімдер </w:t>
            </w:r>
            <w:r>
              <w:br/>
            </w:r>
            <w:r>
              <w:rPr>
                <w:rFonts w:ascii="Times New Roman"/>
                <w:b w:val="false"/>
                <w:i w:val="false"/>
                <w:color w:val="000000"/>
                <w:sz w:val="20"/>
              </w:rPr>
              <w:t>
</w:t>
            </w:r>
          </w:p>
        </w:tc>
        <w:tc>
          <w:tcPr>
            <w:tcW w:w="3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5 513</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3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17 410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бизнесiне салық</w:t>
            </w:r>
            <w:r>
              <w:br/>
            </w:r>
            <w:r>
              <w:rPr>
                <w:rFonts w:ascii="Times New Roman"/>
                <w:b w:val="false"/>
                <w:i w:val="false"/>
                <w:color w:val="000000"/>
                <w:sz w:val="20"/>
              </w:rPr>
              <w:t>
</w:t>
            </w:r>
          </w:p>
        </w:tc>
        <w:tc>
          <w:tcPr>
            <w:tcW w:w="3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186</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3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9 923</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баж</w:t>
            </w:r>
            <w:r>
              <w:br/>
            </w:r>
            <w:r>
              <w:rPr>
                <w:rFonts w:ascii="Times New Roman"/>
                <w:b w:val="false"/>
                <w:i w:val="false"/>
                <w:color w:val="000000"/>
                <w:sz w:val="20"/>
              </w:rPr>
              <w:t>
</w:t>
            </w:r>
          </w:p>
        </w:tc>
        <w:tc>
          <w:tcPr>
            <w:tcW w:w="3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9 923</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3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6 555</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меншiктен түсетiн кiрiстер</w:t>
            </w:r>
            <w:r>
              <w:br/>
            </w:r>
            <w:r>
              <w:rPr>
                <w:rFonts w:ascii="Times New Roman"/>
                <w:b w:val="false"/>
                <w:i w:val="false"/>
                <w:color w:val="000000"/>
                <w:sz w:val="20"/>
              </w:rPr>
              <w:t>
</w:t>
            </w:r>
          </w:p>
        </w:tc>
        <w:tc>
          <w:tcPr>
            <w:tcW w:w="3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2 601</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кәсіпорындардың таза кірісі бөлігінің түсімдері</w:t>
            </w:r>
            <w:r>
              <w:br/>
            </w:r>
            <w:r>
              <w:rPr>
                <w:rFonts w:ascii="Times New Roman"/>
                <w:b w:val="false"/>
                <w:i w:val="false"/>
                <w:color w:val="000000"/>
                <w:sz w:val="20"/>
              </w:rPr>
              <w:t>
</w:t>
            </w:r>
          </w:p>
        </w:tc>
        <w:tc>
          <w:tcPr>
            <w:tcW w:w="3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214</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 меншігіндегі акциялардың мемлекеттік пакеттеріне дивидендтер </w:t>
            </w:r>
            <w:r>
              <w:br/>
            </w:r>
            <w:r>
              <w:rPr>
                <w:rFonts w:ascii="Times New Roman"/>
                <w:b w:val="false"/>
                <w:i w:val="false"/>
                <w:color w:val="000000"/>
                <w:sz w:val="20"/>
              </w:rPr>
              <w:t>
</w:t>
            </w:r>
          </w:p>
        </w:tc>
        <w:tc>
          <w:tcPr>
            <w:tcW w:w="3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236</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меншiгiндегi мүлiктi жалға беруден түсетiн кiрiстер</w:t>
            </w:r>
            <w:r>
              <w:br/>
            </w:r>
            <w:r>
              <w:rPr>
                <w:rFonts w:ascii="Times New Roman"/>
                <w:b w:val="false"/>
                <w:i w:val="false"/>
                <w:color w:val="000000"/>
                <w:sz w:val="20"/>
              </w:rPr>
              <w:t>
</w:t>
            </w:r>
          </w:p>
        </w:tc>
        <w:tc>
          <w:tcPr>
            <w:tcW w:w="3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2 151</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3 954</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3 954</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Негiзгi капиталды сатудан түсетiн түсiмдер</w:t>
            </w:r>
            <w:r>
              <w:br/>
            </w:r>
            <w:r>
              <w:rPr>
                <w:rFonts w:ascii="Times New Roman"/>
                <w:b w:val="false"/>
                <w:i w:val="false"/>
                <w:color w:val="000000"/>
                <w:sz w:val="20"/>
              </w:rPr>
              <w:t>
</w:t>
            </w:r>
          </w:p>
        </w:tc>
        <w:tc>
          <w:tcPr>
            <w:tcW w:w="3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18 498</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Жерді және материалдық емес активтерді сату </w:t>
            </w:r>
            <w:r>
              <w:br/>
            </w:r>
            <w:r>
              <w:rPr>
                <w:rFonts w:ascii="Times New Roman"/>
                <w:b w:val="false"/>
                <w:i w:val="false"/>
                <w:color w:val="000000"/>
                <w:sz w:val="20"/>
              </w:rPr>
              <w:t>
</w:t>
            </w:r>
          </w:p>
        </w:tc>
        <w:tc>
          <w:tcPr>
            <w:tcW w:w="3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18 498</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Жерді сату </w:t>
            </w:r>
            <w:r>
              <w:br/>
            </w:r>
            <w:r>
              <w:rPr>
                <w:rFonts w:ascii="Times New Roman"/>
                <w:b w:val="false"/>
                <w:i w:val="false"/>
                <w:color w:val="000000"/>
                <w:sz w:val="20"/>
              </w:rPr>
              <w:t>
</w:t>
            </w:r>
          </w:p>
        </w:tc>
        <w:tc>
          <w:tcPr>
            <w:tcW w:w="3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18 498</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 түсiмi</w:t>
            </w:r>
            <w:r>
              <w:br/>
            </w:r>
            <w:r>
              <w:rPr>
                <w:rFonts w:ascii="Times New Roman"/>
                <w:b w:val="false"/>
                <w:i w:val="false"/>
                <w:color w:val="000000"/>
                <w:sz w:val="20"/>
              </w:rPr>
              <w:t>
</w:t>
            </w:r>
          </w:p>
        </w:tc>
        <w:tc>
          <w:tcPr>
            <w:tcW w:w="3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5 780 180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3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5 780 180</w:t>
            </w: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3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5 780 180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2"/>
        <w:gridCol w:w="509"/>
        <w:gridCol w:w="1238"/>
        <w:gridCol w:w="1238"/>
        <w:gridCol w:w="5380"/>
        <w:gridCol w:w="306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Кодтар </w:t>
            </w:r>
            <w:r>
              <w:br/>
            </w:r>
            <w:r>
              <w:rPr>
                <w:rFonts w:ascii="Times New Roman"/>
                <w:b w:val="false"/>
                <w:i w:val="false"/>
                <w:color w:val="000000"/>
                <w:sz w:val="20"/>
              </w:rPr>
              <w:t>
</w:t>
            </w:r>
          </w:p>
        </w:tc>
        <w:tc>
          <w:tcPr>
            <w:tcW w:w="53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30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ішкі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 әкімшілігі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Шығындар</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7 793 037</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432 944</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371 226</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19 722</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19 432</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125 198</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118 951</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6 247</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226 306</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224 171</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2 135</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1 000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1 000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1 000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60 718</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24 200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23 388</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812</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36 518</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экономикалық саясатың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34 713</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1 805</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46 816</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14 108</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14 108</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14 108</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жөніндегі жұмыстарды ұйымдастыру</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32 708</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32 708</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32 708</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6 258 764</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426 122</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218 210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218 210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207 912</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207 912</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5 633 664</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4 143</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4 143</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4 754 033</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4 600 721</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153 312</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472</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сәулет және қала құрылысы бөлімі</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875 488</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 объектілерін салу және реконструкциялау</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875 488</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198 978</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198 978</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14 705</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(областык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36 936</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576</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1 145</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22 710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122 906</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қамсыздардыру</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224 957</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қамсыздандыру</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110 315</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110 315</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659</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109 656</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82 159</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82 159</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27 879</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952</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17 379</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993</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23 710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11 246</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32 483</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32 483</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31 539</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574</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149 111</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23 797</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23 797</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23 797</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абаттандыру</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125 314</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531</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туысы жоқ адамдарды жерлеу</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531</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124 783</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мекендердегі көшелердi жарықтандыру</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15 651</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мекендердiң санитариясын қамтамасыз ету</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21 723</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87 409</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305 021</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74 856</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74 856</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74 856</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123 584</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123 584</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12 439</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1 198</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100 294</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6 354</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2 464</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835</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62 475</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45 625</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37 336</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8 289</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16 850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16 850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44 106</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12 772</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11 360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668</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744</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31 334</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16 715</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саласындағы іс-шараларды iске асыру</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13 983</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636</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98 723</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98 723</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9 755</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9 755</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38 831</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15 117</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229</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көмінділерінің (биотермиялық шұңқырлардың) жұмыс істеуін қамтамасыз ету</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4 649</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3 435</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2 290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 бойынша ветеринариялық іс-шараларды жүргізу</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13 111</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477</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мен жер қатынастары бөлімі</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50 137</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және жер қатынастары саласындағы мемлекеттік саясатты іске асыру жөніндегі қызметтер</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49 425</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712</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31 580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31 580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472</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сәулет және қала құрылысы бөлімі</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31 580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құрылыс,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25 356</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5 000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1 224</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138 980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138 980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138 980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138 980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106 138</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 және бәсекелестікті қорғау</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12 044</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12 044</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11 359</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685</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94 094</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47 837</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47 837</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46 257</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бюджеттік инвестициялық жобалардың және концессиялық жобалардың техникалық-экономикалық негіздемелерін әзірлеу және оған сараптама жүргізу</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6 000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40 257</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сыйақвлар мен өзге де төлемдерді төлеу бойынша борышына қызмет көрсету</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Таза бюджеттік кредиттеу</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-1 576</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1 576</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Қаржы активтерімен операциялар бойынша сальдо</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 Бюджет тапшылығы </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1 576</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6. Бюджет тапшылығын қаржыландыру </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-1 576</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1 576</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пайдаланылатын қалдықтары</w:t>
            </w:r>
            <w:r>
              <w:br/>
            </w:r>
            <w:r>
              <w:rPr>
                <w:rFonts w:ascii="Times New Roman"/>
                <w:b w:val="false"/>
                <w:i w:val="false"/>
                <w:color w:val="000000"/>
                <w:sz w:val="20"/>
              </w:rPr>
              <w:t>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Шардара аудандық мәслихатының</w:t>
            </w:r>
            <w:r>
              <w:br/>
            </w:r>
            <w:r>
              <w:rPr>
                <w:rFonts w:ascii="Times New Roman"/>
                <w:b w:val="false"/>
                <w:i w:val="false"/>
                <w:color w:val="000000"/>
                <w:sz w:val="20"/>
              </w:rPr>
              <w:t>2015 жылғы 22 желтоқсандағы</w:t>
            </w:r>
            <w:r>
              <w:br/>
            </w:r>
            <w:r>
              <w:rPr>
                <w:rFonts w:ascii="Times New Roman"/>
                <w:b w:val="false"/>
                <w:i w:val="false"/>
                <w:color w:val="000000"/>
                <w:sz w:val="20"/>
              </w:rPr>
              <w:t>№ 50-286-V шешіміне 4 қосымша</w:t>
            </w:r>
          </w:p>
        </w:tc>
      </w:tr>
    </w:tbl>
    <w:p>
      <w:pPr>
        <w:spacing w:after="0"/>
        <w:ind w:left="0"/>
        <w:jc w:val="left"/>
      </w:pPr>
      <w:r>
        <w:rPr>
          <w:rFonts w:ascii="Times New Roman"/>
          <w:b/>
          <w:i w:val="false"/>
          <w:color w:val="000000"/>
        </w:rPr>
        <w:t xml:space="preserve"> 2016 жылға арналған жергілікті бюджеттің атқарылу барысында қысқартылуға жатпайтын жергілікті бюджеттің бағдарламалар тізбесі</w:t>
      </w:r>
    </w:p>
    <w:p>
      <w:pPr>
        <w:spacing w:after="0"/>
        <w:ind w:left="0"/>
        <w:jc w:val="left"/>
      </w:pPr>
      <w:r>
        <w:rPr>
          <w:rFonts w:ascii="Times New Roman"/>
          <w:b w:val="false"/>
          <w:i w:val="false"/>
          <w:color w:val="ff0000"/>
          <w:sz w:val="28"/>
        </w:rPr>
        <w:t xml:space="preserve">      Ескерту. 4-қосымша жаңа редакцияда - Оңтүстік Қазақстан облысы Шардара аудандық мәслихатының 18.11.2016 </w:t>
      </w:r>
      <w:r>
        <w:rPr>
          <w:rFonts w:ascii="Times New Roman"/>
          <w:b w:val="false"/>
          <w:i w:val="false"/>
          <w:color w:val="ff0000"/>
          <w:sz w:val="28"/>
        </w:rPr>
        <w:t>№ 7-57-VI</w:t>
      </w:r>
      <w:r>
        <w:rPr>
          <w:rFonts w:ascii="Times New Roman"/>
          <w:b w:val="false"/>
          <w:i w:val="false"/>
          <w:color w:val="ff0000"/>
          <w:sz w:val="28"/>
        </w:rPr>
        <w:t xml:space="preserve"> шешімімен (01.01.2016 бастап қолданысқа енгізілсін).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Білім беру</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Аудан (облыстық маңызы бар қала) білім беру бөлімі</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4 2 464 003 "Жалпы білім беру"</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Шардара аудандық мәслихатының</w:t>
            </w:r>
            <w:r>
              <w:br/>
            </w:r>
            <w:r>
              <w:rPr>
                <w:rFonts w:ascii="Times New Roman"/>
                <w:b w:val="false"/>
                <w:i w:val="false"/>
                <w:color w:val="000000"/>
                <w:sz w:val="20"/>
              </w:rPr>
              <w:t>2015 жылғы 22 желтоқсандағы</w:t>
            </w:r>
            <w:r>
              <w:br/>
            </w:r>
            <w:r>
              <w:rPr>
                <w:rFonts w:ascii="Times New Roman"/>
                <w:b w:val="false"/>
                <w:i w:val="false"/>
                <w:color w:val="000000"/>
                <w:sz w:val="20"/>
              </w:rPr>
              <w:t>№ 50-286-V шешіміне 5 қосымша</w:t>
            </w:r>
          </w:p>
        </w:tc>
      </w:tr>
    </w:tbl>
    <w:p>
      <w:pPr>
        <w:spacing w:after="0"/>
        <w:ind w:left="0"/>
        <w:jc w:val="left"/>
      </w:pPr>
      <w:r>
        <w:rPr>
          <w:rFonts w:ascii="Times New Roman"/>
          <w:b/>
          <w:i w:val="false"/>
          <w:color w:val="000000"/>
        </w:rPr>
        <w:t xml:space="preserve"> 2016 жылға арналған жергілікті бюджеттен қаржыландырылатын қалалық және ауылдық округтердің бюджеттік бағдарламаларының тізбесі</w:t>
      </w:r>
    </w:p>
    <w:p>
      <w:pPr>
        <w:spacing w:after="0"/>
        <w:ind w:left="0"/>
        <w:jc w:val="left"/>
      </w:pPr>
      <w:r>
        <w:rPr>
          <w:rFonts w:ascii="Times New Roman"/>
          <w:b w:val="false"/>
          <w:i w:val="false"/>
          <w:color w:val="ff0000"/>
          <w:sz w:val="28"/>
        </w:rPr>
        <w:t xml:space="preserve">      Ескерту. 5-қосымша жаңа редакцияда - Оңтүстік Қазақстан облысы Шардара аудандық мәслихатының 06.12.2016 </w:t>
      </w:r>
      <w:r>
        <w:rPr>
          <w:rFonts w:ascii="Times New Roman"/>
          <w:b w:val="false"/>
          <w:i w:val="false"/>
          <w:color w:val="ff0000"/>
          <w:sz w:val="28"/>
        </w:rPr>
        <w:t>№ 8-60-VI</w:t>
      </w:r>
      <w:r>
        <w:rPr>
          <w:rFonts w:ascii="Times New Roman"/>
          <w:b w:val="false"/>
          <w:i w:val="false"/>
          <w:color w:val="ff0000"/>
          <w:sz w:val="28"/>
        </w:rPr>
        <w:t xml:space="preserve"> шешімімен (01.01.2016 бастап қолданысқа енгізілсін).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5"/>
        <w:gridCol w:w="523"/>
        <w:gridCol w:w="1270"/>
        <w:gridCol w:w="1270"/>
        <w:gridCol w:w="4640"/>
        <w:gridCol w:w="370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Кодтар </w:t>
            </w:r>
            <w:r>
              <w:br/>
            </w:r>
            <w:r>
              <w:rPr>
                <w:rFonts w:ascii="Times New Roman"/>
                <w:b w:val="false"/>
                <w:i w:val="false"/>
                <w:color w:val="000000"/>
                <w:sz w:val="20"/>
              </w:rPr>
              <w:t>
</w:t>
            </w:r>
          </w:p>
        </w:tc>
        <w:tc>
          <w:tcPr>
            <w:tcW w:w="46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37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тенге</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ішкі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 әкімшілігі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Шығындар</w:t>
            </w:r>
            <w:r>
              <w:br/>
            </w:r>
            <w:r>
              <w:rPr>
                <w:rFonts w:ascii="Times New Roman"/>
                <w:b w:val="false"/>
                <w:i w:val="false"/>
                <w:color w:val="000000"/>
                <w:sz w:val="20"/>
              </w:rPr>
              <w:t>
</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1 071 878,0</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Жаушықұм ауылдық округі әкімінің аппараты</w:t>
            </w:r>
            <w:r>
              <w:br/>
            </w:r>
            <w:r>
              <w:rPr>
                <w:rFonts w:ascii="Times New Roman"/>
                <w:b w:val="false"/>
                <w:i w:val="false"/>
                <w:color w:val="000000"/>
                <w:sz w:val="20"/>
              </w:rPr>
              <w:t>
</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33 439,0</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21 501,0</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21 501,0</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21 501,0</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20 665,0</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836,0</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6 727,0</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5 927,0</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5 927,0</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2 627,0</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3 300,0</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800,0</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800,0</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800,0</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238,0</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238,0</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238,0</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238,0</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4 973,0</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4 973,0</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4 973,0</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4 973,0</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Қ.Тұрысбеков ауылдық округі әкімінің аппараты</w:t>
            </w:r>
            <w:r>
              <w:br/>
            </w:r>
            <w:r>
              <w:rPr>
                <w:rFonts w:ascii="Times New Roman"/>
                <w:b w:val="false"/>
                <w:i w:val="false"/>
                <w:color w:val="000000"/>
                <w:sz w:val="20"/>
              </w:rPr>
              <w:t>
</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83 516,0</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28 968,0</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28 968,0</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28 968,0</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28 048,0</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920,0</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46 200,0</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46 200,0</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46 200,0</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4 400,0</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41 800,0</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8 348,0</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8 348,0</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8 348,0</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8 348,0</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Қоссейіт ауылдық округі әкімінің аппараты</w:t>
            </w:r>
            <w:r>
              <w:br/>
            </w:r>
            <w:r>
              <w:rPr>
                <w:rFonts w:ascii="Times New Roman"/>
                <w:b w:val="false"/>
                <w:i w:val="false"/>
                <w:color w:val="000000"/>
                <w:sz w:val="20"/>
              </w:rPr>
              <w:t>
</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65 857,0</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26 412,0</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26 412,0</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26 412,0</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25 282,0</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1 130,0</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39 445,0</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39 445,0</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39 445,0</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4 265,0</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35 180,0</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Көксу ауылдық округі әкімінің аппараты</w:t>
            </w:r>
            <w:r>
              <w:br/>
            </w:r>
            <w:r>
              <w:rPr>
                <w:rFonts w:ascii="Times New Roman"/>
                <w:b w:val="false"/>
                <w:i w:val="false"/>
                <w:color w:val="000000"/>
                <w:sz w:val="20"/>
              </w:rPr>
              <w:t>
</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97 444,0</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33 192,0</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33 192,0</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33 192,0</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28 794,0</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398,0</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4 000,0</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64 252,0</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64 252,0</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64 252,0</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2 861,0</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61 391,0</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Ұзыната ауылдық округі әкімінің аппараты</w:t>
            </w:r>
            <w:r>
              <w:br/>
            </w:r>
            <w:r>
              <w:rPr>
                <w:rFonts w:ascii="Times New Roman"/>
                <w:b w:val="false"/>
                <w:i w:val="false"/>
                <w:color w:val="000000"/>
                <w:sz w:val="20"/>
              </w:rPr>
              <w:t>
</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63 387,0</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26 837,0</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26 837,0</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26 837,0</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26 117,0</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720,0</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36 550,0</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36 550,0</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36 550,0</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13 481,0</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23 069,0</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Алатау батыр ауылдық округі әкімінің аппараты</w:t>
            </w:r>
            <w:r>
              <w:br/>
            </w:r>
            <w:r>
              <w:rPr>
                <w:rFonts w:ascii="Times New Roman"/>
                <w:b w:val="false"/>
                <w:i w:val="false"/>
                <w:color w:val="000000"/>
                <w:sz w:val="20"/>
              </w:rPr>
              <w:t>
</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120 812,0</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29 470,0</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29 470,0</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29 470,0</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28 517,0</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953,0</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91 342,0</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90 517,0</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90 517,0</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4 719,0</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85 798,0</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825,0</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825,0</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825,0</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Қызылқұм ауылдық округі әкімінің аппараты</w:t>
            </w:r>
            <w:r>
              <w:br/>
            </w:r>
            <w:r>
              <w:rPr>
                <w:rFonts w:ascii="Times New Roman"/>
                <w:b w:val="false"/>
                <w:i w:val="false"/>
                <w:color w:val="000000"/>
                <w:sz w:val="20"/>
              </w:rPr>
              <w:t>
</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23 197,0</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23 197,0</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23 197,0</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23 197,0</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21 465,0</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1 732,0</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Ақшеңгелді ауылдық округі әкімінің аппараты</w:t>
            </w:r>
            <w:r>
              <w:br/>
            </w:r>
            <w:r>
              <w:rPr>
                <w:rFonts w:ascii="Times New Roman"/>
                <w:b w:val="false"/>
                <w:i w:val="false"/>
                <w:color w:val="000000"/>
                <w:sz w:val="20"/>
              </w:rPr>
              <w:t>
</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76 209,0</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38 729,0</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38 729,0</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38 729,0</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25 492,0</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1 237,0</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12 000,0</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30 340,0</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30 340,0</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30 340,0</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2 215,0</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28 125,0</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7 140,0</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7 140,0</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7 140,0</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7 140,0</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Суткент ауылдық округі әкімінің аппараты</w:t>
            </w:r>
            <w:r>
              <w:br/>
            </w:r>
            <w:r>
              <w:rPr>
                <w:rFonts w:ascii="Times New Roman"/>
                <w:b w:val="false"/>
                <w:i w:val="false"/>
                <w:color w:val="000000"/>
                <w:sz w:val="20"/>
              </w:rPr>
              <w:t>
</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47 094,0</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22 961,0</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22 961,0</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22 961,0</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22 141,0</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820,0</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24 133,0</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24 133,0</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24 133,0</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1 323,0</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22 810,0</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Достық ауылдық округі әкімінің аппараты</w:t>
            </w:r>
            <w:r>
              <w:br/>
            </w:r>
            <w:r>
              <w:rPr>
                <w:rFonts w:ascii="Times New Roman"/>
                <w:b w:val="false"/>
                <w:i w:val="false"/>
                <w:color w:val="000000"/>
                <w:sz w:val="20"/>
              </w:rPr>
              <w:t>
</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86 768,0</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36 658,0</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36 658,0</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36 658,0</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23 448,0</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1 210,0</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12 000,0</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33 564,0</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және оқыту</w:t>
            </w:r>
            <w:r>
              <w:br/>
            </w:r>
            <w:r>
              <w:rPr>
                <w:rFonts w:ascii="Times New Roman"/>
                <w:b w:val="false"/>
                <w:i w:val="false"/>
                <w:color w:val="000000"/>
                <w:sz w:val="20"/>
              </w:rPr>
              <w:t>
</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33 564,0</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33 564,0</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1 457,0</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32 107,0</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16 546,0</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16 546,0</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16 546,0</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16 546,0</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Шардара қаласы әкімінің аппараты</w:t>
            </w:r>
            <w:r>
              <w:br/>
            </w:r>
            <w:r>
              <w:rPr>
                <w:rFonts w:ascii="Times New Roman"/>
                <w:b w:val="false"/>
                <w:i w:val="false"/>
                <w:color w:val="000000"/>
                <w:sz w:val="20"/>
              </w:rPr>
              <w:t>
</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374 155,0</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65 657,0</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65 657,0</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65 657,0</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64 990,0</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667,0</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308 498,0</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305 385,0</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305 385,0</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11 033,0</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294 352,0</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3 113,0</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3 113,0</w:t>
            </w:r>
            <w:r>
              <w:br/>
            </w:r>
            <w:r>
              <w:rPr>
                <w:rFonts w:ascii="Times New Roman"/>
                <w:b w:val="false"/>
                <w:i w:val="false"/>
                <w:color w:val="000000"/>
                <w:sz w:val="20"/>
              </w:rPr>
              <w:t>
</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4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3 113,0</w:t>
            </w:r>
            <w:r>
              <w:br/>
            </w:r>
            <w:r>
              <w:rPr>
                <w:rFonts w:ascii="Times New Roman"/>
                <w:b w:val="false"/>
                <w:i w:val="false"/>
                <w:color w:val="000000"/>
                <w:sz w:val="20"/>
              </w:rPr>
              <w:t>
</w:t>
            </w:r>
          </w:p>
        </w:tc>
      </w:tr>
    </w:tbl>
    <w:p>
      <w:pPr>
        <w:spacing w:after="0"/>
        <w:ind w:left="0"/>
        <w:jc w:val="left"/>
      </w:pPr>
      <w:r>
        <w:rPr>
          <w:rFonts w:ascii="Times New Roman"/>
          <w:b w:val="false"/>
          <w:i w:val="false"/>
          <w:color w:val="ff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Шардара аудандық мәслихатының</w:t>
            </w:r>
            <w:r>
              <w:br/>
            </w:r>
            <w:r>
              <w:rPr>
                <w:rFonts w:ascii="Times New Roman"/>
                <w:b w:val="false"/>
                <w:i w:val="false"/>
                <w:color w:val="000000"/>
                <w:sz w:val="20"/>
              </w:rPr>
              <w:t>2015 жылғы 22 желтоқсандағы</w:t>
            </w:r>
            <w:r>
              <w:br/>
            </w:r>
            <w:r>
              <w:rPr>
                <w:rFonts w:ascii="Times New Roman"/>
                <w:b w:val="false"/>
                <w:i w:val="false"/>
                <w:color w:val="000000"/>
                <w:sz w:val="20"/>
              </w:rPr>
              <w:t>№ 50-286-V шешіміне 6 қосымша</w:t>
            </w:r>
          </w:p>
        </w:tc>
      </w:tr>
    </w:tbl>
    <w:p>
      <w:pPr>
        <w:spacing w:after="0"/>
        <w:ind w:left="0"/>
        <w:jc w:val="left"/>
      </w:pPr>
      <w:r>
        <w:rPr>
          <w:rFonts w:ascii="Times New Roman"/>
          <w:b/>
          <w:i w:val="false"/>
          <w:color w:val="000000"/>
        </w:rPr>
        <w:t xml:space="preserve"> 2016 жылға жергілікті өзін-өзі басқару органдарына берілетін трансферттердің қалалық және ауылдық округтер арасында бөлінуі тізбесі</w:t>
      </w:r>
    </w:p>
    <w:p>
      <w:pPr>
        <w:spacing w:after="0"/>
        <w:ind w:left="0"/>
        <w:jc w:val="left"/>
      </w:pPr>
      <w:r>
        <w:rPr>
          <w:rFonts w:ascii="Times New Roman"/>
          <w:b w:val="false"/>
          <w:i w:val="false"/>
          <w:color w:val="ff0000"/>
          <w:sz w:val="28"/>
        </w:rPr>
        <w:t xml:space="preserve">      Ескерту. 6-қосымша жаңа редакцияда - Оңтүстік Қазақстан облысы Шардара аудандық мәслихатының 18.11.2016 </w:t>
      </w:r>
      <w:r>
        <w:rPr>
          <w:rFonts w:ascii="Times New Roman"/>
          <w:b w:val="false"/>
          <w:i w:val="false"/>
          <w:color w:val="ff0000"/>
          <w:sz w:val="28"/>
        </w:rPr>
        <w:t>№ 7-57-VI</w:t>
      </w:r>
      <w:r>
        <w:rPr>
          <w:rFonts w:ascii="Times New Roman"/>
          <w:b w:val="false"/>
          <w:i w:val="false"/>
          <w:color w:val="ff0000"/>
          <w:sz w:val="28"/>
        </w:rPr>
        <w:t xml:space="preserve"> шешімімен (01.01.2016 бастап қолданысқа енгізілсін).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54"/>
        <w:gridCol w:w="3339"/>
        <w:gridCol w:w="6207"/>
      </w:tblGrid>
      <w:tr>
        <w:trPr>
          <w:trHeight w:val="30" w:hRule="atLeast"/>
        </w:trPr>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6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Қ.Тұрысбеков ауылдық округі әкімінің аппараты</w:t>
            </w:r>
            <w:r>
              <w:br/>
            </w:r>
            <w:r>
              <w:rPr>
                <w:rFonts w:ascii="Times New Roman"/>
                <w:b w:val="false"/>
                <w:i w:val="false"/>
                <w:color w:val="000000"/>
                <w:sz w:val="20"/>
              </w:rPr>
              <w:t>
</w:t>
            </w:r>
          </w:p>
        </w:tc>
        <w:tc>
          <w:tcPr>
            <w:tcW w:w="6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2145</w:t>
            </w:r>
            <w:r>
              <w:br/>
            </w:r>
            <w:r>
              <w:rPr>
                <w:rFonts w:ascii="Times New Roman"/>
                <w:b w:val="false"/>
                <w:i w:val="false"/>
                <w:color w:val="000000"/>
                <w:sz w:val="20"/>
              </w:rPr>
              <w:t>
</w:t>
            </w:r>
          </w:p>
        </w:tc>
      </w:tr>
      <w:tr>
        <w:trPr>
          <w:trHeight w:val="30" w:hRule="atLeast"/>
        </w:trPr>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Қоссейіт ауылдық округі әкімінің аппараты</w:t>
            </w:r>
            <w:r>
              <w:br/>
            </w:r>
            <w:r>
              <w:rPr>
                <w:rFonts w:ascii="Times New Roman"/>
                <w:b w:val="false"/>
                <w:i w:val="false"/>
                <w:color w:val="000000"/>
                <w:sz w:val="20"/>
              </w:rPr>
              <w:t>
</w:t>
            </w:r>
          </w:p>
        </w:tc>
        <w:tc>
          <w:tcPr>
            <w:tcW w:w="6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2150</w:t>
            </w:r>
            <w:r>
              <w:br/>
            </w:r>
            <w:r>
              <w:rPr>
                <w:rFonts w:ascii="Times New Roman"/>
                <w:b w:val="false"/>
                <w:i w:val="false"/>
                <w:color w:val="000000"/>
                <w:sz w:val="20"/>
              </w:rPr>
              <w:t>
</w:t>
            </w:r>
          </w:p>
        </w:tc>
      </w:tr>
      <w:tr>
        <w:trPr>
          <w:trHeight w:val="30" w:hRule="atLeast"/>
        </w:trPr>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Көксу ауылдық округі әкімінің аппараты</w:t>
            </w:r>
            <w:r>
              <w:br/>
            </w:r>
            <w:r>
              <w:rPr>
                <w:rFonts w:ascii="Times New Roman"/>
                <w:b w:val="false"/>
                <w:i w:val="false"/>
                <w:color w:val="000000"/>
                <w:sz w:val="20"/>
              </w:rPr>
              <w:t>
</w:t>
            </w:r>
          </w:p>
        </w:tc>
        <w:tc>
          <w:tcPr>
            <w:tcW w:w="6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2724</w:t>
            </w:r>
            <w:r>
              <w:br/>
            </w:r>
            <w:r>
              <w:rPr>
                <w:rFonts w:ascii="Times New Roman"/>
                <w:b w:val="false"/>
                <w:i w:val="false"/>
                <w:color w:val="000000"/>
                <w:sz w:val="20"/>
              </w:rPr>
              <w:t>
</w:t>
            </w:r>
          </w:p>
        </w:tc>
      </w:tr>
      <w:tr>
        <w:trPr>
          <w:trHeight w:val="30" w:hRule="atLeast"/>
        </w:trPr>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Ұзыната ауылдық округі әкімінің аппараты</w:t>
            </w:r>
            <w:r>
              <w:br/>
            </w:r>
            <w:r>
              <w:rPr>
                <w:rFonts w:ascii="Times New Roman"/>
                <w:b w:val="false"/>
                <w:i w:val="false"/>
                <w:color w:val="000000"/>
                <w:sz w:val="20"/>
              </w:rPr>
              <w:t>
</w:t>
            </w:r>
          </w:p>
        </w:tc>
        <w:tc>
          <w:tcPr>
            <w:tcW w:w="6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1835</w:t>
            </w:r>
            <w:r>
              <w:br/>
            </w:r>
            <w:r>
              <w:rPr>
                <w:rFonts w:ascii="Times New Roman"/>
                <w:b w:val="false"/>
                <w:i w:val="false"/>
                <w:color w:val="000000"/>
                <w:sz w:val="20"/>
              </w:rPr>
              <w:t>
</w:t>
            </w:r>
          </w:p>
        </w:tc>
      </w:tr>
      <w:tr>
        <w:trPr>
          <w:trHeight w:val="30" w:hRule="atLeast"/>
        </w:trPr>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Алатау батыр ауылдық округі әкімінің аппараты</w:t>
            </w:r>
            <w:r>
              <w:br/>
            </w:r>
            <w:r>
              <w:rPr>
                <w:rFonts w:ascii="Times New Roman"/>
                <w:b w:val="false"/>
                <w:i w:val="false"/>
                <w:color w:val="000000"/>
                <w:sz w:val="20"/>
              </w:rPr>
              <w:t>
</w:t>
            </w:r>
          </w:p>
        </w:tc>
        <w:tc>
          <w:tcPr>
            <w:tcW w:w="6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3460</w:t>
            </w:r>
            <w:r>
              <w:br/>
            </w:r>
            <w:r>
              <w:rPr>
                <w:rFonts w:ascii="Times New Roman"/>
                <w:b w:val="false"/>
                <w:i w:val="false"/>
                <w:color w:val="000000"/>
                <w:sz w:val="20"/>
              </w:rPr>
              <w:t>
</w:t>
            </w:r>
          </w:p>
        </w:tc>
      </w:tr>
      <w:tr>
        <w:trPr>
          <w:trHeight w:val="30" w:hRule="atLeast"/>
        </w:trPr>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 құм ауылдық округі әкімінің аппараты</w:t>
            </w:r>
            <w:r>
              <w:br/>
            </w:r>
            <w:r>
              <w:rPr>
                <w:rFonts w:ascii="Times New Roman"/>
                <w:b w:val="false"/>
                <w:i w:val="false"/>
                <w:color w:val="000000"/>
                <w:sz w:val="20"/>
              </w:rPr>
              <w:t>
</w:t>
            </w:r>
          </w:p>
        </w:tc>
        <w:tc>
          <w:tcPr>
            <w:tcW w:w="6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755</w:t>
            </w:r>
            <w:r>
              <w:br/>
            </w:r>
            <w:r>
              <w:rPr>
                <w:rFonts w:ascii="Times New Roman"/>
                <w:b w:val="false"/>
                <w:i w:val="false"/>
                <w:color w:val="000000"/>
                <w:sz w:val="20"/>
              </w:rPr>
              <w:t>
</w:t>
            </w:r>
          </w:p>
        </w:tc>
      </w:tr>
      <w:tr>
        <w:trPr>
          <w:trHeight w:val="30" w:hRule="atLeast"/>
        </w:trPr>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Ақшеңгелді ауылдық округі әкімінің аппараты</w:t>
            </w:r>
            <w:r>
              <w:br/>
            </w:r>
            <w:r>
              <w:rPr>
                <w:rFonts w:ascii="Times New Roman"/>
                <w:b w:val="false"/>
                <w:i w:val="false"/>
                <w:color w:val="000000"/>
                <w:sz w:val="20"/>
              </w:rPr>
              <w:t>
</w:t>
            </w:r>
          </w:p>
        </w:tc>
        <w:tc>
          <w:tcPr>
            <w:tcW w:w="6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1531</w:t>
            </w:r>
            <w:r>
              <w:br/>
            </w:r>
            <w:r>
              <w:rPr>
                <w:rFonts w:ascii="Times New Roman"/>
                <w:b w:val="false"/>
                <w:i w:val="false"/>
                <w:color w:val="000000"/>
                <w:sz w:val="20"/>
              </w:rPr>
              <w:t>
</w:t>
            </w:r>
          </w:p>
        </w:tc>
      </w:tr>
      <w:tr>
        <w:trPr>
          <w:trHeight w:val="30" w:hRule="atLeast"/>
        </w:trPr>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Суткент ауылдық округі әкімінің аппараты</w:t>
            </w:r>
            <w:r>
              <w:br/>
            </w:r>
            <w:r>
              <w:rPr>
                <w:rFonts w:ascii="Times New Roman"/>
                <w:b w:val="false"/>
                <w:i w:val="false"/>
                <w:color w:val="000000"/>
                <w:sz w:val="20"/>
              </w:rPr>
              <w:t>
</w:t>
            </w:r>
          </w:p>
        </w:tc>
        <w:tc>
          <w:tcPr>
            <w:tcW w:w="6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1010</w:t>
            </w:r>
            <w:r>
              <w:br/>
            </w:r>
            <w:r>
              <w:rPr>
                <w:rFonts w:ascii="Times New Roman"/>
                <w:b w:val="false"/>
                <w:i w:val="false"/>
                <w:color w:val="000000"/>
                <w:sz w:val="20"/>
              </w:rPr>
              <w:t>
</w:t>
            </w:r>
          </w:p>
        </w:tc>
      </w:tr>
      <w:tr>
        <w:trPr>
          <w:trHeight w:val="30" w:hRule="atLeast"/>
        </w:trPr>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Достық ауылдық округі әкімінің аппараты</w:t>
            </w:r>
            <w:r>
              <w:br/>
            </w:r>
            <w:r>
              <w:rPr>
                <w:rFonts w:ascii="Times New Roman"/>
                <w:b w:val="false"/>
                <w:i w:val="false"/>
                <w:color w:val="000000"/>
                <w:sz w:val="20"/>
              </w:rPr>
              <w:t>
</w:t>
            </w:r>
          </w:p>
        </w:tc>
        <w:tc>
          <w:tcPr>
            <w:tcW w:w="6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1335</w:t>
            </w:r>
            <w:r>
              <w:br/>
            </w:r>
            <w:r>
              <w:rPr>
                <w:rFonts w:ascii="Times New Roman"/>
                <w:b w:val="false"/>
                <w:i w:val="false"/>
                <w:color w:val="000000"/>
                <w:sz w:val="20"/>
              </w:rPr>
              <w:t>
</w:t>
            </w:r>
          </w:p>
        </w:tc>
      </w:tr>
      <w:tr>
        <w:trPr>
          <w:trHeight w:val="30" w:hRule="atLeast"/>
        </w:trPr>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Жаушықұм ауылдық округі әкімінің аппараты</w:t>
            </w:r>
            <w:r>
              <w:br/>
            </w:r>
            <w:r>
              <w:rPr>
                <w:rFonts w:ascii="Times New Roman"/>
                <w:b w:val="false"/>
                <w:i w:val="false"/>
                <w:color w:val="000000"/>
                <w:sz w:val="20"/>
              </w:rPr>
              <w:t>
</w:t>
            </w:r>
          </w:p>
        </w:tc>
        <w:tc>
          <w:tcPr>
            <w:tcW w:w="6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1816</w:t>
            </w:r>
            <w:r>
              <w:br/>
            </w:r>
            <w:r>
              <w:rPr>
                <w:rFonts w:ascii="Times New Roman"/>
                <w:b w:val="false"/>
                <w:i w:val="false"/>
                <w:color w:val="000000"/>
                <w:sz w:val="20"/>
              </w:rPr>
              <w:t>
</w:t>
            </w:r>
          </w:p>
        </w:tc>
      </w:tr>
      <w:tr>
        <w:trPr>
          <w:trHeight w:val="30" w:hRule="atLeast"/>
        </w:trPr>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Шардара қаласы әкімінің аппараты</w:t>
            </w:r>
            <w:r>
              <w:br/>
            </w:r>
            <w:r>
              <w:rPr>
                <w:rFonts w:ascii="Times New Roman"/>
                <w:b w:val="false"/>
                <w:i w:val="false"/>
                <w:color w:val="000000"/>
                <w:sz w:val="20"/>
              </w:rPr>
              <w:t>
</w:t>
            </w:r>
          </w:p>
        </w:tc>
        <w:tc>
          <w:tcPr>
            <w:tcW w:w="6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77878</w:t>
            </w:r>
            <w:r>
              <w:br/>
            </w:r>
            <w:r>
              <w:rPr>
                <w:rFonts w:ascii="Times New Roman"/>
                <w:b w:val="false"/>
                <w:i w:val="false"/>
                <w:color w:val="000000"/>
                <w:sz w:val="20"/>
              </w:rPr>
              <w:t>
</w:t>
            </w:r>
          </w:p>
        </w:tc>
      </w:tr>
      <w:tr>
        <w:trPr>
          <w:trHeight w:val="30" w:hRule="atLeast"/>
        </w:trPr>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6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96639</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