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e4fa3" w14:textId="8be4f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Шардара ауданы бойынша коммуналдық қалдықтардың пайда болу және жинақталу нормаларын, коммуналдық қалдықтарды жинау, әкету, көму және кәдеге жарату тарифтерін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Шардара аудандық мәслихатының 2015 жылғы 20 мамырдағы № 41-245-V шешімі. Оңтүстік Қазақстан облысының Әділет департаментінде 2015 жылғы 16 маусымда № 3209 болып тіркелді. Күші жойылды - Оңтүстік Қазақстан облысы Шардара аудандық мәслихатының 2016 жылғы 24 наурыздағы № 1-7-VI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Оңтүстік Қазақстан облысы Шардара аудандық мәслихатының 24.03.2016 № 1-7-VI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2007 жылғы 9 қаңтардағы Экологиялық кодексінің </w:t>
      </w:r>
      <w:r>
        <w:rPr>
          <w:rFonts w:ascii="Times New Roman"/>
          <w:b w:val="false"/>
          <w:i w:val="false"/>
          <w:color w:val="000000"/>
          <w:sz w:val="28"/>
        </w:rPr>
        <w:t>19-1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және 2) тармақшаларына, "Қазақстан Республикасындағы жергілікті мемлекеттік басқару және өзін-өзі басқару туралы" Қазақстан Республикасының 2001 жылғы 23 қаңтардағы Заңының 6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15)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Шардара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осы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Шардара ауданы бойынша коммуналдық қалдықтардың пайда болу және жинақталу нормалары;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осы шешімнің </w:t>
      </w:r>
      <w:r>
        <w:rPr>
          <w:rFonts w:ascii="Times New Roman"/>
          <w:b w:val="false"/>
          <w:i w:val="false"/>
          <w:color w:val="000000"/>
          <w:sz w:val="28"/>
        </w:rPr>
        <w:t>2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Шардара ауданы бойынша коммуналдық қалдықтарды жинау, әкету, көму және кәдеге жарату тарифтері.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К.Әбдікерім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Аудандық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хатшысының уәкілеттігін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уақытша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Р.Қарабаева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20 мамырдағы 41-245-V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Шардара ауданы бойынша коммуналдық қалдықтардың пайда болу және жинақталу нормалары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6"/>
        <w:gridCol w:w="4574"/>
        <w:gridCol w:w="2612"/>
        <w:gridCol w:w="3638"/>
      </w:tblGrid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қалдықтар жинақталатын объектілер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Есептік бірлік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Орташа жылдық жинақталу нормалары,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Жайлы және жайлы емес үйлер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Жатақханалар, интернаттар, балалар үйлері, қарттар үйлері және сол сияқтылар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орын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Қонақүйлер, санаторийлер, демалыс үйлері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орын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Балабақшалар, бөбекжайлар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орын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0,3992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Мекемелер, ұйымдар, офистер, кеңселер, жинақ банктері, байланыс бөлімшелері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қызметкер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Емханалар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адам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Ауруханалар, санаторийлер, өзге де емдеу-сауықтыру мекемелері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төсек-орын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Мектептер және өзге де оқу орындары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оқушы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Мейрамханалар, дәмханалар, қоғамдық тамақтану мекемелері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орын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Театрлар, кинотеатрлар, концерт залдары, түнгі клубтар, ойынханалар, ойын автоматтарының залы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орын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Мұражайлар, көрмелер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Стадиондар, спорт алаңдары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Жоба бойынша 1 орын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Спорт, би және ойын залдары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Азық-түлік дүкендері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Сауда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Машиналардан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Сауда орны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Өнеркәсіптік дүкендер, супермаркеттер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Сауда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0,9091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Базарлар, сауда павильондары, дүңгіршектер, сөрелер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Сауда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Азық-түлік тауарларының көтерме базалары, қоймалары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Өнеркәсіптік тауарлардың көтерме базалары, қоймалары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Тұрмыстық қызмет көрсету үйі: халыққа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Вокзалдар, автовокзалдар, әуежайлар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Жағажайлар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Дәріханалар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Сауда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Автотұрақтар, автомобильді жуу орындары, АЖС, гараждар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машина-орын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шеберханалары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жұмысшы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Гараж кооперативтері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гаражға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Шаштараздар, косметикалық салондар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жұмыс 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9"/>
        <w:gridCol w:w="4427"/>
        <w:gridCol w:w="2922"/>
        <w:gridCol w:w="3522"/>
      </w:tblGrid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 жуатын орындар, химиялық тазалау орындары, тұрмыстық техниканы жөндеу орындары, тігін ательесі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алаңы 1 м2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Зергерлік, аяқ киімді, сағаттарды жөндеу шеберханалары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Жөндеу және қызмет көрсету орындары (кілттер жасау және сол сияқтылар.)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жұмыс 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Моншалар, сауналар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 аумағында жаппай іс-шаралар ұйымдастыратын заңды ұйымдар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қатысушы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Бау-бақша кооперативтері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учаске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20 мамырдағы 41-245-V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Шардара ауданы бойынша коммуналдық қалдықтарды жинау, әкету, көму және кәдеге жарату тарифтері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20"/>
        <w:gridCol w:w="3198"/>
        <w:gridCol w:w="2256"/>
        <w:gridCol w:w="4126"/>
      </w:tblGrid>
      <w:tr>
        <w:trPr>
          <w:trHeight w:val="30" w:hRule="atLeast"/>
        </w:trPr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Атаулары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Есептік бірлік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Баға, теңгемен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қалдықтарды жинау, әкету тарифтері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Жайсыз үйлер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адам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Жайлы үйлер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адам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текше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қалдықтарды көму және кәдеге жарату тарифтері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текше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текше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