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5892" w14:textId="32a5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ауданы әкімдігінің 2015 жылғы 20 сәуірдегі № 161 қаулысы. Оңтүстік Қазақстан облысының Әділет департаментінде 2015 жылғы 13 мамырда № 3175 болып тіркелді. Күші жойылды - Оңтүстік Қазақстан облысы Шардара ауданы әкімдігінің 2016 жылғы 19 қаңтардағы № 12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Шардара ауданы әкімдігінің 19.01.2016 № 12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Нормативтік құқықтық актілерді мемлекеттік тіркеу тізілімінде № 10130 тіркелген, Шардара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Т.Ә.Анашбековке жүктелсін.</w:t>
      </w:r>
    </w:p>
    <w:bookmarkEnd w:id="0"/>
    <w:p>
      <w:pPr>
        <w:spacing w:after="0"/>
        <w:ind w:left="0"/>
        <w:jc w:val="both"/>
      </w:pPr>
      <w:r>
        <w:rPr>
          <w:rFonts w:ascii="Times New Roman"/>
          <w:b w:val="false"/>
          <w:i/>
          <w:color w:val="000000"/>
          <w:sz w:val="28"/>
        </w:rPr>
        <w:t>      Аудан әкімі                                К.Н.Айтуреев</w:t>
      </w:r>
    </w:p>
    <w:bookmarkStart w:name="z5" w:id="1"/>
    <w:p>
      <w:pPr>
        <w:spacing w:after="0"/>
        <w:ind w:left="0"/>
        <w:jc w:val="both"/>
      </w:pPr>
      <w:r>
        <w:rPr>
          <w:rFonts w:ascii="Times New Roman"/>
          <w:b w:val="false"/>
          <w:i w:val="false"/>
          <w:color w:val="000000"/>
          <w:sz w:val="28"/>
        </w:rPr>
        <w:t>
Шардара ауданы әкімдігінің</w:t>
      </w:r>
      <w:r>
        <w:br/>
      </w:r>
      <w:r>
        <w:rPr>
          <w:rFonts w:ascii="Times New Roman"/>
          <w:b w:val="false"/>
          <w:i w:val="false"/>
          <w:color w:val="000000"/>
          <w:sz w:val="28"/>
        </w:rPr>
        <w:t>
2015 жылғы «20» сәуірдегі</w:t>
      </w:r>
      <w:r>
        <w:br/>
      </w:r>
      <w:r>
        <w:rPr>
          <w:rFonts w:ascii="Times New Roman"/>
          <w:b w:val="false"/>
          <w:i w:val="false"/>
          <w:color w:val="000000"/>
          <w:sz w:val="28"/>
        </w:rPr>
        <w:t>
№ 161 қаулысымен бекітілген</w:t>
      </w:r>
    </w:p>
    <w:bookmarkEnd w:id="1"/>
    <w:bookmarkStart w:name="z6" w:id="2"/>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жыл сайынғы бағалаудың әдістемесі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әкімі аппаратының мемлекеттік әкімшілік қызметшілерінің қызметін жыл сайынғы бағалаудың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аудандық бюджеттен қаржыландырылатын атқарушы органдардың, Шардара қаласы, ауылдық округтер әкімі аппараттарының мемлекеттік әкімшілік қызметшілері мен Шардара ауданы (бұдан әрі - аудан) әкімі аппаратының мемлекеттік әкімшілік қызметшілерінің (бұдан әрі – қызметшілер) қызметін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Аудандық бюджеттен қаржыландырылатын атқарушы органдар басшылары мен ауылдық округтер әкімдері үшін бағалау аудан әкімі немесе оның уәкілеттік беруімен оның орынбасарымен өткізіледі.</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xml:space="preserve">
      Аттестаттаудан өткізу туралы шешім қабылдау кезінде алдыңғы аттестаттаудан өткізуге негіз болған бағалау нәтижелері ескерілмейді. </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аудан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 әкімі аппаратының басшысы табылады.</w:t>
      </w:r>
      <w:r>
        <w:br/>
      </w:r>
      <w:r>
        <w:rPr>
          <w:rFonts w:ascii="Times New Roman"/>
          <w:b w:val="false"/>
          <w:i w:val="false"/>
          <w:color w:val="000000"/>
          <w:sz w:val="28"/>
        </w:rPr>
        <w:t>
      Комиссия хатшысы аудан әкімі аппаратының персоналды басқару бөлімінің (бұдан әрі - персоналды басқару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8" w:id="5"/>
    <w:p>
      <w:pPr>
        <w:spacing w:after="0"/>
        <w:ind w:left="0"/>
        <w:jc w:val="left"/>
      </w:pPr>
      <w:r>
        <w:rPr>
          <w:rFonts w:ascii="Times New Roman"/>
          <w:b/>
          <w:i w:val="false"/>
          <w:color w:val="000000"/>
        </w:rPr>
        <w:t xml:space="preserve"> 
2. Бағалау жүргізуге дайындық</w:t>
      </w:r>
    </w:p>
    <w:bookmarkEnd w:id="5"/>
    <w:bookmarkStart w:name="z19" w:id="6"/>
    <w:p>
      <w:pPr>
        <w:spacing w:after="0"/>
        <w:ind w:left="0"/>
        <w:jc w:val="both"/>
      </w:pPr>
      <w:r>
        <w:rPr>
          <w:rFonts w:ascii="Times New Roman"/>
          <w:b w:val="false"/>
          <w:i w:val="false"/>
          <w:color w:val="000000"/>
          <w:sz w:val="28"/>
        </w:rPr>
        <w:t>
      11. Персоналды басқару бөлімі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бөлімі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0" w:id="7"/>
    <w:p>
      <w:pPr>
        <w:spacing w:after="0"/>
        <w:ind w:left="0"/>
        <w:jc w:val="left"/>
      </w:pPr>
      <w:r>
        <w:rPr>
          <w:rFonts w:ascii="Times New Roman"/>
          <w:b/>
          <w:i w:val="false"/>
          <w:color w:val="000000"/>
        </w:rPr>
        <w:t xml:space="preserve"> 
3. Тікелей басшының бағалауы</w:t>
      </w:r>
    </w:p>
    <w:bookmarkEnd w:id="7"/>
    <w:bookmarkStart w:name="z21"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бөлімінің қызметкерi және тікелей басшы танысудан бас тарту туралы еркін нұсқада акт жасайды.</w:t>
      </w:r>
    </w:p>
    <w:bookmarkEnd w:id="8"/>
    <w:bookmarkStart w:name="z22" w:id="9"/>
    <w:p>
      <w:pPr>
        <w:spacing w:after="0"/>
        <w:ind w:left="0"/>
        <w:jc w:val="left"/>
      </w:pPr>
      <w:r>
        <w:rPr>
          <w:rFonts w:ascii="Times New Roman"/>
          <w:b/>
          <w:i w:val="false"/>
          <w:color w:val="000000"/>
        </w:rPr>
        <w:t xml:space="preserve"> 
4. Айналмалы бағалау</w:t>
      </w:r>
    </w:p>
    <w:bookmarkEnd w:id="9"/>
    <w:bookmarkStart w:name="z23"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тұлғалармен толтырылған бағалау парағы персоналды басқару бөліміне оларды алған күннен екі жұмыс күні ішінде персоналды басқару бөліміне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бөлімі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бағалауы жасырын түрде жүргізіледі.</w:t>
      </w:r>
    </w:p>
    <w:bookmarkEnd w:id="10"/>
    <w:bookmarkStart w:name="z28" w:id="11"/>
    <w:p>
      <w:pPr>
        <w:spacing w:after="0"/>
        <w:ind w:left="0"/>
        <w:jc w:val="left"/>
      </w:pPr>
      <w:r>
        <w:rPr>
          <w:rFonts w:ascii="Times New Roman"/>
          <w:b/>
          <w:i w:val="false"/>
          <w:color w:val="000000"/>
        </w:rPr>
        <w:t xml:space="preserve"> 
5. Қызметшінің қорытынды бағасы</w:t>
      </w:r>
    </w:p>
    <w:bookmarkEnd w:id="11"/>
    <w:bookmarkStart w:name="z29" w:id="12"/>
    <w:p>
      <w:pPr>
        <w:spacing w:after="0"/>
        <w:ind w:left="0"/>
        <w:jc w:val="both"/>
      </w:pPr>
      <w:r>
        <w:rPr>
          <w:rFonts w:ascii="Times New Roman"/>
          <w:b w:val="false"/>
          <w:i w:val="false"/>
          <w:color w:val="000000"/>
          <w:sz w:val="28"/>
        </w:rPr>
        <w:t>
      18. Персоналды басқару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2"/>
    <w:bookmarkStart w:name="z31" w:id="13"/>
    <w:p>
      <w:pPr>
        <w:spacing w:after="0"/>
        <w:ind w:left="0"/>
        <w:jc w:val="left"/>
      </w:pPr>
      <w:r>
        <w:rPr>
          <w:rFonts w:ascii="Times New Roman"/>
          <w:b/>
          <w:i w:val="false"/>
          <w:color w:val="000000"/>
        </w:rPr>
        <w:t xml:space="preserve"> 
6. Комиссияның бағалау нәтижелерін қарауы</w:t>
      </w:r>
    </w:p>
    <w:bookmarkEnd w:id="13"/>
    <w:bookmarkStart w:name="z32" w:id="14"/>
    <w:p>
      <w:pPr>
        <w:spacing w:after="0"/>
        <w:ind w:left="0"/>
        <w:jc w:val="both"/>
      </w:pPr>
      <w:r>
        <w:rPr>
          <w:rFonts w:ascii="Times New Roman"/>
          <w:b w:val="false"/>
          <w:i w:val="false"/>
          <w:color w:val="000000"/>
          <w:sz w:val="28"/>
        </w:rPr>
        <w:t>
      20. Персоналды басқару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бөлімінің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көрсетілген құжаттар, сондай-ақ Комиссия отырысының қол қойылған хаттамасы персоналды басқару бөлімінде сақталады.</w:t>
      </w:r>
    </w:p>
    <w:bookmarkEnd w:id="14"/>
    <w:bookmarkStart w:name="z36" w:id="15"/>
    <w:p>
      <w:pPr>
        <w:spacing w:after="0"/>
        <w:ind w:left="0"/>
        <w:jc w:val="left"/>
      </w:pPr>
      <w:r>
        <w:rPr>
          <w:rFonts w:ascii="Times New Roman"/>
          <w:b/>
          <w:i w:val="false"/>
          <w:color w:val="000000"/>
        </w:rPr>
        <w:t xml:space="preserve"> 
7. Бағалау нәтижелеріне шағымдану</w:t>
      </w:r>
    </w:p>
    <w:bookmarkEnd w:id="15"/>
    <w:bookmarkStart w:name="z37" w:id="16"/>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6"/>
    <w:bookmarkStart w:name="z40" w:id="17"/>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Шардара қаласы,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Шардара ауданы әкімі</w:t>
      </w:r>
      <w:r>
        <w:br/>
      </w:r>
      <w:r>
        <w:rPr>
          <w:rFonts w:ascii="Times New Roman"/>
          <w:b w:val="false"/>
          <w:i w:val="false"/>
          <w:color w:val="000000"/>
          <w:sz w:val="28"/>
        </w:rPr>
        <w:t>
аппаратының мемлекеттік әкімшілік қызметшілерінің</w:t>
      </w:r>
      <w:r>
        <w:br/>
      </w:r>
      <w:r>
        <w:rPr>
          <w:rFonts w:ascii="Times New Roman"/>
          <w:b w:val="false"/>
          <w:i w:val="false"/>
          <w:color w:val="000000"/>
          <w:sz w:val="28"/>
        </w:rPr>
        <w:t>
қызметін жыл сайынғы бағалаудың әдістемесіне 1-қосымша</w:t>
      </w:r>
    </w:p>
    <w:bookmarkEnd w:id="17"/>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(Т.А.Ә.) </w:t>
            </w:r>
            <w:r>
              <w:rPr>
                <w:rFonts w:ascii="Times New Roman"/>
                <w:b w:val="false"/>
                <w:i/>
                <w:color w:val="000000"/>
                <w:sz w:val="20"/>
              </w:rPr>
              <w:t>(бар болған жағдайда)</w:t>
            </w:r>
            <w:r>
              <w:rPr>
                <w:rFonts w:ascii="Times New Roman"/>
                <w:b w:val="false"/>
                <w:i w:val="false"/>
                <w:color w:val="000000"/>
                <w:sz w:val="20"/>
              </w:rPr>
              <w:t xml:space="preserve"> 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(бар болған жағдайда)</w:t>
            </w:r>
            <w:r>
              <w:rPr>
                <w:rFonts w:ascii="Times New Roman"/>
                <w:b w:val="false"/>
                <w:i w:val="false"/>
                <w:color w:val="000000"/>
                <w:sz w:val="20"/>
              </w:rPr>
              <w:t>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p>
        </w:tc>
      </w:tr>
    </w:tbl>
    <w:bookmarkStart w:name="z41" w:id="18"/>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Шардара қаласы,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Шардара ауданы әкімі</w:t>
      </w:r>
      <w:r>
        <w:br/>
      </w:r>
      <w:r>
        <w:rPr>
          <w:rFonts w:ascii="Times New Roman"/>
          <w:b w:val="false"/>
          <w:i w:val="false"/>
          <w:color w:val="000000"/>
          <w:sz w:val="28"/>
        </w:rPr>
        <w:t>
аппаратының мемлекеттік әкімшілік қызметшілерінің</w:t>
      </w:r>
      <w:r>
        <w:br/>
      </w:r>
      <w:r>
        <w:rPr>
          <w:rFonts w:ascii="Times New Roman"/>
          <w:b w:val="false"/>
          <w:i w:val="false"/>
          <w:color w:val="000000"/>
          <w:sz w:val="28"/>
        </w:rPr>
        <w:t>
қызметін жыл сайынғы бағалаудың әдістемесіне 2-қосымша</w:t>
      </w:r>
    </w:p>
    <w:bookmarkEnd w:id="18"/>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(бар болған жағдайда)</w:t>
      </w:r>
      <w:r>
        <w:rPr>
          <w:rFonts w:ascii="Times New Roman"/>
          <w:b w:val="false"/>
          <w:i w:val="false"/>
          <w:color w:val="000000"/>
          <w:sz w:val="28"/>
        </w:rPr>
        <w:t>__________</w:t>
      </w:r>
      <w:r>
        <w:br/>
      </w:r>
      <w:r>
        <w:rPr>
          <w:rFonts w:ascii="Times New Roman"/>
          <w:b w:val="false"/>
          <w:i w:val="false"/>
          <w:color w:val="000000"/>
          <w:sz w:val="28"/>
        </w:rPr>
        <w:t>
      Бағаланатын қызметшінің лауазымы:_____________________________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6710"/>
        <w:gridCol w:w="2994"/>
        <w:gridCol w:w="1366"/>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9"/>
    <w:p>
      <w:pPr>
        <w:spacing w:after="0"/>
        <w:ind w:left="0"/>
        <w:jc w:val="both"/>
      </w:pPr>
      <w:r>
        <w:rPr>
          <w:rFonts w:ascii="Times New Roman"/>
          <w:b w:val="false"/>
          <w:i w:val="false"/>
          <w:color w:val="000000"/>
          <w:sz w:val="28"/>
        </w:rPr>
        <w:t>
«Б» корпусындағы аудандық бюджеттен</w:t>
      </w:r>
      <w:r>
        <w:br/>
      </w:r>
      <w:r>
        <w:rPr>
          <w:rFonts w:ascii="Times New Roman"/>
          <w:b w:val="false"/>
          <w:i w:val="false"/>
          <w:color w:val="000000"/>
          <w:sz w:val="28"/>
        </w:rPr>
        <w:t>
қаржыландырылатын атқарушы органдардың,</w:t>
      </w:r>
      <w:r>
        <w:br/>
      </w:r>
      <w:r>
        <w:rPr>
          <w:rFonts w:ascii="Times New Roman"/>
          <w:b w:val="false"/>
          <w:i w:val="false"/>
          <w:color w:val="000000"/>
          <w:sz w:val="28"/>
        </w:rPr>
        <w:t>
Шардара қаласы, ауылдық округтер әкімі</w:t>
      </w:r>
      <w:r>
        <w:br/>
      </w:r>
      <w:r>
        <w:rPr>
          <w:rFonts w:ascii="Times New Roman"/>
          <w:b w:val="false"/>
          <w:i w:val="false"/>
          <w:color w:val="000000"/>
          <w:sz w:val="28"/>
        </w:rPr>
        <w:t>
аппараттарының мемлекеттік әкімшілік</w:t>
      </w:r>
      <w:r>
        <w:br/>
      </w:r>
      <w:r>
        <w:rPr>
          <w:rFonts w:ascii="Times New Roman"/>
          <w:b w:val="false"/>
          <w:i w:val="false"/>
          <w:color w:val="000000"/>
          <w:sz w:val="28"/>
        </w:rPr>
        <w:t>
қызметшілері мен Шардара ауданы әкімі</w:t>
      </w:r>
      <w:r>
        <w:br/>
      </w:r>
      <w:r>
        <w:rPr>
          <w:rFonts w:ascii="Times New Roman"/>
          <w:b w:val="false"/>
          <w:i w:val="false"/>
          <w:color w:val="000000"/>
          <w:sz w:val="28"/>
        </w:rPr>
        <w:t>
аппаратының мемлекеттік әкімшілік</w:t>
      </w:r>
      <w:r>
        <w:br/>
      </w:r>
      <w:r>
        <w:rPr>
          <w:rFonts w:ascii="Times New Roman"/>
          <w:b w:val="false"/>
          <w:i w:val="false"/>
          <w:color w:val="000000"/>
          <w:sz w:val="28"/>
        </w:rPr>
        <w:t>
қызметшілерінің қызметін жыл сайынғы</w:t>
      </w:r>
      <w:r>
        <w:br/>
      </w:r>
      <w:r>
        <w:rPr>
          <w:rFonts w:ascii="Times New Roman"/>
          <w:b w:val="false"/>
          <w:i w:val="false"/>
          <w:color w:val="000000"/>
          <w:sz w:val="28"/>
        </w:rPr>
        <w:t>
бағалаудың әдістемесіне 3-қосымша</w:t>
      </w:r>
    </w:p>
    <w:bookmarkEnd w:id="19"/>
    <w:p>
      <w:pPr>
        <w:spacing w:after="0"/>
        <w:ind w:left="0"/>
        <w:jc w:val="left"/>
      </w:pPr>
      <w:r>
        <w:rPr>
          <w:rFonts w:ascii="Times New Roman"/>
          <w:b/>
          <w:i w:val="false"/>
          <w:color w:val="000000"/>
        </w:rPr>
        <w:t xml:space="preserve"> Бағалау жөніндегі Комиссия отырысының хаттамасы_____________________________________________________</w:t>
      </w:r>
      <w:r>
        <w:br/>
      </w:r>
      <w:r>
        <w:rPr>
          <w:rFonts w:ascii="Times New Roman"/>
          <w:b/>
          <w:i w:val="false"/>
          <w:color w:val="000000"/>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Қызметшінің Т.А.Ә. </w:t>
            </w:r>
            <w:r>
              <w:rPr>
                <w:rFonts w:ascii="Times New Roman"/>
                <w:b w:val="false"/>
                <w:i/>
                <w:color w:val="000000"/>
                <w:sz w:val="20"/>
              </w:rPr>
              <w:t>(бар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(Т.А.Ә.</w:t>
      </w:r>
      <w:r>
        <w:rPr>
          <w:rFonts w:ascii="Times New Roman"/>
          <w:b w:val="false"/>
          <w:i/>
          <w:color w:val="000000"/>
          <w:sz w:val="28"/>
        </w:rPr>
        <w:t xml:space="preserve"> (бар 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rPr>
          <w:rFonts w:ascii="Times New Roman"/>
          <w:b w:val="false"/>
          <w:i w:val="false"/>
          <w:color w:val="000000"/>
          <w:sz w:val="28"/>
        </w:rPr>
        <w:t>, қолы)</w:t>
      </w:r>
    </w:p>
    <w:p>
      <w:pPr>
        <w:spacing w:after="0"/>
        <w:ind w:left="0"/>
        <w:jc w:val="both"/>
      </w:pP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(Т.А.Ә.</w:t>
      </w:r>
      <w:r>
        <w:rPr>
          <w:rFonts w:ascii="Times New Roman"/>
          <w:b w:val="false"/>
          <w:i/>
          <w:color w:val="000000"/>
          <w:sz w:val="28"/>
        </w:rPr>
        <w:t xml:space="preserve"> (бар бол</w:t>
      </w:r>
      <w:r>
        <w:rPr>
          <w:rFonts w:ascii="Times New Roman"/>
          <w:b w:val="false"/>
          <w:i/>
          <w:color w:val="000000"/>
          <w:sz w:val="28"/>
        </w:rPr>
        <w:t>ғ</w:t>
      </w:r>
      <w:r>
        <w:rPr>
          <w:rFonts w:ascii="Times New Roman"/>
          <w:b w:val="false"/>
          <w:i/>
          <w:color w:val="000000"/>
          <w:sz w:val="28"/>
        </w:rPr>
        <w:t>ан жа</w:t>
      </w:r>
      <w:r>
        <w:rPr>
          <w:rFonts w:ascii="Times New Roman"/>
          <w:b w:val="false"/>
          <w:i/>
          <w:color w:val="000000"/>
          <w:sz w:val="28"/>
        </w:rPr>
        <w:t>ғ</w:t>
      </w:r>
      <w:r>
        <w:rPr>
          <w:rFonts w:ascii="Times New Roman"/>
          <w:b w:val="false"/>
          <w:i/>
          <w:color w:val="000000"/>
          <w:sz w:val="28"/>
        </w:rPr>
        <w:t>дайда)</w:t>
      </w: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