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0d35" w14:textId="e0c0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2015 жылғы 19 қаңтардағы № 19 қаулысы. Оңтүстік Қазақстан облысының Әділет департаментінде 2015 жылғы 13 ақпанда № 3022 болып тіркелді. Қолданылу мерзімінің аяқталуына байланысты күші жойылды - (Оңтүстік Қазақстан облысы Шардара ауданы әкімі аппаратының 2016 жылғы 6 қаңтардағы № 03-32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ауданы әкімі аппаратының 06.01.2016 № 03-32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ақылы қоғамдық жұмыстар жүргізілетін ұйымдардың тізбесі, қоғамдық жұмыстардың түрлері, көлемі және оларды қаржыландырудың көздері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«Шардара ауданы әкімінің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Шардара ауданының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Шардара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тізбесі, қоғамдық жұмыстардың түрлері, көлемі және оларды қаржыландырудың көздері.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4649"/>
        <w:gridCol w:w="2393"/>
        <w:gridCol w:w="3355"/>
        <w:gridCol w:w="1768"/>
      </w:tblGrid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Ұйымдардың атауы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«Шардара қаласы әкімінің аппараты» мемлекеттік мекемесі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 және көгалдандыру 5000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«Қауысбек Тұрысбеков ауылдық округі әкімінің аппараты» мемлекеттік мекемесі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«Қоссейіт ауылдық округі әкімінің аппараты» мемлекеттік мекемесі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«Көксу ауылдық округі әкімінің аппараты» мемлекеттік мекемесі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«Ұзын ата ауылдық округі әкімінің аппараты» мемлекеттік мекемесі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«Алатау батыр ауылдық округі әкімінің аппараты» коммуналдық мемлекеттік мекемесі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«Қызылқұм ауылдық округі әкімінің аппараты» мемлекеттік мекемесі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«Сүткент ауылдық округі әкімінің аппараты» мемлекеттік мекемесі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361"/>
        <w:gridCol w:w="2363"/>
        <w:gridCol w:w="3311"/>
        <w:gridCol w:w="215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«Ақщеңгелді ауылдық округі әкімінің аппараты»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1500 шаршы метр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 ауылдық округі әкімінің аппараты»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1000 шаршы метр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«Жаушықұм ауылдық округі әкімінің аппараты»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 абаттандыру және көгалдандыру 900 шаршы метр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«Шардара аудандық ауыл шаруашылығы және жер қатынастары бөлімі»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жүргізу-100 іс, шегірткеге және өртке қарсы күрес жұмыстары-6000 гектар жер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3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ауданы әкімдігінің «Шардара аудандық тұрғын үй комуналдық шаруашылық, жолаушылар көлігі және автомобиль жолдары бөлімі» мемлекеттік мекемесі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Іс-қағаздарын жүргізу -100 іс, көгалдандыру- 5000 шаршы метр, ауылдық округтерді санитарлық тазалау 3500 шаршы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«Шардара аудандық жұмыспен қамту және әлеуметтік бағдарламалар бөлімі»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200 іс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 «Шардара аудандық кәсіпкерлік бөлімі»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200 іс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«Шардара ауданының прокуратурасы» мемлекеттік мекемесі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ішкі істер департаментінің «Шардара ауданының ішкі істер бөлімі»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жүргізу-100 іс, коғамдық тәртіпті сақтау-10 ауылдық округ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9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«Оңтүстік Қазақстан облысы Шардара ауданының Қорғаныс істері жөніндегі бөлімі» республикалық мемлекеттік мекемесі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шақыруға қатысты қағаздарын толтыру және тарату -2000 шақыру қағаз бланкілері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501"/>
        <w:gridCol w:w="2317"/>
        <w:gridCol w:w="3248"/>
        <w:gridCol w:w="2116"/>
      </w:tblGrid>
      <w:tr>
        <w:trPr>
          <w:trHeight w:val="18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соты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облсы «Әділет департаменті "Шардара ауданының аумақтық сот орындаушылар бөлімі"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2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Шардара ауданының Әділет басқармасы»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 тіркеу бойынша іс-жүргізуге жәрдемдесу, іс-қағаздарын жүргізу-500 іс, мекеме ғимараты аумағын көгалдандыру 100 шаршы метр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әкімиятының «Оңтүстік Қазақстан облыстық тарихи-өлкетану мұражайы» мемлекеттік коммуналдық қазыналық кәсіпорыны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топтастыруға жәрдемдесу-50 іс, ғимарат аумағын көгалдандыру және тазалау 500 шаршы метр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Оңтүстік Қазақстан облысы Шардара аудандық филиалы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«Өскен өңір» Шардара аудандық газеті» жауапкершілігі шектеулі серіктестігі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 100 іс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Статистика департаменті»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Іс-қағаздарын жүргізу, мәліметтерді бағдарламаға енгізу 100 іс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ақылы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