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03e0" w14:textId="6d60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2015 жылғы 30 сәуірдегі № 210 қаулысы. Оңтүстік Қазақстан облысының Әділет департаментінде 2015 жылғы 19 мамырда № 3184 болып тіркелді. Күшi жойылды - Оңтүстiк Қазақстан облысы Төлеби ауданы әкiмдiгiнiң 2016 жылғы 2 маусымдағы № 198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Төлеби ауданы әкiмдiгiнiң 02.06.2016 № 198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Төлеби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 – ананың ақы төлеу мөлшері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оқытуға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06"/>
        <w:gridCol w:w="3707"/>
        <w:gridCol w:w="3707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2"/>
        <w:gridCol w:w="3978"/>
        <w:gridCol w:w="32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18375,8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501"/>
        <w:gridCol w:w="6430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шығыс)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теңге(көп шығыс)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