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a7e2" w14:textId="61aa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Төлеби ауданы әкімдігінің 2013 жылғы 20 ақпандағы № 158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2015 жылғы 10 ақпандағы № 77 қаулысы. Оңтүстік Қазақстан облысының Әділет департаментінде 2015 жылғы 11 наурызда № 3073 болып тіркелді. Күші жойылды - Оңтүстік Қазақстан облысы Төлеби ауданы әкімдігінің 2016 жылғы 6 мамырдағы № 155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Төлеби ауданы әкімдігінің 06.05.2016 № 155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21 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 тармақшаларына</w:t>
      </w:r>
      <w:r>
        <w:rPr>
          <w:rFonts w:ascii="Times New Roman"/>
          <w:b w:val="false"/>
          <w:i w:val="false"/>
          <w:color w:val="000000"/>
          <w:sz w:val="28"/>
        </w:rPr>
        <w:t xml:space="preserve"> сәйкес Төлеби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Төлеби ауданы әкімдігінің 2013 жылғы 20 ақпандағы № 158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(Нормативтік құқықтық актілерді мемлекеттік тіркеу тізілімінде 2253 нөмірімен тіркелген, 2013 жылғы 30 наурыздағы "Ленгер жаршысы"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13) тармақшасына" деген сөздер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"Төлеби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Қазақстан Республикасы әділет органдарында мемлекеттік тіркелуін;</w:t>
      </w:r>
      <w:r>
        <w:br/>
      </w:r>
      <w:r>
        <w:rPr>
          <w:rFonts w:ascii="Times New Roman"/>
          <w:b w:val="false"/>
          <w:i w:val="false"/>
          <w:color w:val="000000"/>
          <w:sz w:val="28"/>
        </w:rPr>
        <w:t>
      2) осы қаулыны Төлеби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3) осы қаулыны Төлеби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Р.Бейсебаеваға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М.Пернебеков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