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d0aa" w14:textId="75bd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Сарыағаш аудандық мәслихатының 2014 жылғы 22 желтоқсандағы № 38-321-V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мәслихатының 2015 жылғы 21 шілдедегі № 42-375-V шешімі. Оңтүстік Қазақстан облысының Әділет департаментінде 2015 жылғы 23 шілдеде № 3280 болып тіркелді. Қолданылу мерзімінің аяқталуына байланысты күші жойылды - (Оңтүстік Қазақстан облысы Сарыағаш аудандық мәслихат аппаратының 2015 жылғы 28 желтоқсандағы № 449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Сарыағаш аудандық мәслихат аппаратының 28.12.2015 № 449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10 шілдедегі № 39/326-V «2015-2017 жылдарға арналған облыстық бюджет туралы» Оңтүстік Қазақстан облыстық мәслихатының 2014 жылғы 11 желтоқсандағы № 34/258-V шешіміне өзгерістер мен толықтыру енгізу туралы» Нормативтік құқықтық актілерді мемлекеттік тіркеу тізілімінде № 3236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Сарыағаш аудандық мәслихатының 2014 жылғы 22 желтоқсандағы № 38-321-V «2015-2017 жылдарға арналған аудандық бюджет туралы» (Нормативтік құқықтық актілерді мемлекеттік тіркеу тізілімінде № 2940 тіркелген, 2015 жылғы 16 қаңтарда «Сарыағаш»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Сарыағаш ауданының 2015-2017 жылдарға арналған аудандық бюджеті тиісінше 1, 2 және 3-қосымшаларға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28 371 047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3 070 907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51 870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40 562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25 207 708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28 454 601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79 239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89 190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9 951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28 113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28113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-190 906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190 906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89 190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9 951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- 111 667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Б.Мамбетов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Б.Садыков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42-375-V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38-321-V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33"/>
        <w:gridCol w:w="773"/>
        <w:gridCol w:w="7785"/>
        <w:gridCol w:w="2279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28 371 047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3 070 907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632 817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632 817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530 774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530 774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1 706 907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1 434 856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230 207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173 497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116 793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  бергені   үшін алынатын міндетті төлемдер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51 870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11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</w:p>
        </w:tc>
      </w:tr>
      <w:tr>
        <w:trPr>
          <w:trHeight w:val="11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 мемлекеттік мүлікті сату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25 207 708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25 207 708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25 207 708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71"/>
        <w:gridCol w:w="691"/>
        <w:gridCol w:w="731"/>
        <w:gridCol w:w="7202"/>
        <w:gridCol w:w="225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28 454 601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652 148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607 594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18 185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17 385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116 420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111 871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4 549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472 989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430 972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38 614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38 614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37 866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10 724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10 724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6 290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20 750 643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3 631 688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3 430 646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3 429 406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201 042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29 177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171 865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11 387 478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55 290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55 290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11 332 188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11 204 851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127 337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5 731 477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799 856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13 824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351 992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56 060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17 371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354 663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4 931 621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4 931 621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1 397 226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10 408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10 408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10 408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1 329 530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1 329 520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42 649</w:t>
            </w:r>
          </w:p>
        </w:tc>
      </w:tr>
      <w:tr>
        <w:trPr>
          <w:trHeight w:val="8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76 221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931 000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94 806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78 457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57 288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57 288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38 229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9 265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1 463 342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359 382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205 857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205 857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6 068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6 068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147 457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68 440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 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736 506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736 506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390 414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246 729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60 110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367 454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251 040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66 399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39 753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144 488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116 414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53 564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62 850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988 684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270 348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177 728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177 728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504 540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235 323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8 631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214 062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269 207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269 207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156 354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109 556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34 404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57 442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11 763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7 263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45 679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17 758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1 322 476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1 322 476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1 322 476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1 322 476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351 212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135 837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13 385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13 385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87 833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19 964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26 694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32 163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34 619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34 319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215 375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215 375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215 375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56 737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56 737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16 689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16 689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40 048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937 625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927 118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927 118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72 849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254 269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10 507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10 507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335 668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16 867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318 801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54 868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54 868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173 456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173 456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173 456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50 733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46 300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заңнамасымен қарастырылған жағдайларда жалпы сипаттағы трансферттерді қайтару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76 423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79 239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-190 906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190 906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111 667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111 667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111 667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111 667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21 шілдесіндегі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42-375-V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38-321-V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667"/>
        <w:gridCol w:w="723"/>
        <w:gridCol w:w="7790"/>
        <w:gridCol w:w="2255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22 161 385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3 186 230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651 925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651 925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558 675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558 675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1 783 745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1 540 361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37 615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199 930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163 389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118 033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7 931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36 332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8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  бергені   үшін алынатын міндетті төлемдер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28 496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28 496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3 179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42 361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42 361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18 906 215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18 906 215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18 906 215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629"/>
        <w:gridCol w:w="651"/>
        <w:gridCol w:w="691"/>
        <w:gridCol w:w="7055"/>
        <w:gridCol w:w="222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22 161 385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723 849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674 097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19 216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121 529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116 491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532 282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473 410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58 872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11 586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11 586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</w:p>
        </w:tc>
      </w:tr>
      <w:tr>
        <w:trPr>
          <w:trHeight w:val="9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36 715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36 715</w:t>
            </w:r>
          </w:p>
        </w:tc>
      </w:tr>
      <w:tr>
        <w:trPr>
          <w:trHeight w:val="11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35 909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115 978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105 588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105 588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105 235</w:t>
            </w:r>
          </w:p>
        </w:tc>
      </w:tr>
      <w:tr>
        <w:trPr>
          <w:trHeight w:val="8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14 107 485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853 455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823 088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9 262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813 826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30 367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30 367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10 179 026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46 859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46 859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10 132 167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10 012 201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119 966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3 075 004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629 193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15 725</w:t>
            </w:r>
          </w:p>
        </w:tc>
      </w:tr>
      <w:tr>
        <w:trPr>
          <w:trHeight w:val="6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205 379</w:t>
            </w:r>
          </w:p>
        </w:tc>
      </w:tr>
      <w:tr>
        <w:trPr>
          <w:trHeight w:val="8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56 480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351 609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2 445 811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2 445 811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1 218 975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1 173 343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1 173 343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42 968</w:t>
            </w:r>
          </w:p>
        </w:tc>
      </w:tr>
      <w:tr>
        <w:trPr>
          <w:trHeight w:val="11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40 300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15 113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15 110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45 732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83 174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873 503</w:t>
            </w:r>
          </w:p>
        </w:tc>
      </w:tr>
      <w:tr>
        <w:trPr>
          <w:trHeight w:val="8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57 443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45 632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45 632</w:t>
            </w:r>
          </w:p>
        </w:tc>
      </w:tr>
      <w:tr>
        <w:trPr>
          <w:trHeight w:val="8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37 306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1 121 457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52 383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52 383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52 383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663 567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663 567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579 248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 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53 125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26 156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405 507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274 532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61 652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60 799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151 678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130 975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130 975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1 178 925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690 749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160 252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160 252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530 497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530 497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257 414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217 911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195 527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</w:p>
        </w:tc>
      </w:tr>
      <w:tr>
        <w:trPr>
          <w:trHeight w:val="8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7 848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39 503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39 503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157 440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121 170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109 075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12 095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36 270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36 270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73 322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24 776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16 921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48 546</w:t>
            </w:r>
          </w:p>
        </w:tc>
      </w:tr>
      <w:tr>
        <w:trPr>
          <w:trHeight w:val="8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18 165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27 056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3 325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1 363 899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1 363 899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1 363 899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1 363 899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101 895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101 895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13 485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13 485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54 864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12 432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30 188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33 546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33 546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175 979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175 979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159 489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1 701 362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1 690 561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1 690 561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1 248 765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441 796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343 521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17 158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17 158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326 363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60 450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60 450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265 913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265 913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21 шілдесіндегі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42-375-V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38-321-V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687"/>
        <w:gridCol w:w="684"/>
        <w:gridCol w:w="8000"/>
        <w:gridCol w:w="206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23 014 062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3 359 838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665 647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665 647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581 462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581 462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1 907 413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1 648 186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39 054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213 925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6 248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174 825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126 292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8 486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38 877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8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  бергені   үшін алынатын міндетті төлемдер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30 491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30 491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52 127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6 801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3 401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45 326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45 326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19 582 097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19 582 097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19 582 097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48"/>
        <w:gridCol w:w="730"/>
        <w:gridCol w:w="749"/>
        <w:gridCol w:w="7139"/>
        <w:gridCol w:w="206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23 014 062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759 555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707 807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21 224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126 527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5 076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560 056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500 742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59 314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11 673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</w:p>
        </w:tc>
      </w:tr>
      <w:tr>
        <w:trPr>
          <w:trHeight w:val="8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38 613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38 613</w:t>
            </w:r>
          </w:p>
        </w:tc>
      </w:tr>
      <w:tr>
        <w:trPr>
          <w:trHeight w:val="11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116 879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106 411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106 411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106 056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16 010 143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859 855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829 261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819 930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10 255 365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10 208 155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10 087 292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120 863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4 894 923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634 427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16 359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206 920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56 904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354 244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4 260 496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4 260 496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1 199 044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1 182 144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1 182 144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43 291</w:t>
            </w:r>
          </w:p>
        </w:tc>
      </w:tr>
      <w:tr>
        <w:trPr>
          <w:trHeight w:val="11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15 224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46 076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83 798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880 054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57 873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16 900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8 512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8 388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870 523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53 291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53 291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53 291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408 685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408 685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5 075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377 258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408 547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276 590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62 114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61 255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152 815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131 957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131 957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660 765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168 052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161 454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161 454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6 598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6 598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250 132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210 333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196 996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158 622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122 080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109 895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83 959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25 349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17 048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49 209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2 058 995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2 058 995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2 058 995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2 058 995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103 641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103 641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55 467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6 395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30 414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34 588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34 588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177 336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177 336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17 595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17 595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159 741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9 741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702 582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691 449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691 449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199 762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491 687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346 479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17 669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328 810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60 903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60 903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267 907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267 907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21 шілдесіндегі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42-375-V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38-321-V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әрбір аудандық маңызы бар қаланың, кенттің және ауылдық округтердiң бюджеттiк бағдарламалары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601"/>
        <w:gridCol w:w="765"/>
        <w:gridCol w:w="784"/>
        <w:gridCol w:w="7049"/>
        <w:gridCol w:w="208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Жемісті ауылдық округі әкімі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100 582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12 243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12 243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12 243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12 243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82 661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82 661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82 661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82 661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5 678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5 678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5 678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 әкімі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120 925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106 293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106 293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106 293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106 293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 ауылдық округі әкімі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28 269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13 807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13 807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13 807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13 807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 әкімі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247 296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17 869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223 746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221 277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221 277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221 277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Құркелес ауылдық округі әкімі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359 516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331 145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322 995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322 995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322 995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Дербісек ауылдық округі әкімі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282 464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16 409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261 285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260 123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260 123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260 123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135 991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15 187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15 187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15 187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15 187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118 604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118 604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118 604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118 604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Қапланбек ауылдық округі әкімі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301 881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18 558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18 558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18 558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18 558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280 273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280 273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280 273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280 273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 ауылдық округі әкімі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117 578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14 536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14 536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14 536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14 536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101 771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99 596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99 596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99 596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 ауылдық округі әкімі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92 671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14 273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14 273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14 273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14 273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78 048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78 048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78 048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78 048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кенті әкімі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85 780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14 347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14 347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14 347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14 152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66 593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66 593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66 593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66 593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Әлімтау ауылдық округі әкімі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ауылдық округі әкімі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211 409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185 058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183 199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183 199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183 199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Бірлесу ауылдық округі әкімі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49 113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35 623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34 132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34 132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34 132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 әкімі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393 390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62 390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62 390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62 390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22 762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39 628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298 066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298 066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298 066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298 066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32 934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32 934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32 934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20 036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Ұшқын ауылдық округі әкімі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12 925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12 925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12 925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12 925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18 813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16 544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16 544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16 544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2 269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 әкімі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12 169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11 021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 ауылдық округі әкімі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28 054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9 719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18 035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18 035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 әкімі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округі әкімі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119 884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22 878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22 878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22 878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22 878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95 856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93 050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93 050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93 050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Ошақты ауылдық округі әкімі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170 325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149 055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139 359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139 359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139 359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Қошқарата ауылдық округі әкімі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118 182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98 326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96 371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96 371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96 371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Алпамыс батыр ауылдық округі әкімі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13 187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13 187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13 187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13 187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10 958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10 958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10 958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10 958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Біртілек ауылдық округі әкімі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85 684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21 722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21 722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21 722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21 722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52 309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10 892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10 892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10 892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 ауылдық округі әкімі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35 120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11 676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11 676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11 676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11 676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22 544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19 846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19 846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19 846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қала әкімі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975 765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35 608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772 199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767 199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767 199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767 199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167 597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167 597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167 597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25 822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31 053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