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28f7" w14:textId="13a2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ауданының ауылдық елді мекендерде тұратын және жұмыс істейтін мемлекеттік әлеуметтік қамсыздандыру, білім беру, мәдениет, спорт және ветеринария ұйымдарының мамандарына отын сатып алуға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2015 жылғы 17 маусымдағы № 43-303/V шешімі. Оңтүстік Қазақстан облысының Әділет департаментінде 2015 жылғы 14 шілдеде № 3238 болып тіркелді. Күші жойылды - Оңтүстiк Қазақстан облысы Сайрам аудандық мәслихатының 2017 жылғы 29 маусымдағы № 16-113/VI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Оңтүстiк Қазақстан облысы Сайрам аудандық мәслихатының 2017 жылғы 29.06.2017 № 16-113/VI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8 шілдедегі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Сайрам ауданының ауылдық елді мекендерде тұратын және жұмыс істейтін мемлекеттік әлеуметтік қамсыздандыру, білім беру, мәдениет, спорт және ветеринария ұйымдарының мамандарына отын сатып алу үшін бюджет қаражаты есебінен 1 айлық есептік көрсеткіш мөлшерінде әлеуметтік көмек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шешiм алғашқы ресми жарияланған күнінен кейін күнтізбелік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М.Сиддиков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