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a3b8" w14:textId="75ca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Ордабасы аудандық мәслихаттың 2014 жылғы 24 желтоқсандағы № 39/1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2015 жылғы 23 шілдедегі № 44/2 шешімі. Оңтүстік Қазақстан облысының Әділет департаментінде 2015 жылғы 27 шілдеде № 3289 болып тіркелді. Қолданылу мерзімінің аяқталуына байланысты күші жойылды - (Оңтүстік Қазақстан облысы Ордабасы аудандық мәслихатының 2016 жылғы 5 ақпандағы № 17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Ордабасы аудандық мәслихатының 05.02.2016 № 17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10 шілдедегі № 39/326-V «2015-2017 жылдарға арналған облыстық бюджет туралы» Оңтүстік Қазақстан облыстық мәслихатының 2014 жылғы 11 желтоқсандағы № 34/258-V шешіміне өзгерістер мен толықтыру енгізу туралы» Нормативтік құқықтық актілерді мемлекеттік тіркеу тізілімінде № 3236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Ордабасы аудандық мәслихатының 2014 жылғы 24 желтоқсандағы № 39/1 «2015-2017 жылдарға арналған аудандық бюджет туралы» (Нормативтік құқықтық актілерді мемлекеттік тіркеу тізілімінде № 2941 нөмірімен тіркелген, 2015 жылғы 18 сәуірдегі «Ордабасы оттары»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еңгізілсін: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Ордабасы ауданының 2015-2017 жылдарға арналған аудандық бюджеті тиісінше 1, 2 және 3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9 943 326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705 098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11 091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49 686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9 177 451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10 016 649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66 827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89 190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22 363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- 140 150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140 150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89 190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22 363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73 323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Т.Ибрагимов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Б.Садвахасов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шілдедегі № 44/2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73"/>
        <w:gridCol w:w="513"/>
        <w:gridCol w:w="8268"/>
        <w:gridCol w:w="22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Атауы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9 943 326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705 098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233 290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233 290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205 145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205 145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223 090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144 572 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61 826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11 091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8 632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49 686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Трасферттер түсімі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9 177 451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9 177 451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9 177 451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73"/>
        <w:gridCol w:w="693"/>
        <w:gridCol w:w="693"/>
        <w:gridCol w:w="762"/>
        <w:gridCol w:w="6633"/>
        <w:gridCol w:w="225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10 016 649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383 850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317 219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20 623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19 959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98 716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97 716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197 880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178 945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15 959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2 976 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65 631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21 576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28 930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23 525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және қауіпсіздік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6 866 341 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1 086 006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294 946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294 946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791 060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791 060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4 664 529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4 656 219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4 580 592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75 627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1 115 806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270 447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100 280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21 287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845 359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845 359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қамтамасыздандыру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468 537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429 093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429 093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16 227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29 793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26 278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251 226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27 452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31 263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29 293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296 644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62 859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жобалау,дамыту және (немесе) жайластыру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95 143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95 143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92 643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138 642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10 217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120 125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және көгаландыру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60 033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Мәдениет,спорт, туризм және ақпараттық кеңістік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269 245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55 493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55 493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55 493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шынықтыру-сауықтыру және спорттық іс-шараларды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107 132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7 393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80 851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жарыстарды өткізу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кеңістік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65 278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52 772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46 615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халының басқа да тілдерін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12 506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30 524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7 051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22 873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11 559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262 012 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118 857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56 649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көмек көрсетуі жөніндегі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жерге және шаруашылық жағынан орналастыру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140 355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140 355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140 355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99 216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99 216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99 216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21 216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көлігі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132 791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13 941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13 493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118 850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66 827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-140 150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140 150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 қалдықтарының қозғалысы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73 323 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шілдедегі № 44/2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506"/>
        <w:gridCol w:w="506"/>
        <w:gridCol w:w="8178"/>
        <w:gridCol w:w="239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Атауы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8 967 377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736 916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261 601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261 601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220 808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220 808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212 574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148 010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14 241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47 149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29 432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4 091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Трасферттер түсімі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8 226 370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8 226 370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8 226 370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673"/>
        <w:gridCol w:w="613"/>
        <w:gridCol w:w="862"/>
        <w:gridCol w:w="6633"/>
        <w:gridCol w:w="227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8 967 377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371 422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302 571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102 704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102 704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180 507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65 895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21 929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21 779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28 966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28 966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57 009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57 009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54 009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6 315 466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281 166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281 166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281 166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4 293 772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4 284 452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4 213 180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1 740 528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258 717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64 003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20 923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1 481 811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1 481 811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422 292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395 187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395 187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17 363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8 346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266 845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13 815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27 105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27 105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25 273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427 844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174 038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174 038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164 038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75 970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77 836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58 045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және көгаландыру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Мәдениет,спорт, туризм және ақпараттық кеңістік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282 148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68 995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58 995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123 606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103 606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76 694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жарыстарды өткізу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9 712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кеңістік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13 389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кеңістікті ұйымдастрыу жөніндегі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32 168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8 489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6 989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23 679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652 247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652 247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652 247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652 247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107 378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104 382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34 608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69 774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39 962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жерге және шаруашылық жағынан орналастыру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көлігі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146 357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146 357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138 597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қызметтік қолдау және бәсекелестікті қорғау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126 869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112 612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112 612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органның резерві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-22 311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(ДЕФИЦИТ)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-22 311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шілдедегі № 44/2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506"/>
        <w:gridCol w:w="506"/>
        <w:gridCol w:w="7903"/>
        <w:gridCol w:w="266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Атауы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11 528 690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766 119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266 502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266 502 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228 803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228 803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226 823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158 000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14 978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50 449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4 389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17 814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4 101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Трасферттер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10 738 470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10 738 470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10 738 470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673"/>
        <w:gridCol w:w="613"/>
        <w:gridCol w:w="782"/>
        <w:gridCol w:w="6513"/>
        <w:gridCol w:w="247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11 528 690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362 827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307 992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20 097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19 947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106 146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106 146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181 749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181 599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51 672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21 929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21 779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62 569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62 569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59 569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6 111 045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284 817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284 817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284 817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4 406 559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4 396 587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4 324 768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71 819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1 419 669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252 874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кірістер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68 483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22 388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151 880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1 166 795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1 166 795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448 398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420 899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420 899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18 578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285 524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14 465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27 499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27 499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25 699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1 934 548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1 831 288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1 831 288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81 288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83 260 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62 109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және көгаландыру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Мәдениет,спорт, туризм және ақпараттық кеңістік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744 962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71 524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60 122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11 402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11 402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575 552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105 552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7 289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77 963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жарыстарды өткізу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6 323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10 392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кеңістік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64 793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50 467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44 496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5 971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14 326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11 641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кеңістікті ұйымдастрыу жөніндегі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33 093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7 192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24 401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10 925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1 412 043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1 412 043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1 412 043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1 412 043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109 836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106 630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35 357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9 268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71 273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жерге және шаруашылық жағынан орналастыру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22 286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22 286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153 398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көлігі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153 398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153 398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153 398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қызметтік қолдау және бәсекелестікті қорғау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12 001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128 449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113 174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113 174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15 275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органның резерві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15 275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-22 311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-22 311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шілдедегі № 44/2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қорын қалыптастыруға бағытталған бюджеттік бағдарламалар бөлінісінде 2015-2017 жылдарға арналған аудандық бюджеттік даму бағдарламаларының 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455"/>
        <w:gridCol w:w="656"/>
        <w:gridCol w:w="656"/>
        <w:gridCol w:w="9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Мемелекеттік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жобалау,салу және (немесе) сатып алу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шілдедгі № 44/2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5-қосымша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бюджетінен қаржыландырылатын әрбір ауылдық округтің бюджеттік бағдарламалардың 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256"/>
        <w:gridCol w:w="508"/>
        <w:gridCol w:w="529"/>
        <w:gridCol w:w="1614"/>
        <w:gridCol w:w="802"/>
        <w:gridCol w:w="775"/>
        <w:gridCol w:w="775"/>
        <w:gridCol w:w="775"/>
        <w:gridCol w:w="775"/>
        <w:gridCol w:w="775"/>
        <w:gridCol w:w="775"/>
        <w:gridCol w:w="908"/>
        <w:gridCol w:w="775"/>
        <w:gridCol w:w="775"/>
        <w:gridCol w:w="77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 теңге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632 859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46834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мемлекеттік қызметтер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басқарудың жалпы функияларын орындайтын өкілді,атқарушы және басқа оргондар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</w:t>
            </w:r>
          </w:p>
        </w:tc>
      </w:tr>
      <w:tr>
        <w:trPr>
          <w:trHeight w:val="6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</w:t>
            </w:r>
          </w:p>
        </w:tc>
      </w:tr>
      <w:tr>
        <w:trPr>
          <w:trHeight w:val="6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1626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Мектепке дейінгі тәрбие және оқыту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тапсырмасын іске асыруға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бастауыш,жалпы негізгі, жалпы орта білім беру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9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шынықтыру-сауықтыру және спорттық іс-шараларды іске асыру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112 630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9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