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050f1" w14:textId="40050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Мақтаарал аудандық мәслихатының 2015 жылғы 23 желтоқсандағы № 52-328-V шешімі. Оңтүстік Қазақстан облысының Әділет департаментінде 2015 жылғы 25 желтоқсанда № 3485 болып тіркелді. 2017 жылдың 1 қаңтарына дейін қолданыста болды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9-бабының </w:t>
      </w:r>
      <w:r>
        <w:rPr>
          <w:rFonts w:ascii="Times New Roman"/>
          <w:b w:val="false"/>
          <w:i w:val="false"/>
          <w:color w:val="000000"/>
          <w:sz w:val="28"/>
        </w:rPr>
        <w:t>2 тармағына</w:t>
      </w:r>
      <w:r>
        <w:rPr>
          <w:rFonts w:ascii="Times New Roman"/>
          <w:b w:val="false"/>
          <w:i w:val="false"/>
          <w:color w:val="000000"/>
          <w:sz w:val="28"/>
        </w:rPr>
        <w:t xml:space="preserve">, 75-бабының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Оңтүстік Қазақстан облыстық мәслихатының 2015 жылғы 9 желтоқсандағы № 44/351-V "2016-2018 жылдарға арналған облыстық бюджет туралы" Нормативтік құқықтық актілерді мемлекеттік тіркеу тізілімінде № 3458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Мақтаарал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Мақтаарал ауданының 2016-2018 жылдарға арналған аудандық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2016 жылға мынадай көлемде бекітілсін:</w:t>
      </w:r>
      <w:r>
        <w:br/>
      </w:r>
      <w:r>
        <w:rPr>
          <w:rFonts w:ascii="Times New Roman"/>
          <w:b w:val="false"/>
          <w:i w:val="false"/>
          <w:color w:val="000000"/>
          <w:sz w:val="28"/>
        </w:rPr>
        <w:t xml:space="preserve">
      1) кірістер – 32267090 мың теңге, оның ішінде: </w:t>
      </w:r>
      <w:r>
        <w:br/>
      </w:r>
      <w:r>
        <w:rPr>
          <w:rFonts w:ascii="Times New Roman"/>
          <w:b w:val="false"/>
          <w:i w:val="false"/>
          <w:color w:val="000000"/>
          <w:sz w:val="28"/>
        </w:rPr>
        <w:t>
      салықтық түсімдер – 2373418 мың теңге;</w:t>
      </w:r>
      <w:r>
        <w:br/>
      </w:r>
      <w:r>
        <w:rPr>
          <w:rFonts w:ascii="Times New Roman"/>
          <w:b w:val="false"/>
          <w:i w:val="false"/>
          <w:color w:val="000000"/>
          <w:sz w:val="28"/>
        </w:rPr>
        <w:t>
      салықтық емес түсімдер – 55605 мың теңге;</w:t>
      </w:r>
      <w:r>
        <w:br/>
      </w:r>
      <w:r>
        <w:rPr>
          <w:rFonts w:ascii="Times New Roman"/>
          <w:b w:val="false"/>
          <w:i w:val="false"/>
          <w:color w:val="000000"/>
          <w:sz w:val="28"/>
        </w:rPr>
        <w:t xml:space="preserve">
      негізгі капиталды сатудан түсетін түсімдер – 22907 мың теңге; </w:t>
      </w:r>
      <w:r>
        <w:br/>
      </w:r>
      <w:r>
        <w:rPr>
          <w:rFonts w:ascii="Times New Roman"/>
          <w:b w:val="false"/>
          <w:i w:val="false"/>
          <w:color w:val="000000"/>
          <w:sz w:val="28"/>
        </w:rPr>
        <w:t>
      трансферттер түсімі – 29815160 мың теңге;</w:t>
      </w:r>
      <w:r>
        <w:br/>
      </w:r>
      <w:r>
        <w:rPr>
          <w:rFonts w:ascii="Times New Roman"/>
          <w:b w:val="false"/>
          <w:i w:val="false"/>
          <w:color w:val="000000"/>
          <w:sz w:val="28"/>
        </w:rPr>
        <w:t>
      2) шығындар – 32350996 мың теңге;</w:t>
      </w:r>
      <w:r>
        <w:br/>
      </w:r>
      <w:r>
        <w:rPr>
          <w:rFonts w:ascii="Times New Roman"/>
          <w:b w:val="false"/>
          <w:i w:val="false"/>
          <w:color w:val="000000"/>
          <w:sz w:val="28"/>
        </w:rPr>
        <w:t>
      3) таза бюджеттік кредиттеу – 307496 мың теңге, оның ішінде:</w:t>
      </w:r>
      <w:r>
        <w:br/>
      </w:r>
      <w:r>
        <w:rPr>
          <w:rFonts w:ascii="Times New Roman"/>
          <w:b w:val="false"/>
          <w:i w:val="false"/>
          <w:color w:val="000000"/>
          <w:sz w:val="28"/>
        </w:rPr>
        <w:t>
      бюджеттік кредиттер – 381776 мың теңге;</w:t>
      </w:r>
      <w:r>
        <w:br/>
      </w:r>
      <w:r>
        <w:rPr>
          <w:rFonts w:ascii="Times New Roman"/>
          <w:b w:val="false"/>
          <w:i w:val="false"/>
          <w:color w:val="000000"/>
          <w:sz w:val="28"/>
        </w:rPr>
        <w:t>
      бюджеттік кредиттерді өтеу – 74280 мың теңге;</w:t>
      </w:r>
      <w:r>
        <w:br/>
      </w:r>
      <w:r>
        <w:rPr>
          <w:rFonts w:ascii="Times New Roman"/>
          <w:b w:val="false"/>
          <w:i w:val="false"/>
          <w:color w:val="000000"/>
          <w:sz w:val="28"/>
        </w:rPr>
        <w:t>
      4) қаржы активтерімен операциялар бойынша сальдо – 0 теңге, оның ішінде:</w:t>
      </w:r>
      <w:r>
        <w:br/>
      </w:r>
      <w:r>
        <w:rPr>
          <w:rFonts w:ascii="Times New Roman"/>
          <w:b w:val="false"/>
          <w:i w:val="false"/>
          <w:color w:val="000000"/>
          <w:sz w:val="28"/>
        </w:rPr>
        <w:t>
      қаржы активтерін сатып алу – 0 теңге;</w:t>
      </w:r>
      <w:r>
        <w:br/>
      </w:r>
      <w:r>
        <w:rPr>
          <w:rFonts w:ascii="Times New Roman"/>
          <w:b w:val="false"/>
          <w:i w:val="false"/>
          <w:color w:val="000000"/>
          <w:sz w:val="28"/>
        </w:rPr>
        <w:t>
      мемлекеттің қаржы активтерін сатудан түсетін түсімдер – 0 теңге;</w:t>
      </w:r>
      <w:r>
        <w:br/>
      </w:r>
      <w:r>
        <w:rPr>
          <w:rFonts w:ascii="Times New Roman"/>
          <w:b w:val="false"/>
          <w:i w:val="false"/>
          <w:color w:val="000000"/>
          <w:sz w:val="28"/>
        </w:rPr>
        <w:t>
      5) бюджет тапшылығы – -391402 мың теңге;</w:t>
      </w:r>
      <w:r>
        <w:br/>
      </w:r>
      <w:r>
        <w:rPr>
          <w:rFonts w:ascii="Times New Roman"/>
          <w:b w:val="false"/>
          <w:i w:val="false"/>
          <w:color w:val="000000"/>
          <w:sz w:val="28"/>
        </w:rPr>
        <w:t>
      6) бюджет тапшылығын қаржыландыру– 391402 мың теңге, оның ішінде:</w:t>
      </w:r>
      <w:r>
        <w:br/>
      </w:r>
      <w:r>
        <w:rPr>
          <w:rFonts w:ascii="Times New Roman"/>
          <w:b w:val="false"/>
          <w:i w:val="false"/>
          <w:color w:val="000000"/>
          <w:sz w:val="28"/>
        </w:rPr>
        <w:t>
      қарыздар түсімі – 381776 мың теңге;</w:t>
      </w:r>
      <w:r>
        <w:br/>
      </w:r>
      <w:r>
        <w:rPr>
          <w:rFonts w:ascii="Times New Roman"/>
          <w:b w:val="false"/>
          <w:i w:val="false"/>
          <w:color w:val="000000"/>
          <w:sz w:val="28"/>
        </w:rPr>
        <w:t>
      қарыздарды өтеу – 74275 мың теңге;</w:t>
      </w:r>
      <w:r>
        <w:br/>
      </w:r>
      <w:r>
        <w:rPr>
          <w:rFonts w:ascii="Times New Roman"/>
          <w:b w:val="false"/>
          <w:i w:val="false"/>
          <w:color w:val="000000"/>
          <w:sz w:val="28"/>
        </w:rPr>
        <w:t>
      бюджет қаражатының пайдаланылатын қалдықтары – 83901 мың тенге.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Оңтүстік Қазақстан облысы Мақтаарал аудандық мәслихатының 07.12.2016 </w:t>
      </w:r>
      <w:r>
        <w:rPr>
          <w:rFonts w:ascii="Times New Roman"/>
          <w:b w:val="false"/>
          <w:i w:val="false"/>
          <w:color w:val="ff0000"/>
          <w:sz w:val="28"/>
        </w:rPr>
        <w:t>№ 9-64-VI</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2. 2016 жылға облыстық бюджеттен аудандық бюджетке берілетін бюджеттік субвенциялардың көлемі 14936604 мың теңге сомасында белгіленсін.</w:t>
      </w:r>
      <w:r>
        <w:br/>
      </w:r>
      <w:r>
        <w:rPr>
          <w:rFonts w:ascii="Times New Roman"/>
          <w:b w:val="false"/>
          <w:i w:val="false"/>
          <w:color w:val="000000"/>
          <w:sz w:val="28"/>
        </w:rPr>
        <w:t>
      </w:t>
      </w:r>
      <w:r>
        <w:rPr>
          <w:rFonts w:ascii="Times New Roman"/>
          <w:b w:val="false"/>
          <w:i w:val="false"/>
          <w:color w:val="000000"/>
          <w:sz w:val="28"/>
        </w:rPr>
        <w:t>3. Ауданның жергілікті атқарушы органының 2016 жылға арналған резерві 16000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4. 2016 жылға ауыл шаруашылығы мақсатындағы жер учаскелерін сатудан түсетін Қазақстан Республикасының Ұлттық қорына түсімдер көлемі 500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xml:space="preserve">5. Бюджеттік инвестициялық жобаларды (бағдарламаларды) іске асыруға бағытталған, 2016 жылға арналған аудандық бюджеттік даму бағдарламаларының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6. 2016 жылға арналған аудандық бюджетті атқару процесінде секвестрлеуге жатпайтын бюджеттік бағдарламалардың тізбесі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7. 2016 жылға арналған бюджетте қала, кенттер және ауылдық округтер әкімдері аппараттарының бюджеттік бағдарламаларының тізбесі </w:t>
      </w:r>
      <w:r>
        <w:rPr>
          <w:rFonts w:ascii="Times New Roman"/>
          <w:b w:val="false"/>
          <w:i w:val="false"/>
          <w:color w:val="000000"/>
          <w:sz w:val="28"/>
        </w:rPr>
        <w:t>6-қосымшаға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8. 2016 жылға жергілікті өзін-өзі басқару органдарына берілетін трансферттердің аудандық маңызы бар қалалар, ауылдар, кенттер, ауылдық округтер арасында бөлінуі </w:t>
      </w:r>
      <w:r>
        <w:rPr>
          <w:rFonts w:ascii="Times New Roman"/>
          <w:b w:val="false"/>
          <w:i w:val="false"/>
          <w:color w:val="000000"/>
          <w:sz w:val="28"/>
        </w:rPr>
        <w:t>7-қосымшаға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9. 2015 жылғы 23 қарашадағы Қазақстан Республикасының Еңбек Кодексінің 139 бабының </w:t>
      </w:r>
      <w:r>
        <w:rPr>
          <w:rFonts w:ascii="Times New Roman"/>
          <w:b w:val="false"/>
          <w:i w:val="false"/>
          <w:color w:val="000000"/>
          <w:sz w:val="28"/>
        </w:rPr>
        <w:t>9 тармағына</w:t>
      </w:r>
      <w:r>
        <w:rPr>
          <w:rFonts w:ascii="Times New Roman"/>
          <w:b w:val="false"/>
          <w:i w:val="false"/>
          <w:color w:val="000000"/>
          <w:sz w:val="28"/>
        </w:rPr>
        <w:t xml:space="preserve"> сәйкес 2016 жылға азаматтық қызметшілер болып табылатын және ауылдық жерде қалалық бюджеттен қаржыландырылатын ұйымдарда жұмыс iстейтiн әлеуметтiк қамсыздандыру, бiлiм беру, мәдениет, спорт және ветеринария саласындағы мамандарға қызметтiң осы түрлерiмен қалалық жағдайда айналысатын азаматтық қызметшiлердiң айлықақыларымен және мөлшерлемелерімен салыстырғанда жиырма бес пайызға жоғарылатылған лауазымдық айлықақылары мен тарифтiк мөлшерлемелер белгіленсін.</w:t>
      </w:r>
      <w:r>
        <w:br/>
      </w:r>
      <w:r>
        <w:rPr>
          <w:rFonts w:ascii="Times New Roman"/>
          <w:b w:val="false"/>
          <w:i w:val="false"/>
          <w:color w:val="000000"/>
          <w:sz w:val="28"/>
        </w:rPr>
        <w:t>
      </w:t>
      </w:r>
      <w:r>
        <w:rPr>
          <w:rFonts w:ascii="Times New Roman"/>
          <w:b w:val="false"/>
          <w:i w:val="false"/>
          <w:color w:val="000000"/>
          <w:sz w:val="28"/>
        </w:rPr>
        <w:t>10. Осы шешім 2016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 Темірбаева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Дәндібаев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 мәслихатының</w:t>
            </w:r>
            <w:r>
              <w:br/>
            </w:r>
            <w:r>
              <w:rPr>
                <w:rFonts w:ascii="Times New Roman"/>
                <w:b w:val="false"/>
                <w:i w:val="false"/>
                <w:color w:val="000000"/>
                <w:sz w:val="20"/>
              </w:rPr>
              <w:t>2015 жылғы 23 желтоқсандағы № 52-328-V</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2016 жылға арналған аудандық бюджет</w:t>
      </w:r>
    </w:p>
    <w:p>
      <w:pPr>
        <w:spacing w:after="0"/>
        <w:ind w:left="0"/>
        <w:jc w:val="left"/>
      </w:pPr>
      <w:r>
        <w:rPr>
          <w:rFonts w:ascii="Times New Roman"/>
          <w:b w:val="false"/>
          <w:i w:val="false"/>
          <w:color w:val="ff0000"/>
          <w:sz w:val="28"/>
        </w:rPr>
        <w:t xml:space="preserve">      Ескерту. 1-қосымша жаңа редакцияда - Оңтүстік Қазақстан облысы Мақтаарал аудандық мәслихатының 07.12.2016 </w:t>
      </w:r>
      <w:r>
        <w:rPr>
          <w:rFonts w:ascii="Times New Roman"/>
          <w:b w:val="false"/>
          <w:i w:val="false"/>
          <w:color w:val="ff0000"/>
          <w:sz w:val="28"/>
        </w:rPr>
        <w:t>№ 9-64-VI</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868"/>
        <w:gridCol w:w="507"/>
        <w:gridCol w:w="325"/>
        <w:gridCol w:w="6685"/>
        <w:gridCol w:w="340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32 267 090</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2 373 418</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1 170 801</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1 170 801</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675 400</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675 400</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424 051</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189 574</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51 200</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160 277</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77 662</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19 800</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8 637</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48 416</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809</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25 300</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25 300</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55 605</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8 179</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2 783</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5 304</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2 776</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2 776</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44 650</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44 650</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22 907</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21 407</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21 407</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 түсімі</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29 815 160</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29 815 160</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29 815 160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6"/>
        <w:gridCol w:w="716"/>
        <w:gridCol w:w="1017"/>
        <w:gridCol w:w="1017"/>
        <w:gridCol w:w="6020"/>
        <w:gridCol w:w="281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w:t>
            </w:r>
            <w:r>
              <w:br/>
            </w:r>
            <w:r>
              <w:rPr>
                <w:rFonts w:ascii="Times New Roman"/>
                <w:b w:val="false"/>
                <w:i w:val="false"/>
                <w:color w:val="000000"/>
                <w:sz w:val="20"/>
              </w:rPr>
              <w:t>
</w:t>
            </w:r>
          </w:p>
        </w:tc>
        <w:tc>
          <w:tcPr>
            <w:tcW w:w="2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32 350 996</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878 344</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763 414</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18 875</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18 875</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156 553</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149 205</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7 348</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587 986</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578 710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9 276</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инвестициялар және мемлекеттік-жекешелік әріптестік, оның ішінде концессия мәселелері жөніндегі құжаттаманы сараптау және бағалау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өзге де мемлекеттiк қызметтер </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113 530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64 178</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64 178</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49 352</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48 852</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объектілерін дамыту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20 010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20 010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20 010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20 010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96 046</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96 046</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96 046</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96 046</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485</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25 704 501</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4 749 319</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4 256 890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4 256 890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414 370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44 078</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370 292</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78 059</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 объектілерін салу және реконструкциялау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78 059</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 объектілерін салу және реконструкциялау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бiлiм беру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19 837 461</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8 177</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8 177</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17 104 697</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16 975 935</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128 762</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2 724 587</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2 724 587</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51 781</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51 781</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Кәсіптік оқытуды ұйымдастыру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51 781</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1 065 940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1 065 940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28 832</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283 032</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52 053</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6 363</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11 703</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683 957</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1 667 706</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1 164 985</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1 158 234</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421</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1 064 835</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92 978</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6 751</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6 751</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428 363</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428 363</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16 406</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18 445</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18 530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38 883</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5 594</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194 787</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135 718</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74 358</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74 358</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70 678</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3 680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1 825 312</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104 661</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63 403</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7 827</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55 111</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үйлерде энергетикалық аудит жүргізу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33 556</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33 556</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Коммуналдық тұрғын үй қорының тұрғын үйін жобалау, салу және (немесе) сатып алу </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7 702</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7 702</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497</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шаруашылық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шаруашылық саласындағы мемлекеттік саясатты іске асыру бойынша қызметтер</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 сақтауды ұйымдастыру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Кондоминиум объектілеріне техникалық паспорттар дайындау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Инженерлік-коммуникациялық инфрақұрылымды жобалау, дамыту және (немесе) жайластыру </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үйлерде энергетикалық аудит жүргізу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1 284 623</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1 284 623</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221 300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243 966</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жүйелерін дамыту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375 553</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және елді мекендерді абаттандыруды дамыту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443 500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497</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шаруашылық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шаруашылықты дамыту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жүйелерін дамыту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елді мекендердегі сумен жабдықтау және су бұру жүйелерін дамыту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436 028</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9 127</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2 630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6 497</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426 901</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47 187</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22 202</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1 214</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356 298</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497</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шаруашылық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034</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035</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656 289</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135 979</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135 979</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135 979</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340 297</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 сауықтыру және спорттық іс-шараларды іске асыру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340 297</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12 430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317 435</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432</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Cпорт объектілерін дамыту </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124 680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124 680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12 589</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99 491</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12 600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55 333</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55 333</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34 350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15 196</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361 838</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кешені және жер қойнауын пайдалану саласындағы өзге де қызметтер</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361 838</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361 838</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Газ тасымалдау жүйесін дамыту </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361 838</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497</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шаруашылық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 тасымалдау жүйесін дамыту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301 094</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179 603</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72 644</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72 644</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39 681</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39 681</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67 278</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22 009</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20 205</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15 514</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мен жер қатынастары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10 051</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10 051</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10 051</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мен жер қатынастары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жерге және шаруашылық жағынан орналастыру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111 440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111 440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111 440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37 726</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37 726</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37 726</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28 307</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9 219</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 схемаларын және елді мекендердің бас жоспарларын әзірлеу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415 252</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415 252</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415 252</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415 252</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485</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485</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316 389</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21 157</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21 157</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21 122</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295 232</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266 299</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266 299</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28 933</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27 433</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497</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шаруашылық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70 387</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70 387</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70 387</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24 931</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45 456</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307 496</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w:t>
            </w:r>
            <w:r>
              <w:br/>
            </w:r>
            <w:r>
              <w:rPr>
                <w:rFonts w:ascii="Times New Roman"/>
                <w:b w:val="false"/>
                <w:i w:val="false"/>
                <w:color w:val="000000"/>
                <w:sz w:val="20"/>
              </w:rPr>
              <w:t>
</w:t>
            </w:r>
          </w:p>
        </w:tc>
        <w:tc>
          <w:tcPr>
            <w:tcW w:w="2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381 776</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381 776</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381 776</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381 776</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381 776</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74 280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74 280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74 280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74 280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активтерiн сатып алу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Мемлекеттiң қаржы активтерiн сатудан түсетiн түсiмдер</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-391 402</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391 402</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 </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381 776</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381 776</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381 776</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381 776</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74 275</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74 275</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74 275</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74 275</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73 629</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бөлінген пайдаланылмаған бюджеттік кредиттерді қайтару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646</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83 901</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83 901</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83 901</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83 901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 мәслихатының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52-328-V шешіміне 2-қосымша</w:t>
            </w:r>
          </w:p>
        </w:tc>
      </w:tr>
    </w:tbl>
    <w:p>
      <w:pPr>
        <w:spacing w:after="0"/>
        <w:ind w:left="0"/>
        <w:jc w:val="left"/>
      </w:pPr>
      <w:r>
        <w:rPr>
          <w:rFonts w:ascii="Times New Roman"/>
          <w:b/>
          <w:i w:val="false"/>
          <w:color w:val="000000"/>
        </w:rPr>
        <w:t xml:space="preserve"> 2017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
        <w:gridCol w:w="812"/>
        <w:gridCol w:w="1152"/>
        <w:gridCol w:w="1153"/>
        <w:gridCol w:w="5181"/>
        <w:gridCol w:w="319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Санаты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22 213 237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1 617 558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562 072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562 072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549 929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549 929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391 389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158 850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44 150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161 966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26 423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74 748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16 936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7 337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49 609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39 264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39 264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40 452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4 888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4 888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35 564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35 564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 түсімі</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20 545 227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20 545 227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20 545 227</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22 213 237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620 291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584 512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15 628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15 628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122 344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122 344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446 540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446 540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өзге де мемлекеттiк қызметтер </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34 279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34 279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34 279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объектілерін дамыту</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17 726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17 726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17 726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17 726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16 207 276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763 510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726 509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726 509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37 001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37 001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бiлiм беру</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11 645 330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11 645 330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11 546 079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99 251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36 717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36 717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Кәсіптік оқытуды ұйымдастыру</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36 717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3 761 719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524 892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22 700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140 937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55 697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305 558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3 236 827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3 236 827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1 223 458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1 166 339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1 166 339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17 636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21 745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4 098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20 198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23 393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3 287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107 126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918 690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50 166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57 119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57 119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51 329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5 790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1 081 911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30 708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Коммуналдық тұрғын үй қорының тұрғын үйін жобалау, салу және (немесе) сатып алу </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497</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шаруашылық бөлімі</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30 708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шаруашылық саласындағы мемлекеттік саясатты іске асыру бойынша қызметтер</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30 338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 сақтауды ұйымдастыру</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Кондоминиум объектілеріне техникалық паспорттар дайындау</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Инженерлік-коммуникациялық инфрақұрылымды жобалау, дамыту және (немесе) жайластыру </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үйлерде энергетикалық аудит жүргізу</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947 539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497</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шаруашылық бөлімі</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947 539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шаруашылықты дамыту</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жүйелерін дамыту</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137 539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елді мекендердегі сумен жабдықтау және су бұру жүйелерін дамыту</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620 000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103 664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497</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шаруашылық бөлімі</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103 664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24 600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10 750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034</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035</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67 700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713 341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120 502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120 502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120 502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470 325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 сауықтыру және спорттық іс-шараларды іске асыру</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267 465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9 078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249 387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202 860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Cпорт объектілерін дамыту </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202 860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86 351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75 351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65 486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9 865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36 163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9 829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9 829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26 334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13 931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12 403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1 486 783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кешені және жер қойнауын пайдалану саласындағы өзге де қызметтер</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1 486 783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497</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шаруашылық бөлімі</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1 486 783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Жылу-энергетикалық жүйені дамыту</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 тасымалдау жүйесін дамыту</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1 486 783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141 314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141 314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77 729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77 729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32 827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9 813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15 514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мен жер қатынастары бөлімі</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30 758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30 758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мен жер қатынастары бөлімі</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жерге және шаруашылық жағынан орналастыру</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28 836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28 836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12 957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12 957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15 879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9 088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 схемаларын және елді мекендердің бас жоспарларын әзірлеу</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6 791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314 830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305 558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485</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305 558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305 558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9 272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485</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9 272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9 272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301 541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15 242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15 242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15 242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286 299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497</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шаруашылық бөлімі</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266 299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266 299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75 930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75 930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75 930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75 930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активтерiн сатып алу</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Мемлекеттiң қаржы активтерiн сатудан түсетiн түсiмдер</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Санаты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 мәслихатының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52-328-V шешіміне 3-қосымша</w:t>
            </w:r>
          </w:p>
        </w:tc>
      </w:tr>
    </w:tbl>
    <w:p>
      <w:pPr>
        <w:spacing w:after="0"/>
        <w:ind w:left="0"/>
        <w:jc w:val="left"/>
      </w:pPr>
      <w:r>
        <w:rPr>
          <w:rFonts w:ascii="Times New Roman"/>
          <w:b/>
          <w:i w:val="false"/>
          <w:color w:val="000000"/>
        </w:rPr>
        <w:t xml:space="preserve"> 2018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
        <w:gridCol w:w="812"/>
        <w:gridCol w:w="1152"/>
        <w:gridCol w:w="1153"/>
        <w:gridCol w:w="5181"/>
        <w:gridCol w:w="319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Санаты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20 804 339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1 638 563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546 703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546 703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556 132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556 132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414 090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169 969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44 384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173 314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26 423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79 467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18 122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7 337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53 082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42 015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42 015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40 972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5 196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5 196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35 776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35 776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 түсімі</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19 114 804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19 114 804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19 114 804</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3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20 804 339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629 772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593 321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15 927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15 927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125 781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125 781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451 613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451 613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өзге де мемлекеттiк қызметтер </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34 951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34 951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34 951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объектілерін дамыту</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18 293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18 293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18 293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18 293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15 730 206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769 646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731 827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731 827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37 819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37 819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бiлiм беру</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11 918 989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11 918 989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11 817 732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101 257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36 889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36 889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Кәсіптік оқытуды ұйымдастыру</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36 889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3 004 682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547 867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23 041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151 507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59 595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313 724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2 456 815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2 456 815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1 313 662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1 255 689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1 255 689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18 959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21 745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4 467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22 015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24 349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3 583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107 199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1 001 372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57 973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57 973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51 753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6 220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1 102 906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31 636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Коммуналдық тұрғын үй қорының тұрғын үйін жобалау, салу және (немесе) сатып алу </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497</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шаруашылық бөлімі</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31 636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шаруашылық саласындағы мемлекеттік саясатты іске асыру бойынша қызметтер</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31 266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 сақтауды ұйымдастыру</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Кондоминиум объектілеріне техникалық паспорттар дайындау</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Инженерлік-коммуникациялық инфрақұрылымды жобалау, дамыту және (немесе) жайластыру </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үйлерде энергетикалық аудит жүргізу</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960 000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497</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шаруашылық бөлімі</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960 000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шаруашылықты дамыту</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жүйелерін дамыту</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елді мекендердегі сумен жабдықтау және су бұру жүйелерін дамыту</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920 000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111 270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497</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шаруашылық бөлімі</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111 270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26 400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11 556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034</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035</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72 700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732 131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122 306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122 306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122 306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485 431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 сауықтыру және спорттық іс-шараларды іске асыру</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268 371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9 168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250 203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217 060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Cпорт объектілерін дамыту </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217 060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87 416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75 916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65 921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9 995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11 500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11 500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36 978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9 964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9 964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27 014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14 359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12 655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395 658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кешені және жер қойнауын пайдалану саласындағы өзге де қызметтер</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395 658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497</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шаруашылық бөлімі</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395 658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Жылу-энергетикалық жүйені дамыту</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 тасымалдау жүйесін дамыту</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395 658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147 278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147 278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83 170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83 170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32 997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9 983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15 514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мен жер қатынастары бөлімі</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31 111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31 111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мен жер қатынастары бөлімі</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жерге және шаруашылық жағынан орналастыру</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29 616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29 616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13 124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13 124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16 492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9 192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 схемаларын және елді мекендердің бас жоспарларын әзірлеу</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323 084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313 724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485</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313 724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313 724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9 360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485</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9 360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9 360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301 735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15 436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15 436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15 436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286 299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497</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шаруашылық бөлімі</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266 299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266 299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79 998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79 998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79 998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79 998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активтерiн сатып алу</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Мемлекеттiң қаржы активтерiн сатудан түсетiн түсiмдер</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 мәслихатының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52-328-V шешіміне 4 қосымша</w:t>
            </w:r>
          </w:p>
        </w:tc>
      </w:tr>
    </w:tbl>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2016 жылға арналған аудандық бюджеттік даму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7"/>
        <w:gridCol w:w="781"/>
        <w:gridCol w:w="1898"/>
        <w:gridCol w:w="1898"/>
        <w:gridCol w:w="638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объектілерін дамыту</w:t>
            </w: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Коммуналдық тұрғын үй қорының тұрғын үйін жобалау, салу және (немесе) сатып алу </w:t>
            </w: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497</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бөлімі</w:t>
            </w: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Инженерлік-коммуникациялық инфрақұрылымды жобалау, дамыту және (немесе) жайластыру </w:t>
            </w: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497</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бөлімі</w:t>
            </w: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жүйелерін дамыту</w:t>
            </w: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елді мекендердегі сумен жабдықтау және су бұру жүйелерін дамыту</w:t>
            </w: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Cпорт объектілерін дамыту </w:t>
            </w: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кешені және жер қойнауын пайдалану саласындағы өзге де қызметтер</w:t>
            </w: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497</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бөлімі</w:t>
            </w: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 тасымалдау жүйесін дамыту</w:t>
            </w: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 мәслихатының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52-328-V шешіміне 5 қосымша</w:t>
            </w:r>
          </w:p>
        </w:tc>
      </w:tr>
    </w:tbl>
    <w:p>
      <w:pPr>
        <w:spacing w:after="0"/>
        <w:ind w:left="0"/>
        <w:jc w:val="left"/>
      </w:pPr>
      <w:r>
        <w:rPr>
          <w:rFonts w:ascii="Times New Roman"/>
          <w:b/>
          <w:i w:val="false"/>
          <w:color w:val="000000"/>
        </w:rPr>
        <w:t xml:space="preserve"> 2016 жылға арналған аудандық бюджетті атқару процесінде секвестрлеуге жатпайтын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8"/>
        <w:gridCol w:w="1068"/>
        <w:gridCol w:w="2593"/>
        <w:gridCol w:w="2594"/>
        <w:gridCol w:w="421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бiлiм беру</w:t>
            </w:r>
            <w:r>
              <w:br/>
            </w:r>
            <w:r>
              <w:rPr>
                <w:rFonts w:ascii="Times New Roman"/>
                <w:b w:val="false"/>
                <w:i w:val="false"/>
                <w:color w:val="000000"/>
                <w:sz w:val="20"/>
              </w:rPr>
              <w:t>
</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 мәслихатының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52-328-V шешіміне 6 қосымша</w:t>
            </w:r>
          </w:p>
        </w:tc>
      </w:tr>
    </w:tbl>
    <w:p>
      <w:pPr>
        <w:spacing w:after="0"/>
        <w:ind w:left="0"/>
        <w:jc w:val="left"/>
      </w:pPr>
      <w:r>
        <w:rPr>
          <w:rFonts w:ascii="Times New Roman"/>
          <w:b/>
          <w:i w:val="false"/>
          <w:color w:val="000000"/>
        </w:rPr>
        <w:t xml:space="preserve"> 2016 жылға арналған аудандық бюджетте қала, кенттер және ауылдық округтер әкімдері аппараттарының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5"/>
        <w:gridCol w:w="839"/>
        <w:gridCol w:w="2037"/>
        <w:gridCol w:w="2037"/>
        <w:gridCol w:w="595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Әкімшілік етуші</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Жетісай қаласы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Білім беру </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Әкімшілік етуші</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Достық ауылдық округі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Білім беру </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Әкімшілік етуші</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 ауыл ауылдық округі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Білім беру </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Әкімшілік етуші</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 су ауылдық округі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Білім беру </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Әкімшілік етуші</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Қазыбек би ауылдық округі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Білім беру </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Әкімшілік етуші</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А.Қалыбеков ауылдық округі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Білім беру </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Әкімшілік етуші</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Қарақай ауылдық округі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Білім беру </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Әкімшілік етуші</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Асықата кенті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Білім беру </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Әкімшілік етуші</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Абай ауылдық округі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Білім беру </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Әкімшілік етуші</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Атамекен ауылдық округі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Білім беру </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Әкімшілік етуші</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Ш.Ділдабеков ауылдық округі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Білім беру </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Әкімшілік етуші</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Ж.Ералиев ауылдық округі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Білім беру </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Әкімшілік етуші</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Қызылқұм ауылдық округі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Білім беру </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Әкімшілік етуші</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Мақталы ауылдық округі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Білім беру </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Әкімшілік етуші</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Ынтымақ ауылдық округі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Білім беру </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Әкімшілік етуші</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Мырзакент кенті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Білім беру </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Әкімшілік етуші</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Еңбекші ауылдық округі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Білім беру </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Әкімшілік етуші</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 жол ауылдық округі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Білім беру </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Әкімшілік етуші</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Иіржар ауылдық округі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Білім беру </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Әкімшілік етуші</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Ж.Нұрлыбаев ауылдық округі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Білім беру </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Әкімшілік етуші</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Атакент кенті ауылдық округі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Білім беру </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Әкімшілік етуші</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Бірлік ауылдық округі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Білім беру </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Әкімшілік етуші</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ауылдық округі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Білім беру </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Әкімшілік етуші</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Мақтарал ауылдық округі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Білім беру </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 мәслихатының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52-328-V шешіміне 7 қосымша</w:t>
            </w:r>
          </w:p>
        </w:tc>
      </w:tr>
    </w:tbl>
    <w:p>
      <w:pPr>
        <w:spacing w:after="0"/>
        <w:ind w:left="0"/>
        <w:jc w:val="left"/>
      </w:pPr>
      <w:r>
        <w:rPr>
          <w:rFonts w:ascii="Times New Roman"/>
          <w:b/>
          <w:i w:val="false"/>
          <w:color w:val="000000"/>
        </w:rPr>
        <w:t xml:space="preserve"> 2016 жылға жергілікті өзін-өзі басқару органдарына берілетін трансферттердің аудандық маңызы бар қалалар, ауылдар, кенттер, ауылдық округтер арасында бөлінуі</w:t>
      </w:r>
    </w:p>
    <w:p>
      <w:pPr>
        <w:spacing w:after="0"/>
        <w:ind w:left="0"/>
        <w:jc w:val="left"/>
      </w:pPr>
      <w:r>
        <w:rPr>
          <w:rFonts w:ascii="Times New Roman"/>
          <w:b w:val="false"/>
          <w:i w:val="false"/>
          <w:color w:val="ff0000"/>
          <w:sz w:val="28"/>
        </w:rPr>
        <w:t xml:space="preserve">      Ескерту. 7-қосымша жаңа редакцияда - Оңтүстік Қазақстан облысы Мақтаарал аудандық мәслихатының 19.01.2016 </w:t>
      </w:r>
      <w:r>
        <w:rPr>
          <w:rFonts w:ascii="Times New Roman"/>
          <w:b w:val="false"/>
          <w:i w:val="false"/>
          <w:color w:val="ff0000"/>
          <w:sz w:val="28"/>
        </w:rPr>
        <w:t>№ 53-346-V</w:t>
      </w:r>
      <w:r>
        <w:rPr>
          <w:rFonts w:ascii="Times New Roman"/>
          <w:b w:val="false"/>
          <w:i w:val="false"/>
          <w:color w:val="ff0000"/>
          <w:sz w:val="28"/>
        </w:rPr>
        <w:t xml:space="preserve"> шешімімен (01.01.2016 бастап қолданысқа енгізіледі).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4"/>
        <w:gridCol w:w="3339"/>
        <w:gridCol w:w="6207"/>
      </w:tblGrid>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Жетісай қаласы әкімінің аппараты</w:t>
            </w: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15280</w:t>
            </w: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Достық ауылдық округі әкімінің аппараты</w:t>
            </w: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1764</w:t>
            </w: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 ауыл ауылдық округі әкімінің аппараты</w:t>
            </w: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756</w:t>
            </w: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 су ауылдық округі әкімінің аппараты</w:t>
            </w: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530</w:t>
            </w: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Қазыбек би ауылдық округі әкімінің аппараты</w:t>
            </w: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542</w:t>
            </w: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А.Қалыбеков ауылдық округі әкімінің аппараты</w:t>
            </w: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1370</w:t>
            </w: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Қарақай ауылдық округі әкімінің аппараты</w:t>
            </w: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545</w:t>
            </w: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Асықата кенті әкімінің аппараты</w:t>
            </w: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2758</w:t>
            </w: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Абай ауылдық округі әкімінің аппараты</w:t>
            </w: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556</w:t>
            </w: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Атамекен ауылдық округі әкімінің аппараты</w:t>
            </w: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1341</w:t>
            </w: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Ш.Ділдабеков ауылдық округі әкімінің аппараты</w:t>
            </w: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1033</w:t>
            </w: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Ж.Ералиев ауылдық округі әкімінің аппараты</w:t>
            </w: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2258</w:t>
            </w: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Қызылқұм ауылдық округі әкімінің аппараты</w:t>
            </w: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1964</w:t>
            </w: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Мақталы ауылдық округі әкімінің аппараты</w:t>
            </w: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507</w:t>
            </w: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Ынтымақ ауылдық округі әкімінің аппараты</w:t>
            </w: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1142</w:t>
            </w: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Мырзакент кенті әкімінің аппараты</w:t>
            </w: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2354</w:t>
            </w: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Еңбекші ауылдық округі әкімінің аппараты</w:t>
            </w: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1119</w:t>
            </w: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 жол ауылдық округі әкімінің аппараты</w:t>
            </w: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530</w:t>
            </w: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Иіржар ауылдық округі әкімінің аппараты</w:t>
            </w: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1018</w:t>
            </w: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Ж.Нұрлыбаев ауылдық округі әкімінің аппараты</w:t>
            </w: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Атакент кенті ауылдық округі әкімінің аппараты</w:t>
            </w: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3315</w:t>
            </w: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Бірлік ауылдық округі әкімінің аппараты</w:t>
            </w: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1119</w:t>
            </w: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ауылдық округі әкімінің аппараты</w:t>
            </w: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547</w:t>
            </w: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Мақтарал ауылдық округі әкімінің аппараты</w:t>
            </w: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2616</w:t>
            </w: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w:t>
            </w: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45456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