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92e7d" w14:textId="0792e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"Мақтаарал ауданының мәдениет және тілдерді дамыту бөлімі"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Мақтаарал ауданы әкімдігінің 2015 жылғы 14 шілдедегі № 794 қаулысы. Оңтүстік Қазақстан облысының Әділет департаментінде 2015 жылғы 23 шілдеде № 3278 болып тіркелді. Күші жойылды - Оңтүстік Қазақстан облысы Мақтаарал ауданы әкімдігінің 2015 жылғы 14 тамыздағы № 904 қаулысымен</w:t>
      </w:r>
    </w:p>
    <w:p>
      <w:pPr>
        <w:spacing w:after="0"/>
        <w:ind w:left="0"/>
        <w:jc w:val="both"/>
      </w:pPr>
      <w:r>
        <w:rPr>
          <w:rFonts w:ascii="Times New Roman"/>
          <w:b w:val="false"/>
          <w:i w:val="false"/>
          <w:color w:val="ff0000"/>
          <w:sz w:val="28"/>
        </w:rPr>
        <w:t xml:space="preserve">      Ескерту. Күші жойылды - Оңтүстік Қазақстан облысы Мақтаарал ауданы әкімдігінің 14.08.2015 № 904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31 бабының </w:t>
      </w:r>
      <w:r>
        <w:rPr>
          <w:rFonts w:ascii="Times New Roman"/>
          <w:b w:val="false"/>
          <w:i w:val="false"/>
          <w:color w:val="000000"/>
          <w:sz w:val="28"/>
        </w:rPr>
        <w:t>2-тармағына</w:t>
      </w:r>
      <w:r>
        <w:rPr>
          <w:rFonts w:ascii="Times New Roman"/>
          <w:b w:val="false"/>
          <w:i w:val="false"/>
          <w:color w:val="000000"/>
          <w:sz w:val="28"/>
        </w:rPr>
        <w:t>, «Мемлекеттік мүлік туралы» Қазақстан Республикасының 2011 жылғы 01 наурыздағы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мемлекеттік органының үлгі ережесін бекіту туралы» Қазақстан Республикасы Президентінің 2012 жылғы 29 қазандағы </w:t>
      </w:r>
      <w:r>
        <w:rPr>
          <w:rFonts w:ascii="Times New Roman"/>
          <w:b w:val="false"/>
          <w:i w:val="false"/>
          <w:color w:val="000000"/>
          <w:sz w:val="28"/>
        </w:rPr>
        <w:t>Жарлығына</w:t>
      </w:r>
      <w:r>
        <w:rPr>
          <w:rFonts w:ascii="Times New Roman"/>
          <w:b w:val="false"/>
          <w:i w:val="false"/>
          <w:color w:val="000000"/>
          <w:sz w:val="28"/>
        </w:rPr>
        <w:t xml:space="preserve"> сәйкес Мақтарал ауданы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«Мақтаарал ауданының мәдениет және тілдерді дамыту бөлімі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әкімінің орынбасары А.Есенбековке жүктелсін.</w:t>
      </w:r>
      <w:r>
        <w:br/>
      </w:r>
      <w:r>
        <w:rPr>
          <w:rFonts w:ascii="Times New Roman"/>
          <w:b w:val="false"/>
          <w:i w:val="false"/>
          <w:color w:val="000000"/>
          <w:sz w:val="28"/>
        </w:rPr>
        <w:t>
</w:t>
      </w: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      </w:t>
      </w:r>
    </w:p>
    <w:bookmarkEnd w:id="0"/>
    <w:p>
      <w:pPr>
        <w:spacing w:after="0"/>
        <w:ind w:left="0"/>
        <w:jc w:val="both"/>
      </w:pPr>
      <w:r>
        <w:rPr>
          <w:rFonts w:ascii="Times New Roman"/>
          <w:b w:val="false"/>
          <w:i/>
          <w:color w:val="000000"/>
          <w:sz w:val="28"/>
        </w:rPr>
        <w:t>      Аудан әкімі                                Ж.Бейсенбаев</w:t>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Мақтарал ауданы әкімдігінің</w:t>
      </w:r>
      <w:r>
        <w:br/>
      </w:r>
      <w:r>
        <w:rPr>
          <w:rFonts w:ascii="Times New Roman"/>
          <w:b w:val="false"/>
          <w:i w:val="false"/>
          <w:color w:val="000000"/>
          <w:sz w:val="28"/>
        </w:rPr>
        <w:t>
      2015 жылғы 14 шілдедегі</w:t>
      </w:r>
      <w:r>
        <w:br/>
      </w:r>
      <w:r>
        <w:rPr>
          <w:rFonts w:ascii="Times New Roman"/>
          <w:b w:val="false"/>
          <w:i w:val="false"/>
          <w:color w:val="000000"/>
          <w:sz w:val="28"/>
        </w:rPr>
        <w:t>
      № 794 қаулысымен бекітілген</w:t>
      </w:r>
    </w:p>
    <w:bookmarkEnd w:id="1"/>
    <w:bookmarkStart w:name="z6" w:id="2"/>
    <w:p>
      <w:pPr>
        <w:spacing w:after="0"/>
        <w:ind w:left="0"/>
        <w:jc w:val="left"/>
      </w:pPr>
      <w:r>
        <w:rPr>
          <w:rFonts w:ascii="Times New Roman"/>
          <w:b/>
          <w:i w:val="false"/>
          <w:color w:val="000000"/>
        </w:rPr>
        <w:t xml:space="preserve"> 
«Мақтарал ауданының мәдениет және тілдерді дамыту бөлімі» мемлекеттiк мекемесiнің</w:t>
      </w:r>
      <w:r>
        <w:br/>
      </w:r>
      <w:r>
        <w:rPr>
          <w:rFonts w:ascii="Times New Roman"/>
          <w:b/>
          <w:i w:val="false"/>
          <w:color w:val="000000"/>
        </w:rPr>
        <w:t>
      ЕРЕЖЕСІ</w:t>
      </w:r>
    </w:p>
    <w:bookmarkEnd w:id="2"/>
    <w:bookmarkStart w:name="z7" w:id="3"/>
    <w:p>
      <w:pPr>
        <w:spacing w:after="0"/>
        <w:ind w:left="0"/>
        <w:jc w:val="left"/>
      </w:pPr>
      <w:r>
        <w:rPr>
          <w:rFonts w:ascii="Times New Roman"/>
          <w:b/>
          <w:i w:val="false"/>
          <w:color w:val="000000"/>
        </w:rPr>
        <w:t xml:space="preserve"> 
1. Жалпы ережелер</w:t>
      </w:r>
    </w:p>
    <w:bookmarkEnd w:id="3"/>
    <w:bookmarkStart w:name="z8" w:id="4"/>
    <w:p>
      <w:pPr>
        <w:spacing w:after="0"/>
        <w:ind w:left="0"/>
        <w:jc w:val="both"/>
      </w:pPr>
      <w:r>
        <w:rPr>
          <w:rFonts w:ascii="Times New Roman"/>
          <w:b w:val="false"/>
          <w:i w:val="false"/>
          <w:color w:val="000000"/>
          <w:sz w:val="28"/>
        </w:rPr>
        <w:t>
      1. «Мақтарал ауданының мәдениет және тілдерді дамыту бөлімі» мемлекеттiк мекемесi мәдениет және тілдерді дамыту саласында басшылықты жүзеге асыратын Қазақстан Республикасының мемлекеттiк органы болып табылады.</w:t>
      </w:r>
      <w:r>
        <w:br/>
      </w:r>
      <w:r>
        <w:rPr>
          <w:rFonts w:ascii="Times New Roman"/>
          <w:b w:val="false"/>
          <w:i w:val="false"/>
          <w:color w:val="000000"/>
          <w:sz w:val="28"/>
        </w:rPr>
        <w:t>
</w:t>
      </w:r>
      <w:r>
        <w:rPr>
          <w:rFonts w:ascii="Times New Roman"/>
          <w:b w:val="false"/>
          <w:i w:val="false"/>
          <w:color w:val="000000"/>
          <w:sz w:val="28"/>
        </w:rPr>
        <w:t>
      2. «Мақтарал ауданының мәдениет және тілдерді дамыту бөлімі» мемлекеттiк мекемесiнiң ведомстволары жоқ.</w:t>
      </w:r>
      <w:r>
        <w:br/>
      </w:r>
      <w:r>
        <w:rPr>
          <w:rFonts w:ascii="Times New Roman"/>
          <w:b w:val="false"/>
          <w:i w:val="false"/>
          <w:color w:val="000000"/>
          <w:sz w:val="28"/>
        </w:rPr>
        <w:t>
</w:t>
      </w:r>
      <w:r>
        <w:rPr>
          <w:rFonts w:ascii="Times New Roman"/>
          <w:b w:val="false"/>
          <w:i w:val="false"/>
          <w:color w:val="000000"/>
          <w:sz w:val="28"/>
        </w:rPr>
        <w:t>
      3. «Мақтарал ауданының мәдениет және тілдерді дамыту бөлімі» мемлекеттiк мекемесi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 мен Үкiметiнiң актiлерiне, өзге де нормативтiк құқықтық актiлерге,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
      4. «Мақтарал ауданының мәдениет және тілдерді дамыту бөлімі» мемлекеттiк мекемесi ұйымдық-құқықтық нысандағы заңды тұлға болып табылады, мемлекеттiк тiлде өз атауы бар мөрi мен мөртаңбалары, белгiленген үлгiдегi бланкiлерi,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
      5. «Мақтарал ауданының мәдениет және тілдерді дамыту бөлімі» мемлекеттiк мекемесi азаматтық-құқықтық қатынастарға өз атынан түседi.</w:t>
      </w:r>
      <w:r>
        <w:br/>
      </w:r>
      <w:r>
        <w:rPr>
          <w:rFonts w:ascii="Times New Roman"/>
          <w:b w:val="false"/>
          <w:i w:val="false"/>
          <w:color w:val="000000"/>
          <w:sz w:val="28"/>
        </w:rPr>
        <w:t>
</w:t>
      </w:r>
      <w:r>
        <w:rPr>
          <w:rFonts w:ascii="Times New Roman"/>
          <w:b w:val="false"/>
          <w:i w:val="false"/>
          <w:color w:val="000000"/>
          <w:sz w:val="28"/>
        </w:rPr>
        <w:t>
      6. «Мақтарал ауданының мәдениет және тілдерді дамыту бөлімі» мемлекеттiк мекемесi егер заңнамаға сәйкес осыған уәкiлеттiк берiлген болса, мемлекеттiң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
      7. «Мақтарал ауданының мәдениет және тілдерді дамыту бөлімі» мемлекеттiк мекемесi өз құзыретiнiң мәселелерi бойынша заңнамада белгiленген тәртiппен «Мақтарал ауданының мәдениет және тілдерді дамыту бөлімі» мемлекеттiк мекемесi басшысының бұйрықтарымен және Қазақстан Республикасының заңнамасында көзделген басқа да актiлермен ресiмделетiн шешiмдер қабылдайды.</w:t>
      </w:r>
      <w:r>
        <w:br/>
      </w:r>
      <w:r>
        <w:rPr>
          <w:rFonts w:ascii="Times New Roman"/>
          <w:b w:val="false"/>
          <w:i w:val="false"/>
          <w:color w:val="000000"/>
          <w:sz w:val="28"/>
        </w:rPr>
        <w:t>
</w:t>
      </w:r>
      <w:r>
        <w:rPr>
          <w:rFonts w:ascii="Times New Roman"/>
          <w:b w:val="false"/>
          <w:i w:val="false"/>
          <w:color w:val="000000"/>
          <w:sz w:val="28"/>
        </w:rPr>
        <w:t>
      8. «Мақтарал ауданының мәдениет және тілдерді дамыту бөлімі» мемлекеттiк мекемесiнiң құрылымы мен штат санының лимитi қолданыстағы заңнамаға сәйкес бекiтiледi.</w:t>
      </w:r>
      <w:r>
        <w:br/>
      </w:r>
      <w:r>
        <w:rPr>
          <w:rFonts w:ascii="Times New Roman"/>
          <w:b w:val="false"/>
          <w:i w:val="false"/>
          <w:color w:val="000000"/>
          <w:sz w:val="28"/>
        </w:rPr>
        <w:t>
</w:t>
      </w:r>
      <w:r>
        <w:rPr>
          <w:rFonts w:ascii="Times New Roman"/>
          <w:b w:val="false"/>
          <w:i w:val="false"/>
          <w:color w:val="000000"/>
          <w:sz w:val="28"/>
        </w:rPr>
        <w:t>
      9. Заңды тұлғаның орналасқан жерi: Қазақстан Республикасы, Оңтүстік Қазақстан облысы, Мақтарал ауданы, Жетісай қаласы, М.Әуезов көшесі № 12 үй.</w:t>
      </w:r>
      <w:r>
        <w:br/>
      </w:r>
      <w:r>
        <w:rPr>
          <w:rFonts w:ascii="Times New Roman"/>
          <w:b w:val="false"/>
          <w:i w:val="false"/>
          <w:color w:val="000000"/>
          <w:sz w:val="28"/>
        </w:rPr>
        <w:t>
</w:t>
      </w:r>
      <w:r>
        <w:rPr>
          <w:rFonts w:ascii="Times New Roman"/>
          <w:b w:val="false"/>
          <w:i w:val="false"/>
          <w:color w:val="000000"/>
          <w:sz w:val="28"/>
        </w:rPr>
        <w:t>
      10. Мемлекеттiк органның толық атауы – «Мақтарал ауданының мәдениет және тілдерді дамыту бөлімі» мемлекеттiк мекемесi.</w:t>
      </w:r>
      <w:r>
        <w:br/>
      </w:r>
      <w:r>
        <w:rPr>
          <w:rFonts w:ascii="Times New Roman"/>
          <w:b w:val="false"/>
          <w:i w:val="false"/>
          <w:color w:val="000000"/>
          <w:sz w:val="28"/>
        </w:rPr>
        <w:t>
</w:t>
      </w:r>
      <w:r>
        <w:rPr>
          <w:rFonts w:ascii="Times New Roman"/>
          <w:b w:val="false"/>
          <w:i w:val="false"/>
          <w:color w:val="000000"/>
          <w:sz w:val="28"/>
        </w:rPr>
        <w:t>
      11. Осы </w:t>
      </w:r>
      <w:r>
        <w:rPr>
          <w:rFonts w:ascii="Times New Roman"/>
          <w:b w:val="false"/>
          <w:i w:val="false"/>
          <w:color w:val="000000"/>
          <w:sz w:val="28"/>
        </w:rPr>
        <w:t>Ереже</w:t>
      </w:r>
      <w:r>
        <w:rPr>
          <w:rFonts w:ascii="Times New Roman"/>
          <w:b w:val="false"/>
          <w:i w:val="false"/>
          <w:color w:val="000000"/>
          <w:sz w:val="28"/>
        </w:rPr>
        <w:t xml:space="preserve"> «Мақтарал ауданының мәдениет және тілдерді дамыту бөлімі» мемлекеттiк мекемесiнiң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
      12. «Мақтарал ауданының мәдениет және тілдерді дамыту бөлімі» мемлекеттiк мекемесiнiң қызметiн қаржыландыру жергiлiктi бюджеттен жүзеге асырылады.</w:t>
      </w:r>
      <w:r>
        <w:br/>
      </w:r>
      <w:r>
        <w:rPr>
          <w:rFonts w:ascii="Times New Roman"/>
          <w:b w:val="false"/>
          <w:i w:val="false"/>
          <w:color w:val="000000"/>
          <w:sz w:val="28"/>
        </w:rPr>
        <w:t>
</w:t>
      </w:r>
      <w:r>
        <w:rPr>
          <w:rFonts w:ascii="Times New Roman"/>
          <w:b w:val="false"/>
          <w:i w:val="false"/>
          <w:color w:val="000000"/>
          <w:sz w:val="28"/>
        </w:rPr>
        <w:t>
      13. «Мақтарал ауданының мәдениет және тілдерді дамыту бөлімі» мемлекеттiк мекемесiне кәсiпкерлiк субъектiлерiмен «Мақтарал ауданының мәдениет және тілдерді дамыту бөлімі» мемлекеттiк мекемесiнiң функциялары болып табылатын мiндеттердi орындау тұрғысында шарттық қатынастарға түсуге тыйым салынады.</w:t>
      </w:r>
      <w:r>
        <w:br/>
      </w:r>
      <w:r>
        <w:rPr>
          <w:rFonts w:ascii="Times New Roman"/>
          <w:b w:val="false"/>
          <w:i w:val="false"/>
          <w:color w:val="000000"/>
          <w:sz w:val="28"/>
        </w:rPr>
        <w:t>
      Егер «Мақтарал ауданының мәдениет және тілдерді дамыту бөлімі» мемлекеттiк мекемесiне заңнамалық актiлермен кiрiстер әкелетiн қызметтi жүзеге асыру құқығы берiлсе, онда осындай қызметтен алынған кiрiстер мемлекеттiк бюджеттiң кiрiсiне жiберiледi. </w:t>
      </w:r>
    </w:p>
    <w:bookmarkEnd w:id="4"/>
    <w:bookmarkStart w:name="z21" w:id="5"/>
    <w:p>
      <w:pPr>
        <w:spacing w:after="0"/>
        <w:ind w:left="0"/>
        <w:jc w:val="left"/>
      </w:pPr>
      <w:r>
        <w:rPr>
          <w:rFonts w:ascii="Times New Roman"/>
          <w:b/>
          <w:i w:val="false"/>
          <w:color w:val="000000"/>
        </w:rPr>
        <w:t xml:space="preserve"> 
2. Мемлекеттiк органның миссиясы, негiзгi мiндеттерi, функциялары, құқықтары мен мiндеттерi</w:t>
      </w:r>
    </w:p>
    <w:bookmarkEnd w:id="5"/>
    <w:bookmarkStart w:name="z22" w:id="6"/>
    <w:p>
      <w:pPr>
        <w:spacing w:after="0"/>
        <w:ind w:left="0"/>
        <w:jc w:val="both"/>
      </w:pPr>
      <w:r>
        <w:rPr>
          <w:rFonts w:ascii="Times New Roman"/>
          <w:b w:val="false"/>
          <w:i w:val="false"/>
          <w:color w:val="000000"/>
          <w:sz w:val="28"/>
        </w:rPr>
        <w:t>
      14. «Мақтарал ауданының мәдениет және тілдерді дамыту бөлімі» мемлекеттiк мекемесiнiң миссиясы: мәдениет және тілдерді дамыту саласында мемлекеттік басқару қызметтерін жүзеге асыру, өз құзыреті шегінде мәдениет және тілдерді дамыту саласында мемлекеттік саясатты іске асыру.</w:t>
      </w:r>
      <w:r>
        <w:br/>
      </w:r>
      <w:r>
        <w:rPr>
          <w:rFonts w:ascii="Times New Roman"/>
          <w:b w:val="false"/>
          <w:i w:val="false"/>
          <w:color w:val="000000"/>
          <w:sz w:val="28"/>
        </w:rPr>
        <w:t>
</w:t>
      </w:r>
      <w:r>
        <w:rPr>
          <w:rFonts w:ascii="Times New Roman"/>
          <w:b w:val="false"/>
          <w:i w:val="false"/>
          <w:color w:val="000000"/>
          <w:sz w:val="28"/>
        </w:rPr>
        <w:t>
      15. Мiндеттерi:</w:t>
      </w:r>
      <w:r>
        <w:br/>
      </w:r>
      <w:r>
        <w:rPr>
          <w:rFonts w:ascii="Times New Roman"/>
          <w:b w:val="false"/>
          <w:i w:val="false"/>
          <w:color w:val="000000"/>
          <w:sz w:val="28"/>
        </w:rPr>
        <w:t>
      1) аудан аумағында мәдениет және тілдерді дамыту саласында бірыңғай мемлекеттік саясатты жүзеге асыру;</w:t>
      </w:r>
      <w:r>
        <w:br/>
      </w:r>
      <w:r>
        <w:rPr>
          <w:rFonts w:ascii="Times New Roman"/>
          <w:b w:val="false"/>
          <w:i w:val="false"/>
          <w:color w:val="000000"/>
          <w:sz w:val="28"/>
        </w:rPr>
        <w:t>
      2) аудан аумағындағы тұрғындардың тарихи, ұлттық және мәдени дәстүрлері мен салттардың дамуына ықпал жасау, тарихи және мәдени мұраны сақтау;</w:t>
      </w:r>
      <w:r>
        <w:br/>
      </w:r>
      <w:r>
        <w:rPr>
          <w:rFonts w:ascii="Times New Roman"/>
          <w:b w:val="false"/>
          <w:i w:val="false"/>
          <w:color w:val="000000"/>
          <w:sz w:val="28"/>
        </w:rPr>
        <w:t>
      3) мемлекеттік тілді оқыту және енгізу жолымен ұлттық келісімді нығайтуға, мемлекеттік тілдін қолданылуын кеңейтуге жәрдемдесу.</w:t>
      </w:r>
      <w:r>
        <w:br/>
      </w:r>
      <w:r>
        <w:rPr>
          <w:rFonts w:ascii="Times New Roman"/>
          <w:b w:val="false"/>
          <w:i w:val="false"/>
          <w:color w:val="000000"/>
          <w:sz w:val="28"/>
        </w:rPr>
        <w:t>
</w:t>
      </w:r>
      <w:r>
        <w:rPr>
          <w:rFonts w:ascii="Times New Roman"/>
          <w:b w:val="false"/>
          <w:i w:val="false"/>
          <w:color w:val="000000"/>
          <w:sz w:val="28"/>
        </w:rPr>
        <w:t>
      16. Функциялары:</w:t>
      </w:r>
      <w:r>
        <w:br/>
      </w:r>
      <w:r>
        <w:rPr>
          <w:rFonts w:ascii="Times New Roman"/>
          <w:b w:val="false"/>
          <w:i w:val="false"/>
          <w:color w:val="000000"/>
          <w:sz w:val="28"/>
        </w:rPr>
        <w:t>
      1) жергілікті маңызы бар тарих, материалдық және рухани мәдениет ескерткіштерін есепке алу, қорғау және пайдалану жөніндегі жұмысты ұйымдастыру;</w:t>
      </w:r>
      <w:r>
        <w:br/>
      </w:r>
      <w:r>
        <w:rPr>
          <w:rFonts w:ascii="Times New Roman"/>
          <w:b w:val="false"/>
          <w:i w:val="false"/>
          <w:color w:val="000000"/>
          <w:sz w:val="28"/>
        </w:rPr>
        <w:t>
      2) ауданның сауықтық мәдени-бұқаралық іс-шараларын, сондай-ақ әуесқой шығармашылық бірлестіктер арасында байқаулар, фестивальдер және конкурстар өткізуді жүзеге асыру;</w:t>
      </w:r>
      <w:r>
        <w:br/>
      </w:r>
      <w:r>
        <w:rPr>
          <w:rFonts w:ascii="Times New Roman"/>
          <w:b w:val="false"/>
          <w:i w:val="false"/>
          <w:color w:val="000000"/>
          <w:sz w:val="28"/>
        </w:rPr>
        <w:t>
      3) мемлекеттiк тiлдi және басқа тiлдердi дамытуға бағытталған аудандық деңгейдегi iс-шараларды жүргiзу.</w:t>
      </w:r>
      <w:r>
        <w:br/>
      </w:r>
      <w:r>
        <w:rPr>
          <w:rFonts w:ascii="Times New Roman"/>
          <w:b w:val="false"/>
          <w:i w:val="false"/>
          <w:color w:val="000000"/>
          <w:sz w:val="28"/>
        </w:rPr>
        <w:t>
</w:t>
      </w:r>
      <w:r>
        <w:rPr>
          <w:rFonts w:ascii="Times New Roman"/>
          <w:b w:val="false"/>
          <w:i w:val="false"/>
          <w:color w:val="000000"/>
          <w:sz w:val="28"/>
        </w:rPr>
        <w:t>
      17. Құқықтары мен мiндеттерi:</w:t>
      </w:r>
      <w:r>
        <w:br/>
      </w:r>
      <w:r>
        <w:rPr>
          <w:rFonts w:ascii="Times New Roman"/>
          <w:b w:val="false"/>
          <w:i w:val="false"/>
          <w:color w:val="000000"/>
          <w:sz w:val="28"/>
        </w:rPr>
        <w:t>
      1) жиналыстарды өткiзу тәртiбiн ұйымдастырады, аудан әкiмдiгiнiң отырыстарына қатысады;</w:t>
      </w:r>
      <w:r>
        <w:br/>
      </w:r>
      <w:r>
        <w:rPr>
          <w:rFonts w:ascii="Times New Roman"/>
          <w:b w:val="false"/>
          <w:i w:val="false"/>
          <w:color w:val="000000"/>
          <w:sz w:val="28"/>
        </w:rPr>
        <w:t>
      2) «Мақтарал ауданының мәдениет және тілдерді дамыту бөлімі» мемлекеттiк мекеме қызметiнiң бұқаралық ақпарат құралдарына жария етiлуiн қамтамасыз етедi;</w:t>
      </w:r>
      <w:r>
        <w:br/>
      </w:r>
      <w:r>
        <w:rPr>
          <w:rFonts w:ascii="Times New Roman"/>
          <w:b w:val="false"/>
          <w:i w:val="false"/>
          <w:color w:val="000000"/>
          <w:sz w:val="28"/>
        </w:rPr>
        <w:t>
      3) «Мақтарал ауданының мәдениет және тілдерді дамыту бөлімі» мемлекеттiк мекемесi Қазақстан Республикасының заңдарына, Қазақстан Республикасы Президентiнiң және Үкiметiнiң актiлерiне, осы </w:t>
      </w:r>
      <w:r>
        <w:rPr>
          <w:rFonts w:ascii="Times New Roman"/>
          <w:b w:val="false"/>
          <w:i w:val="false"/>
          <w:color w:val="000000"/>
          <w:sz w:val="28"/>
        </w:rPr>
        <w:t>Ережеге</w:t>
      </w:r>
      <w:r>
        <w:rPr>
          <w:rFonts w:ascii="Times New Roman"/>
          <w:b w:val="false"/>
          <w:i w:val="false"/>
          <w:color w:val="000000"/>
          <w:sz w:val="28"/>
        </w:rPr>
        <w:t xml:space="preserve"> сәйкес өкiлеттiктердi жүзеге асырады. </w:t>
      </w:r>
    </w:p>
    <w:bookmarkEnd w:id="6"/>
    <w:bookmarkStart w:name="z26" w:id="7"/>
    <w:p>
      <w:pPr>
        <w:spacing w:after="0"/>
        <w:ind w:left="0"/>
        <w:jc w:val="left"/>
      </w:pPr>
      <w:r>
        <w:rPr>
          <w:rFonts w:ascii="Times New Roman"/>
          <w:b/>
          <w:i w:val="false"/>
          <w:color w:val="000000"/>
        </w:rPr>
        <w:t xml:space="preserve"> 
3. Мемлекеттiк органның қызметiн ұйымдастыру</w:t>
      </w:r>
    </w:p>
    <w:bookmarkEnd w:id="7"/>
    <w:bookmarkStart w:name="z27" w:id="8"/>
    <w:p>
      <w:pPr>
        <w:spacing w:after="0"/>
        <w:ind w:left="0"/>
        <w:jc w:val="both"/>
      </w:pPr>
      <w:r>
        <w:rPr>
          <w:rFonts w:ascii="Times New Roman"/>
          <w:b w:val="false"/>
          <w:i w:val="false"/>
          <w:color w:val="000000"/>
          <w:sz w:val="28"/>
        </w:rPr>
        <w:t>
      18. «Мақтарал ауданының мәдениет және тілдерді дамыту бөлімі» мемлекеттiк мекемесiне басшылықты «Мақтарал ауданының мәдениет және тілдерді дамыту бөлімі» мемлекеттiк мекемесiне жүктелген мiндеттердiң орындалуына және оның функцияларын жүзеге асыруға дербес жауапты болатын бiрiншi басшы жүзеге асырады.</w:t>
      </w:r>
      <w:r>
        <w:br/>
      </w:r>
      <w:r>
        <w:rPr>
          <w:rFonts w:ascii="Times New Roman"/>
          <w:b w:val="false"/>
          <w:i w:val="false"/>
          <w:color w:val="000000"/>
          <w:sz w:val="28"/>
        </w:rPr>
        <w:t>
</w:t>
      </w:r>
      <w:r>
        <w:rPr>
          <w:rFonts w:ascii="Times New Roman"/>
          <w:b w:val="false"/>
          <w:i w:val="false"/>
          <w:color w:val="000000"/>
          <w:sz w:val="28"/>
        </w:rPr>
        <w:t>
      19. «Мақтарал ауданының мәдениет және тілдерді дамыту бөлімі» мемлекеттiк мекемесiнiң бiрiншi басшысын Мақтарал ауданының әкiмi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
      20. «Мақтарал ауданының мәдениет және тілдерді дамыту бөлімі» мемлекеттiк мекемесiнiң бiрiншi басшысының Қазақстан Республикасының заңнамасына сәйкес қызметке тағайындалатын және қызметтен босатылатын орынбасарлары болады.</w:t>
      </w:r>
      <w:r>
        <w:br/>
      </w:r>
      <w:r>
        <w:rPr>
          <w:rFonts w:ascii="Times New Roman"/>
          <w:b w:val="false"/>
          <w:i w:val="false"/>
          <w:color w:val="000000"/>
          <w:sz w:val="28"/>
        </w:rPr>
        <w:t>
</w:t>
      </w:r>
      <w:r>
        <w:rPr>
          <w:rFonts w:ascii="Times New Roman"/>
          <w:b w:val="false"/>
          <w:i w:val="false"/>
          <w:color w:val="000000"/>
          <w:sz w:val="28"/>
        </w:rPr>
        <w:t>
      21. «Мақтарал ауданының мәдениет және тілдерді дамыту бөлімі» мемлекеттiк мекемеciнiң бiрiншi басшысының өкiлеттiгi:</w:t>
      </w:r>
      <w:r>
        <w:br/>
      </w:r>
      <w:r>
        <w:rPr>
          <w:rFonts w:ascii="Times New Roman"/>
          <w:b w:val="false"/>
          <w:i w:val="false"/>
          <w:color w:val="000000"/>
          <w:sz w:val="28"/>
        </w:rPr>
        <w:t>
      1) мемлекеттiк мекеменiң жұмыс жоспарларын бекiтедi;</w:t>
      </w:r>
      <w:r>
        <w:br/>
      </w:r>
      <w:r>
        <w:rPr>
          <w:rFonts w:ascii="Times New Roman"/>
          <w:b w:val="false"/>
          <w:i w:val="false"/>
          <w:color w:val="000000"/>
          <w:sz w:val="28"/>
        </w:rPr>
        <w:t>
      2) мемлекеттiк мекеменiң атынан әрекет етедi;</w:t>
      </w:r>
      <w:r>
        <w:br/>
      </w:r>
      <w:r>
        <w:rPr>
          <w:rFonts w:ascii="Times New Roman"/>
          <w:b w:val="false"/>
          <w:i w:val="false"/>
          <w:color w:val="000000"/>
          <w:sz w:val="28"/>
        </w:rPr>
        <w:t>
      3) сенiмхаттар бередi;</w:t>
      </w:r>
      <w:r>
        <w:br/>
      </w:r>
      <w:r>
        <w:rPr>
          <w:rFonts w:ascii="Times New Roman"/>
          <w:b w:val="false"/>
          <w:i w:val="false"/>
          <w:color w:val="000000"/>
          <w:sz w:val="28"/>
        </w:rPr>
        <w:t>
      4) заңнамамен белгiленген тәртiпте мемлекеттiк мекеменiң қызметкерлерiн көтермелейдi және оларға тәртiптiк жаза бередi;</w:t>
      </w:r>
      <w:r>
        <w:br/>
      </w:r>
      <w:r>
        <w:rPr>
          <w:rFonts w:ascii="Times New Roman"/>
          <w:b w:val="false"/>
          <w:i w:val="false"/>
          <w:color w:val="000000"/>
          <w:sz w:val="28"/>
        </w:rPr>
        <w:t>
      5) өз құзыретi шегiнде бұйрықтар шығарады, қызметтiк құжаттарға қол қояды;</w:t>
      </w:r>
      <w:r>
        <w:br/>
      </w:r>
      <w:r>
        <w:rPr>
          <w:rFonts w:ascii="Times New Roman"/>
          <w:b w:val="false"/>
          <w:i w:val="false"/>
          <w:color w:val="000000"/>
          <w:sz w:val="28"/>
        </w:rPr>
        <w:t>
      6) мемлекеттiк мекеменiң iшкi еңбек тәртiбiн бекiтедi;</w:t>
      </w:r>
      <w:r>
        <w:br/>
      </w:r>
      <w:r>
        <w:rPr>
          <w:rFonts w:ascii="Times New Roman"/>
          <w:b w:val="false"/>
          <w:i w:val="false"/>
          <w:color w:val="000000"/>
          <w:sz w:val="28"/>
        </w:rPr>
        <w:t>
      7) мемлекеттiк мекемеде Қазақстан Республикасының «Мемлекеттiк қызмет туралы» </w:t>
      </w:r>
      <w:r>
        <w:rPr>
          <w:rFonts w:ascii="Times New Roman"/>
          <w:b w:val="false"/>
          <w:i w:val="false"/>
          <w:color w:val="000000"/>
          <w:sz w:val="28"/>
        </w:rPr>
        <w:t>Заңының</w:t>
      </w:r>
      <w:r>
        <w:rPr>
          <w:rFonts w:ascii="Times New Roman"/>
          <w:b w:val="false"/>
          <w:i w:val="false"/>
          <w:color w:val="000000"/>
          <w:sz w:val="28"/>
        </w:rPr>
        <w:t xml:space="preserve"> сақталуын бақылауды жүзеге асырады;</w:t>
      </w:r>
      <w:r>
        <w:br/>
      </w:r>
      <w:r>
        <w:rPr>
          <w:rFonts w:ascii="Times New Roman"/>
          <w:b w:val="false"/>
          <w:i w:val="false"/>
          <w:color w:val="000000"/>
          <w:sz w:val="28"/>
        </w:rPr>
        <w:t>
      8) азаматтарды жеке қабылдауды жүзеге асырады;</w:t>
      </w:r>
      <w:r>
        <w:br/>
      </w:r>
      <w:r>
        <w:rPr>
          <w:rFonts w:ascii="Times New Roman"/>
          <w:b w:val="false"/>
          <w:i w:val="false"/>
          <w:color w:val="000000"/>
          <w:sz w:val="28"/>
        </w:rPr>
        <w:t>
      9) Қазақстан Республикасының заңнамалық актiлерде көзделген өкiлеттiктердi жүзеге асырады;</w:t>
      </w:r>
      <w:r>
        <w:br/>
      </w:r>
      <w:r>
        <w:rPr>
          <w:rFonts w:ascii="Times New Roman"/>
          <w:b w:val="false"/>
          <w:i w:val="false"/>
          <w:color w:val="000000"/>
          <w:sz w:val="28"/>
        </w:rPr>
        <w:t>
      10) сыбайлас жемқорлыққа қарсы заңнаманың орындалуына дербес жауапты болады.</w:t>
      </w:r>
      <w:r>
        <w:br/>
      </w:r>
      <w:r>
        <w:rPr>
          <w:rFonts w:ascii="Times New Roman"/>
          <w:b w:val="false"/>
          <w:i w:val="false"/>
          <w:color w:val="000000"/>
          <w:sz w:val="28"/>
        </w:rPr>
        <w:t>
      «Мақтарал ауданының мәдениет және тілдерді дамыту бөлімі» мемлекеттiк мекеменiң бiрiншi басшысы болмаған кезеңде, оның өкiлеттiктерiн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
      22. Бiрiншi басшы өз орынбасарларының өкiлеттiктерiн қолданыстағы заңнамаға сәйкес белгiлейдi. </w:t>
      </w:r>
    </w:p>
    <w:bookmarkEnd w:id="8"/>
    <w:bookmarkStart w:name="z32" w:id="9"/>
    <w:p>
      <w:pPr>
        <w:spacing w:after="0"/>
        <w:ind w:left="0"/>
        <w:jc w:val="left"/>
      </w:pPr>
      <w:r>
        <w:rPr>
          <w:rFonts w:ascii="Times New Roman"/>
          <w:b/>
          <w:i w:val="false"/>
          <w:color w:val="000000"/>
        </w:rPr>
        <w:t xml:space="preserve"> 
4. Мемлекеттiк органның мүлкi</w:t>
      </w:r>
    </w:p>
    <w:bookmarkEnd w:id="9"/>
    <w:bookmarkStart w:name="z33" w:id="10"/>
    <w:p>
      <w:pPr>
        <w:spacing w:after="0"/>
        <w:ind w:left="0"/>
        <w:jc w:val="both"/>
      </w:pPr>
      <w:r>
        <w:rPr>
          <w:rFonts w:ascii="Times New Roman"/>
          <w:b w:val="false"/>
          <w:i w:val="false"/>
          <w:color w:val="000000"/>
          <w:sz w:val="28"/>
        </w:rPr>
        <w:t>
      23. «Мақтарал ауданының мәдениет және тілдерді дамыту бөлімі» мемлекеттiк мекемесiнiң заңнамада көзделген жағдайларда жедел басқару құқығында оқшауланған мүлкi болуы мүмкiн.</w:t>
      </w:r>
      <w:r>
        <w:br/>
      </w:r>
      <w:r>
        <w:rPr>
          <w:rFonts w:ascii="Times New Roman"/>
          <w:b w:val="false"/>
          <w:i w:val="false"/>
          <w:color w:val="000000"/>
          <w:sz w:val="28"/>
        </w:rPr>
        <w:t>
      «Мақтарал ауданының мәдениет және тілдерді дамыту бөлімі» мемлекеттiк мекеменiң мүлкi оған меншiк иесi берген мүлiк, сондай-ақ өз қызметi нәтижесiнде сатып алынған мүлiк (ақшалай кiрiстердi қоса алғанда) және Қазақстан Республикасының заңнамасында тыйым салынбаған өзге де көздер есебiнен қалыптастырылады.</w:t>
      </w:r>
      <w:r>
        <w:br/>
      </w:r>
      <w:r>
        <w:rPr>
          <w:rFonts w:ascii="Times New Roman"/>
          <w:b w:val="false"/>
          <w:i w:val="false"/>
          <w:color w:val="000000"/>
          <w:sz w:val="28"/>
        </w:rPr>
        <w:t>
</w:t>
      </w:r>
      <w:r>
        <w:rPr>
          <w:rFonts w:ascii="Times New Roman"/>
          <w:b w:val="false"/>
          <w:i w:val="false"/>
          <w:color w:val="000000"/>
          <w:sz w:val="28"/>
        </w:rPr>
        <w:t>
      24. «Мақтарал ауданының мәдениет және тілдерді дамыту бөлімі» мемлекеттiк мекемесiне бекiтiлген мүлiк коммуналдық меншiкке жатады.</w:t>
      </w:r>
      <w:r>
        <w:br/>
      </w:r>
      <w:r>
        <w:rPr>
          <w:rFonts w:ascii="Times New Roman"/>
          <w:b w:val="false"/>
          <w:i w:val="false"/>
          <w:color w:val="000000"/>
          <w:sz w:val="28"/>
        </w:rPr>
        <w:t>
</w:t>
      </w:r>
      <w:r>
        <w:rPr>
          <w:rFonts w:ascii="Times New Roman"/>
          <w:b w:val="false"/>
          <w:i w:val="false"/>
          <w:color w:val="000000"/>
          <w:sz w:val="28"/>
        </w:rPr>
        <w:t>
      25. Егер заңнамада өзгеше көзделмесе, «Мақтарал ауданының мәдениет және тілдерді дамыту бөлімі» мемлекеттiк мекемесi, өзiне бекiтiлген мүлiктi және қаржыландыру жоспары бойынша өзiне бөлiнген қаражат есебiнен сатып алынған мүлiктi өз бетiмен иелiктен шығаруға немесе оған өзгедей тәсiлмен билiк етуге құқығы жоқ. </w:t>
      </w:r>
    </w:p>
    <w:bookmarkEnd w:id="10"/>
    <w:bookmarkStart w:name="z36" w:id="11"/>
    <w:p>
      <w:pPr>
        <w:spacing w:after="0"/>
        <w:ind w:left="0"/>
        <w:jc w:val="left"/>
      </w:pPr>
      <w:r>
        <w:rPr>
          <w:rFonts w:ascii="Times New Roman"/>
          <w:b/>
          <w:i w:val="false"/>
          <w:color w:val="000000"/>
        </w:rPr>
        <w:t xml:space="preserve"> 
5. Мемлекеттiк органды қайта ұйымдастыру және тарату</w:t>
      </w:r>
    </w:p>
    <w:bookmarkEnd w:id="11"/>
    <w:bookmarkStart w:name="z37" w:id="12"/>
    <w:p>
      <w:pPr>
        <w:spacing w:after="0"/>
        <w:ind w:left="0"/>
        <w:jc w:val="both"/>
      </w:pPr>
      <w:r>
        <w:rPr>
          <w:rFonts w:ascii="Times New Roman"/>
          <w:b w:val="false"/>
          <w:i w:val="false"/>
          <w:color w:val="000000"/>
          <w:sz w:val="28"/>
        </w:rPr>
        <w:t>
      26. «Мақтарал ауданының мәдениет және тілдерді дамыту бөлімі» мемлекеттiк мекемесiн қайта ұйымдастыру және тарату Қазақстан Республикасының заңнамасына сәйкес жүзеге асырылады.</w:t>
      </w:r>
    </w:p>
    <w:bookmarkEnd w:id="12"/>
    <w:bookmarkStart w:name="z38" w:id="13"/>
    <w:p>
      <w:pPr>
        <w:spacing w:after="0"/>
        <w:ind w:left="0"/>
        <w:jc w:val="left"/>
      </w:pPr>
      <w:r>
        <w:rPr>
          <w:rFonts w:ascii="Times New Roman"/>
          <w:b/>
          <w:i w:val="false"/>
          <w:color w:val="000000"/>
        </w:rPr>
        <w:t xml:space="preserve"> 
6. Мемлекеттік органның қарауындағы ұйымдардың тізбесі</w:t>
      </w:r>
    </w:p>
    <w:bookmarkEnd w:id="13"/>
    <w:p>
      <w:pPr>
        <w:spacing w:after="0"/>
        <w:ind w:left="0"/>
        <w:jc w:val="both"/>
      </w:pPr>
      <w:r>
        <w:rPr>
          <w:rFonts w:ascii="Times New Roman"/>
          <w:b w:val="false"/>
          <w:i w:val="false"/>
          <w:color w:val="000000"/>
          <w:sz w:val="28"/>
        </w:rPr>
        <w:t>      «Мақтаарал» мәдениет үйі» мемлекеттік коммуналдық қазыналық кәсіпорны.</w:t>
      </w:r>
      <w:r>
        <w:br/>
      </w:r>
      <w:r>
        <w:rPr>
          <w:rFonts w:ascii="Times New Roman"/>
          <w:b w:val="false"/>
          <w:i w:val="false"/>
          <w:color w:val="000000"/>
          <w:sz w:val="28"/>
        </w:rPr>
        <w:t>
      «Мақтарал аудандық орталықтандырылған кітапханалар жүйесі» мемлекеттік мекемесі.</w:t>
      </w:r>
      <w:r>
        <w:br/>
      </w:r>
      <w:r>
        <w:rPr>
          <w:rFonts w:ascii="Times New Roman"/>
          <w:b w:val="false"/>
          <w:i w:val="false"/>
          <w:color w:val="000000"/>
          <w:sz w:val="28"/>
        </w:rPr>
        <w:t>
      «Мақтарал ауданы әкімдігінің мәдениет және тілдерді дамыту бөлімінің «Тілдерді оқыту және дамыту орталығы» мемлекеттік мекемесі.</w:t>
      </w:r>
      <w:r>
        <w:br/>
      </w:r>
      <w:r>
        <w:rPr>
          <w:rFonts w:ascii="Times New Roman"/>
          <w:b w:val="false"/>
          <w:i w:val="false"/>
          <w:color w:val="000000"/>
          <w:sz w:val="28"/>
        </w:rPr>
        <w:t>
      «Мақтарал ауданының әкімдігі «Мәдениет және тілдерді дамыту бөлімінің «Асықата мәдениет және демалыс саябағы» мемлекеттік коммуналдық қазыналық кәсіпорыны.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