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76e6" w14:textId="1f87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2015 жылғы 10 ақпандағы № 164 қаулысы. Оңтүстік Қазақстан облысының Әділет департаментінде 2015 жылғы 19 ақпанда № 3044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Мақтарал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"Мақтарал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М.Абуовқа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С.О.Тұрбеков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"10" ақпандағы</w:t>
            </w:r>
            <w:r>
              <w:br/>
            </w:r>
            <w:r>
              <w:rPr>
                <w:rFonts w:ascii="Times New Roman"/>
                <w:b w:val="false"/>
                <w:i w:val="false"/>
                <w:color w:val="000000"/>
                <w:sz w:val="20"/>
              </w:rPr>
              <w:t>№ 164 қаулысымен бекітілген</w:t>
            </w:r>
          </w:p>
        </w:tc>
      </w:tr>
    </w:tbl>
    <w:bookmarkStart w:name="z6" w:id="0"/>
    <w:p>
      <w:pPr>
        <w:spacing w:after="0"/>
        <w:ind w:left="0"/>
        <w:jc w:val="left"/>
      </w:pPr>
      <w:r>
        <w:rPr>
          <w:rFonts w:ascii="Times New Roman"/>
          <w:b/>
          <w:i w:val="false"/>
          <w:color w:val="000000"/>
        </w:rPr>
        <w:t xml:space="preserve"> "Мақтарал ауданының жұмыспен қамту және әлеуметтік</w:t>
      </w:r>
      <w:r>
        <w:br/>
      </w:r>
      <w:r>
        <w:rPr>
          <w:rFonts w:ascii="Times New Roman"/>
          <w:b/>
          <w:i w:val="false"/>
          <w:color w:val="000000"/>
        </w:rPr>
        <w:t>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"Мақтарал ауданының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"Мақтарал ауданының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"Мақтарал ауданының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ауданының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"Мақтарал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"Мақтарал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"Мақтарал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Жетісай қаласы, Ш.Айманов көшесі № 1 үй,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"Мақтарал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"Мақтарал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ауданының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ауданының жұмыспен қамту және әлеуметтік бағдарламалар бөлімі" мемлекеттік мекемесі кәсіпкерлік субъектілерімен "Мақтарал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"Мақтарал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ауданының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"Мақтарал ауданының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"Мақтарал ауданының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"Мақтарал ауданының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ауданының жұмыспен қамту және әлеуметтік бағдарламалар бөлімі" мемлекеттік мекемесіне басшылықты "Мақтарал ауданының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"Мақтарал ауданының жұмыспен қамту және әлеуметтік бағдарламалар бөлімі" мемлекеттік мекемесінің бірінші басшысын Мақтарал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"Мақтарал ауданының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"Мақтарал ауданының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"Мақтарал ауданының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"Мақтарал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"Мақтарал ауданының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"Мақтарал ауданының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"Мақтарал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"Мақтарал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"Мақтарал ауданының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Мақтарал ауданының жұмыспен қамту және әлеуметтік бағдарламалар бөлімінің "Мақтарал ауданының халықты жұмыспен қамту орталығы"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