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aba" w14:textId="a3c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Бәйдібек аудандық мәслихат аппаратынық мемлекеттік әкімшілік қызметшілерінің қызметін жыл сайынғы бағалаудың әдістемесін бекіту туралы" Бәйдібек аудандық мәслихатының 2015 жылғы 16 шілдедегі № 38/214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28 қазандағы № 41/229 шешімі. Оңтүстік Қазақстан облысының Әділет департаментінде 2015 жылғы 20 қарашада № 3434 болып тіркелді. Күшi жойылды - Оңтүстiк Қазақстан облысы Бәйдібек аудандық мәслихатының 2016 жылғы 20 қаңтардағы № 45/254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Бәйдiбек ауданы мәслихатының 20.01.2016 № 45/254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әкімшілік қызметшілердің қызметіне жыл сайынғы бағалау жүргізу және оларды аттестаттаудан өткізу қағидаларын бекіту туралы" Қазақстан Республикасы Президентінің 2000 жылғы 21 қаңтардағы Жарлығының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және сыбайлас жемқорлыққа қарсы іс-қимыл агенттігі төрағасының 2014 жылғы 29 желтоқсандағы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жыл сайынғы бағалаудың үлгілік әдістемесінің 2-тармағына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16 шілдедегі № 38/214 ""Б" корпусындағы Бәйдібек аудандық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3304 тіркелген, 2015 жылғы 4 қыркүйектегі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орыс тіліндегі "Б" корпусындағы Бәйдібек аудандық мәслихат аппаратының мемлекеттік әкімшілік қызметшілерінің қызметін жыл сайынғы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