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3054" w14:textId="d50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Бәйдібек аудандық мәслихатының 2014 жылғы 23 желтоқсандағы № 33/162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26 наурыздағы № 36/190 шешімі. Оңтүстік Қазақстан облысының Әділет департаментінде 2015 жылғы 27 наурызда № 3087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2015-2017 жылдарға арналған аудан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7 236 853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587 011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4 729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38 329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6 606 784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7 272 569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-58 036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58 036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7160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2015 жылға арналған резерві 2 200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О.Мыңғышев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36/190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7236853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587011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28"/>
        <w:gridCol w:w="749"/>
        <w:gridCol w:w="769"/>
        <w:gridCol w:w="7094"/>
        <w:gridCol w:w="21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218352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169075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3328436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3238711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59289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36/190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66"/>
        <w:gridCol w:w="705"/>
        <w:gridCol w:w="7654"/>
        <w:gridCol w:w="21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6930927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107779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8"/>
        <w:gridCol w:w="749"/>
        <w:gridCol w:w="749"/>
        <w:gridCol w:w="709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6930927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