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34c2" w14:textId="4773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"Бәйдібек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2015 жылғы 19 ақпандағы № 191 қаулысы. Оңтүстік Қазақстан облысының Әділет департаментінде 2015 жылғы 12 наурызда № 3076 болып тіркелді. Күші жойылды - Оңтүстік Қазақстан облысы Бәйдібек ауданы әкімдігінің 2016 жылғы 24 мамырдағы № 214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Бәйдібек ауданы әкімдігінің 24.05.2016 № 214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Бәйдібек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"Бәйдібек ауданы әкімдігінің "Бәйдібек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Т.Дәрменбаевқа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Б.Көшербай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191 қаулысымен бекітілген</w:t>
            </w:r>
          </w:p>
        </w:tc>
      </w:tr>
    </w:tbl>
    <w:bookmarkStart w:name="z6" w:id="0"/>
    <w:p>
      <w:pPr>
        <w:spacing w:after="0"/>
        <w:ind w:left="0"/>
        <w:jc w:val="left"/>
      </w:pPr>
      <w:r>
        <w:rPr>
          <w:rFonts w:ascii="Times New Roman"/>
          <w:b/>
          <w:i w:val="false"/>
          <w:color w:val="000000"/>
        </w:rPr>
        <w:t xml:space="preserve"> "Бәйдібек ауданы әкімдігінің "Бәйдібек аудандық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"Бәйдібек аудандық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"Бәйдібек аудандық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"Бәйдібек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"Бәйдібек аудандық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"Бәйдібек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"Бәйдібек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"Бәйдібек аудандық ветеринария бөлімі" мемлекеттік мекемесі өз құзыретінің мәселелері бойынша заңнамада белгіленген тәртіппен "Бәйдібек ауданы әкімдігінің "Бәйдібек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"Бәйдібек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Шаян ауыл округі, Шаян ауылы, Б.Қарашаұлы көшесі нөмірсіз үй, индекс 160200.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"Бәйдібек ауданы әкімдігінің "Бәйдібек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10-тармаққа орыс тіліндегі мәтінге өзгеріс енгізілді - Оңтүстік Қазақстан облысы Бәйдібек ауданы әкімдігінің 02.11.2015 </w:t>
      </w:r>
      <w:r>
        <w:rPr>
          <w:rFonts w:ascii="Times New Roman"/>
          <w:b w:val="false"/>
          <w:i w:val="false"/>
          <w:color w:val="ff0000"/>
          <w:sz w:val="28"/>
        </w:rPr>
        <w:t>№ 461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"Бәйдібек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"Бәйдібек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"Бәйдібек аудандық ветеринария бөлімі" мемлекеттік мекемесіне кәсіпкерлік субъектілерімен "Бәйдібек ауданы әкімдігінің "Бәйдібек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"Бәйдібек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Бәйдібек ауданы әкімдігінің 02.11.2015 </w:t>
      </w:r>
      <w:r>
        <w:rPr>
          <w:rFonts w:ascii="Times New Roman"/>
          <w:b w:val="false"/>
          <w:i w:val="false"/>
          <w:color w:val="ff0000"/>
          <w:sz w:val="28"/>
        </w:rPr>
        <w:t>№ 461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"Бәйдібек аудандық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"Бәйдібек ауданы әкімдігінің "Бәйдібек аудандық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аудан әкімдігінің ұсынысын әзірлеу;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сәйкес карантинді немесе шектеу iс-шараларын белгілеу туралы аудан әкімдігінің қаулысын әзірлеу;</w:t>
      </w:r>
      <w:r>
        <w:br/>
      </w: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аудан әкімдігінің қаулысын әзірлеу;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аудан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24) облыстың жергілікті атқарушы органына аудан әкімдігімен ұсыну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облыстың жергілікті атқарушы органына аудан әкімдігімен ұсыну үшін ауданның аумағында ветеринариялық-санитариялық қауіпсіздікті қамтамасыз ету жөніндегі ветеринариялық іс-шаралар туралы ұсыныстар дайындау;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"Бәйдібек ауданы әкімдігінің "Бәйдібек аудандық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"Бәйдібек ауданы әкімдігінің "Бәйдібек аудандық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"Бәйдібек аудандық ветеринария бөлімі" мемлекеттік мекемесіне басшылықты "Бәйдібек ауданы әкімдігінің "Бәйдібек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"Бәйдібек аудандық ветеринария бөлімі" мемлекеттік мекемесінің бірінші басшысын Бәйдібек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"Бәйдібек аудандық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"Бәйдібек аудандық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"Бәйдібек ауданы әкімдігінің "Бәйдібек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"Бәйдібек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"Бәйдібек ауданы әкімдігінің "Бәйдібек аудандық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"Бәйдібек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"Бәйдібек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"Бәйдібек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"Бәйдібек ауданы әкімдігінің "Бәйдібек аудандық ветеринария бөлімі" мемлекеттік мекемесінің қарамағындағы ұйымдардың тізбесі</w:t>
      </w:r>
      <w:r>
        <w:br/>
      </w:r>
      <w:r>
        <w:rPr>
          <w:rFonts w:ascii="Times New Roman"/>
          <w:b w:val="false"/>
          <w:i w:val="false"/>
          <w:color w:val="000000"/>
          <w:sz w:val="28"/>
        </w:rPr>
        <w:t>
      Бәйдібек аудандық ветеринария бөлімінің шаруашылық жүргізу құқығындағы "Бәйдібек аудандық ветеринарлық қызметі" мемлекеттік коммуналдық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