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97d0a" w14:textId="3f97d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ауылдық округ әкімі аппараттарының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Бәйдібек ауданы әкімдігінің 2015 жылғы 19 ақпандағы № 189 қаулысы. Оңтүстік Қазақстан облысының Әділет департаментінде 2015 жылғы 10 наурызда № 3070 болып тіркелді. Күшi жойылды - Оңтүстiк Қазақстан облысы Бәйдібек ауданы әкiмдiгiнiң 2016 жылғы 5 мамырдағы № 204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Күшi жойылды - Оңтүстiк Қазақстан облысы Бәйдібек ауданы әкiмдiгiнiң 05.05.2016 № 204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Президентінің 2012 жылғы 29 қазандағы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Бәйдібек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Мыналар:</w:t>
      </w:r>
      <w:r>
        <w:br/>
      </w: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"Бәйдібек ауданы әкімдігінің "Ағыбет ауылдық округі әкімі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"Бәйдібек ауданы әкімдігінің "Алғабас ауылдық округі әкімі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"Бәйдібек ауданы әкімдігінің "Ақбастау ауылдық округі әкімі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xml:space="preserve">
      4)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"Бәйдібек ауданы әкімдігінің "Алмалы ауылдық округі әкімі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xml:space="preserve">
      5)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"Бәйдібек ауданы әкімдігінің "Боралдай ауылдық округі әкімі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xml:space="preserve">
      6)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"Бәйдібек ауданы әкімдігінің "Борлысай ауылдық округі әкімі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xml:space="preserve">
      7) осы қаулыға </w:t>
      </w:r>
      <w:r>
        <w:rPr>
          <w:rFonts w:ascii="Times New Roman"/>
          <w:b w:val="false"/>
          <w:i w:val="false"/>
          <w:color w:val="000000"/>
          <w:sz w:val="28"/>
        </w:rPr>
        <w:t>7-қосымшаға</w:t>
      </w:r>
      <w:r>
        <w:rPr>
          <w:rFonts w:ascii="Times New Roman"/>
          <w:b w:val="false"/>
          <w:i w:val="false"/>
          <w:color w:val="000000"/>
          <w:sz w:val="28"/>
        </w:rPr>
        <w:t xml:space="preserve"> сәйкес "Бәйдібек ауданы әкімдігінің "Бөген ауылдық округі әкімі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xml:space="preserve">
      8) осы қаулыға </w:t>
      </w:r>
      <w:r>
        <w:rPr>
          <w:rFonts w:ascii="Times New Roman"/>
          <w:b w:val="false"/>
          <w:i w:val="false"/>
          <w:color w:val="000000"/>
          <w:sz w:val="28"/>
        </w:rPr>
        <w:t>8-қосымшаға</w:t>
      </w:r>
      <w:r>
        <w:rPr>
          <w:rFonts w:ascii="Times New Roman"/>
          <w:b w:val="false"/>
          <w:i w:val="false"/>
          <w:color w:val="000000"/>
          <w:sz w:val="28"/>
        </w:rPr>
        <w:t xml:space="preserve"> сәйкес "Бәйдібек ауданы әкімдігінің "Жамбыл ауылдық округі әкімі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xml:space="preserve">
      9) осы қаулыға </w:t>
      </w:r>
      <w:r>
        <w:rPr>
          <w:rFonts w:ascii="Times New Roman"/>
          <w:b w:val="false"/>
          <w:i w:val="false"/>
          <w:color w:val="000000"/>
          <w:sz w:val="28"/>
        </w:rPr>
        <w:t>9-қосымшаға</w:t>
      </w:r>
      <w:r>
        <w:rPr>
          <w:rFonts w:ascii="Times New Roman"/>
          <w:b w:val="false"/>
          <w:i w:val="false"/>
          <w:color w:val="000000"/>
          <w:sz w:val="28"/>
        </w:rPr>
        <w:t xml:space="preserve"> сәйкес "Бәйдібек ауданы әкімдігінің "Көктерек ауылдық округі әкімі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xml:space="preserve">
      10) осы қаулыға </w:t>
      </w:r>
      <w:r>
        <w:rPr>
          <w:rFonts w:ascii="Times New Roman"/>
          <w:b w:val="false"/>
          <w:i w:val="false"/>
          <w:color w:val="000000"/>
          <w:sz w:val="28"/>
        </w:rPr>
        <w:t>10-қосымшаға</w:t>
      </w:r>
      <w:r>
        <w:rPr>
          <w:rFonts w:ascii="Times New Roman"/>
          <w:b w:val="false"/>
          <w:i w:val="false"/>
          <w:color w:val="000000"/>
          <w:sz w:val="28"/>
        </w:rPr>
        <w:t xml:space="preserve"> сәйкес "Бәйдібек ауданы әкімдігінің "Мыңбұлақ ауылдық округі әкімі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xml:space="preserve">
      11) осы қаулыға </w:t>
      </w:r>
      <w:r>
        <w:rPr>
          <w:rFonts w:ascii="Times New Roman"/>
          <w:b w:val="false"/>
          <w:i w:val="false"/>
          <w:color w:val="000000"/>
          <w:sz w:val="28"/>
        </w:rPr>
        <w:t>11-қосымшаға</w:t>
      </w:r>
      <w:r>
        <w:rPr>
          <w:rFonts w:ascii="Times New Roman"/>
          <w:b w:val="false"/>
          <w:i w:val="false"/>
          <w:color w:val="000000"/>
          <w:sz w:val="28"/>
        </w:rPr>
        <w:t xml:space="preserve"> сәйкес "Бәйдібек ауданы әкімдігінің "Шаян ауылдық округі әкімі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"Бәйдібек ауданы әкімінің аппараты" мемлекеттік мекемесі Қазақстан Республикасының заңнамалық актілерінде белгіленген тәртіпте:</w:t>
      </w:r>
      <w:r>
        <w:br/>
      </w:r>
      <w:r>
        <w:rPr>
          <w:rFonts w:ascii="Times New Roman"/>
          <w:b w:val="false"/>
          <w:i w:val="false"/>
          <w:color w:val="000000"/>
          <w:sz w:val="28"/>
        </w:rPr>
        <w:t>
      1) осы қаулыны Бәйдібек ауданы аумағында таратылатын мерзімді баспа басылымдарында және "Әділет" ақпараттық-құқықтық жүйесінде ресми жариялануын;</w:t>
      </w:r>
      <w:r>
        <w:br/>
      </w:r>
      <w:r>
        <w:rPr>
          <w:rFonts w:ascii="Times New Roman"/>
          <w:b w:val="false"/>
          <w:i w:val="false"/>
          <w:color w:val="000000"/>
          <w:sz w:val="28"/>
        </w:rPr>
        <w:t>
      2) осы қаулыны Бәйдібек ауданы әкімдігінің интернет-ресурсына орналастыруын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 аппаратының басшысы Б.Тасболатовқа жүктелсін.</w:t>
      </w:r>
      <w:r>
        <w:br/>
      </w:r>
      <w:r>
        <w:rPr>
          <w:rFonts w:ascii="Times New Roman"/>
          <w:b w:val="false"/>
          <w:i w:val="false"/>
          <w:color w:val="000000"/>
          <w:sz w:val="28"/>
        </w:rPr>
        <w:t>
      </w:t>
      </w:r>
      <w:r>
        <w:rPr>
          <w:rFonts w:ascii="Times New Roman"/>
          <w:b w:val="false"/>
          <w:i w:val="false"/>
          <w:color w:val="000000"/>
          <w:sz w:val="28"/>
        </w:rPr>
        <w:t>4.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Б.Көшербай</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ауданы әкімдігінің</w:t>
            </w:r>
            <w:r>
              <w:br/>
            </w:r>
            <w:r>
              <w:rPr>
                <w:rFonts w:ascii="Times New Roman"/>
                <w:b w:val="false"/>
                <w:i w:val="false"/>
                <w:color w:val="000000"/>
                <w:sz w:val="20"/>
              </w:rPr>
              <w:t>2015 жылғы 19 ақпандағы</w:t>
            </w:r>
            <w:r>
              <w:br/>
            </w:r>
            <w:r>
              <w:rPr>
                <w:rFonts w:ascii="Times New Roman"/>
                <w:b w:val="false"/>
                <w:i w:val="false"/>
                <w:color w:val="000000"/>
                <w:sz w:val="20"/>
              </w:rPr>
              <w:t>№ 189 қаулысына 1-қосымша</w:t>
            </w:r>
          </w:p>
        </w:tc>
      </w:tr>
    </w:tbl>
    <w:bookmarkStart w:name="z7" w:id="0"/>
    <w:p>
      <w:pPr>
        <w:spacing w:after="0"/>
        <w:ind w:left="0"/>
        <w:jc w:val="left"/>
      </w:pPr>
      <w:r>
        <w:rPr>
          <w:rFonts w:ascii="Times New Roman"/>
          <w:b/>
          <w:i w:val="false"/>
          <w:color w:val="000000"/>
        </w:rPr>
        <w:t xml:space="preserve"> "Бәйдібек ауданы әкімдігінің "Ағыбет ауылдық округі әкімі аппараты"</w:t>
      </w:r>
      <w:r>
        <w:br/>
      </w:r>
      <w:r>
        <w:rPr>
          <w:rFonts w:ascii="Times New Roman"/>
          <w:b/>
          <w:i w:val="false"/>
          <w:color w:val="000000"/>
        </w:rPr>
        <w:t>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"Бәйдібек ауданы әкімдігінің "Ағыбет ауылдық округі әкімі аппараты" мемлекеттік мекемесі жергілікті мемлекеттік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"Бәйдібек ауданы әкімдігінің "Ағыбет ауылдық округі әкімі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"Бәйдібек ауданы әкімдігінің "Ағыбет ауылдық округі әкімі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"Бәйдібек ауданы әкімдігінің "Ағыбет ауылдық округі әкімі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"Бәйдібек ауданы әкімдігінің "Ағыбет ауылдық округі әкімі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"Бәйдібек ауданы әкімдігінің "Ағыбет ауылдық округі әкімі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"Бәйдібек ауданы әкімдігінің "Ағыбет ауылдық округі әкімі аппараты" мемлекеттік мекемесі өз құзыретінің мәселелері бойынша заңнамада белгіленген тәртіппен "Бәйдібек ауданы әкімдігінің "Ағыбет ауылдық округі әкімі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"Бәйдібек ауданы әкімдігінің "Ағыбет ауылдық округі әкімі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Бәйдібек ауданы, Ағыбет ауылы, Молдағұлова көшесі № 4 үй, индекс 160201.</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"Бәйдібек ауданы әкімдігінің "Ағыбет ауылдық округі әкімі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"Бәйдібек ауданы әкімдігінің "Ағыбет ауылдық округі әкімі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"Бәйдібек ауданы әкімдігінің "Ағыбет ауылдық округі әкімі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"Бәйдібек ауданы әкімдігінің "Ағыбет ауылдық округі әкімі аппараты" мемлекеттік мекемесі кәсіпкерлік субъектілерімен "Бәйдібек ауданы әкімдігінің "Ағыбет ауылдық округі әкімі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"Бәйдібек ауданы әкімдігінің "Ағыбет ауылдық округі әкімі аппараты" мемлекеттік мекемесі занамалық актілермен кірістер әкелетін қызметті жүзеге асыру құқықығы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2"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"Бәйдібек ауданы әкімдігінің "Ағыбет ауылдық округі әкімі аппараты"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"Бәйдібек ауданы әкімдігінің "Ағыбет ауылдық округі әкімі аппараты" мемлекеттік мекемесінің міндеттері: әкiмнiң қызметiн ақпараттық-талдау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"Бәйдібек ауданы әкімдігінің "Ағыбет ауылдық округі әкімі аппараты" мемлекеттік мекемесінің функциялары:</w:t>
      </w:r>
      <w:r>
        <w:br/>
      </w:r>
      <w:r>
        <w:rPr>
          <w:rFonts w:ascii="Times New Roman"/>
          <w:b w:val="false"/>
          <w:i w:val="false"/>
          <w:color w:val="000000"/>
          <w:sz w:val="28"/>
        </w:rPr>
        <w:t xml:space="preserve">
      1)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орындалуына жәрдемдеседi;</w:t>
      </w:r>
      <w:r>
        <w:br/>
      </w:r>
      <w:r>
        <w:rPr>
          <w:rFonts w:ascii="Times New Roman"/>
          <w:b w:val="false"/>
          <w:i w:val="false"/>
          <w:color w:val="000000"/>
          <w:sz w:val="28"/>
        </w:rPr>
        <w:t>
      2) салық және бюджетке төленетiн басқа да мiндеттi төлемдердi жинауға жәрдемдеседi;</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6) азаматтардың өтiнiштерiн, арыздарын, шағымдарын қарайды, азаматтардың құқықтары мен бостандықтарын қорғау жөнiнде шаралар қолданады;</w:t>
      </w:r>
      <w:r>
        <w:br/>
      </w:r>
      <w:r>
        <w:rPr>
          <w:rFonts w:ascii="Times New Roman"/>
          <w:b w:val="false"/>
          <w:i w:val="false"/>
          <w:color w:val="000000"/>
          <w:sz w:val="28"/>
        </w:rPr>
        <w:t>
      7) өз құзыретi шегiнде жер қатынастарын реттеудi жүзеге асырады;</w:t>
      </w:r>
      <w:r>
        <w:br/>
      </w:r>
      <w:r>
        <w:rPr>
          <w:rFonts w:ascii="Times New Roman"/>
          <w:b w:val="false"/>
          <w:i w:val="false"/>
          <w:color w:val="000000"/>
          <w:sz w:val="28"/>
        </w:rPr>
        <w:t>
      8) ауылдық округтiң коммуналдық тұрғын үй қорының сақталуын, сондай-ақ ауылдық округте автомобиль жолдарының салынуын, қайта жаңартылуын, жөнделуiн және күтiп ұсталуын қамтамасыз етедi;</w:t>
      </w:r>
      <w:r>
        <w:br/>
      </w:r>
      <w:r>
        <w:rPr>
          <w:rFonts w:ascii="Times New Roman"/>
          <w:b w:val="false"/>
          <w:i w:val="false"/>
          <w:color w:val="000000"/>
          <w:sz w:val="28"/>
        </w:rPr>
        <w:t>
      9) өз құзыретi шегiнде елдi мекендердi сумен жабдықтауды ұйымдастырады және су пайдалану мәселелерiн реттейдi;</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кәсiпкерлiк қызметтi дамытуға жәрдемдеседi;</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бiрдейлендiруді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өнiмi мен шикiзатын дайындайтын мемлекеттік пункттердің, сою алаңдарының (ауыл шаруашылығы жануарларын сою алаңдарының), мал қорымдарының (биотермиялық шұңқырлардың), пестицидтердi, улы химикаттарды және олардың ыдыстарын арнайы сақтау орындарының (көмінділердің) жұмыс iстеуiне жәрдемдеседі;</w:t>
      </w:r>
      <w:r>
        <w:br/>
      </w:r>
      <w:r>
        <w:rPr>
          <w:rFonts w:ascii="Times New Roman"/>
          <w:b w:val="false"/>
          <w:i w:val="false"/>
          <w:color w:val="000000"/>
          <w:sz w:val="28"/>
        </w:rPr>
        <w:t>
      16) агроөнеркәсiптiк кешен мен ауылдық аумақтар саласында жедел ақпарат жинауды жүзеге асырады және оны ауданның жергiлiктi атқарушы органына (әкiмдiкке) береді;</w:t>
      </w:r>
      <w:r>
        <w:br/>
      </w:r>
      <w:r>
        <w:rPr>
          <w:rFonts w:ascii="Times New Roman"/>
          <w:b w:val="false"/>
          <w:i w:val="false"/>
          <w:color w:val="000000"/>
          <w:sz w:val="28"/>
        </w:rPr>
        <w:t>
      17) ауыл шаруашылығы санағын жүргiзуге қатысады;</w:t>
      </w:r>
      <w:r>
        <w:br/>
      </w:r>
      <w:r>
        <w:rPr>
          <w:rFonts w:ascii="Times New Roman"/>
          <w:b w:val="false"/>
          <w:i w:val="false"/>
          <w:color w:val="000000"/>
          <w:sz w:val="28"/>
        </w:rPr>
        <w:t>
      18) микрокредит беру бағдарламаларына қатысуы үшiн табысы төмен адамдарды анықтайды;</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iс-шараларын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 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r>
        <w:br/>
      </w:r>
      <w:r>
        <w:rPr>
          <w:rFonts w:ascii="Times New Roman"/>
          <w:b w:val="false"/>
          <w:i w:val="false"/>
          <w:color w:val="000000"/>
          <w:sz w:val="28"/>
        </w:rPr>
        <w:t>
      29) мүгедектердiң қоғамдық бiрлестiктерiмен бiрлесiп, мәдени-бұқаралық және ағарту iс-шараларын ұйымдастырады;</w:t>
      </w:r>
      <w:r>
        <w:br/>
      </w:r>
      <w:r>
        <w:rPr>
          <w:rFonts w:ascii="Times New Roman"/>
          <w:b w:val="false"/>
          <w:i w:val="false"/>
          <w:color w:val="000000"/>
          <w:sz w:val="28"/>
        </w:rPr>
        <w:t>
      30) мүгедектерге қайырымдылық және әлеуметтiк көмек көрсетуді үйлестiредi;</w:t>
      </w:r>
      <w:r>
        <w:br/>
      </w:r>
      <w:r>
        <w:rPr>
          <w:rFonts w:ascii="Times New Roman"/>
          <w:b w:val="false"/>
          <w:i w:val="false"/>
          <w:color w:val="000000"/>
          <w:sz w:val="28"/>
        </w:rPr>
        <w:t>
      31) халықтың әлеуметтiк жағынан әлсіз топтарына қайырымдылық көмек көрсетуді үйлестіреді;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xml:space="preserve">
      34) жергiлiктi әлеуметтiк инфрақұрылымның дамуына жәрдемдеседi; </w:t>
      </w:r>
      <w:r>
        <w:br/>
      </w:r>
      <w:r>
        <w:rPr>
          <w:rFonts w:ascii="Times New Roman"/>
          <w:b w:val="false"/>
          <w:i w:val="false"/>
          <w:color w:val="000000"/>
          <w:sz w:val="28"/>
        </w:rPr>
        <w:t>
      35) қоғамдық көлiк қозғалысын ұйымдастырады;</w:t>
      </w:r>
      <w:r>
        <w:br/>
      </w:r>
      <w:r>
        <w:rPr>
          <w:rFonts w:ascii="Times New Roman"/>
          <w:b w:val="false"/>
          <w:i w:val="false"/>
          <w:color w:val="000000"/>
          <w:sz w:val="28"/>
        </w:rPr>
        <w:t>
      36) жергiлiктi өзiн-өзi басқару органдарымен өзара iс-қимыл жасайды;</w:t>
      </w:r>
      <w:r>
        <w:br/>
      </w: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аудандық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жоспарларын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53)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аудандардың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мекемелерiне қолдау жасайды және олардың материалдық-техникалық қамтамасыз етiлуіне жәрдем көрсетедi;</w:t>
      </w:r>
      <w:r>
        <w:br/>
      </w:r>
      <w:r>
        <w:rPr>
          <w:rFonts w:ascii="Times New Roman"/>
          <w:b w:val="false"/>
          <w:i w:val="false"/>
          <w:color w:val="000000"/>
          <w:sz w:val="28"/>
        </w:rPr>
        <w:t>
      59) тиiстi әкiмшiлiк-аумақтық бiрлiк аумағында жеке адамдардың тұрғылықты жерiнде және олардың көпшілік демалатын орындарында дене шынықтыру мен спортты дамыту үшiн жағдайлар жасайды;</w:t>
      </w:r>
      <w:r>
        <w:br/>
      </w:r>
      <w:r>
        <w:rPr>
          <w:rFonts w:ascii="Times New Roman"/>
          <w:b w:val="false"/>
          <w:i w:val="false"/>
          <w:color w:val="000000"/>
          <w:sz w:val="28"/>
        </w:rPr>
        <w:t xml:space="preserve">
      60) азаматтық хал актілерін мемлекеттік тіркеу органдары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енгізу үшін ауданның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кодексінің </w:t>
      </w:r>
      <w:r>
        <w:rPr>
          <w:rFonts w:ascii="Times New Roman"/>
          <w:b w:val="false"/>
          <w:i w:val="false"/>
          <w:color w:val="000000"/>
          <w:sz w:val="28"/>
        </w:rPr>
        <w:t>144</w:t>
      </w:r>
      <w:r>
        <w:rPr>
          <w:rFonts w:ascii="Times New Roman"/>
          <w:b w:val="false"/>
          <w:i w:val="false"/>
          <w:color w:val="000000"/>
          <w:sz w:val="28"/>
        </w:rPr>
        <w:t xml:space="preserve"> (екінші бөлігінде), </w:t>
      </w:r>
      <w:r>
        <w:rPr>
          <w:rFonts w:ascii="Times New Roman"/>
          <w:b w:val="false"/>
          <w:i w:val="false"/>
          <w:color w:val="000000"/>
          <w:sz w:val="28"/>
        </w:rPr>
        <w:t>146</w:t>
      </w: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 xml:space="preserve">, </w:t>
      </w:r>
      <w:r>
        <w:rPr>
          <w:rFonts w:ascii="Times New Roman"/>
          <w:b w:val="false"/>
          <w:i w:val="false"/>
          <w:color w:val="000000"/>
          <w:sz w:val="28"/>
        </w:rPr>
        <w:t>204</w:t>
      </w:r>
      <w:r>
        <w:rPr>
          <w:rFonts w:ascii="Times New Roman"/>
          <w:b w:val="false"/>
          <w:i w:val="false"/>
          <w:color w:val="000000"/>
          <w:sz w:val="28"/>
        </w:rPr>
        <w:t xml:space="preserve">, </w:t>
      </w:r>
      <w:r>
        <w:rPr>
          <w:rFonts w:ascii="Times New Roman"/>
          <w:b w:val="false"/>
          <w:i w:val="false"/>
          <w:color w:val="000000"/>
          <w:sz w:val="28"/>
        </w:rPr>
        <w:t>386</w:t>
      </w:r>
      <w:r>
        <w:rPr>
          <w:rFonts w:ascii="Times New Roman"/>
          <w:b w:val="false"/>
          <w:i w:val="false"/>
          <w:color w:val="000000"/>
          <w:sz w:val="28"/>
        </w:rPr>
        <w:t xml:space="preserve">, </w:t>
      </w:r>
      <w:r>
        <w:rPr>
          <w:rFonts w:ascii="Times New Roman"/>
          <w:b w:val="false"/>
          <w:i w:val="false"/>
          <w:color w:val="000000"/>
          <w:sz w:val="28"/>
        </w:rPr>
        <w:t>408</w:t>
      </w:r>
      <w:r>
        <w:rPr>
          <w:rFonts w:ascii="Times New Roman"/>
          <w:b w:val="false"/>
          <w:i w:val="false"/>
          <w:color w:val="000000"/>
          <w:sz w:val="28"/>
        </w:rPr>
        <w:t xml:space="preserve"> және </w:t>
      </w:r>
      <w:r>
        <w:rPr>
          <w:rFonts w:ascii="Times New Roman"/>
          <w:b w:val="false"/>
          <w:i w:val="false"/>
          <w:color w:val="000000"/>
          <w:sz w:val="28"/>
        </w:rPr>
        <w:t>505-баптарында</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әкімшілік-аумақтық құрылыс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нотариаттық әрекеттер жасауды ұйымдастырады;</w:t>
      </w:r>
      <w:r>
        <w:br/>
      </w:r>
      <w:r>
        <w:rPr>
          <w:rFonts w:ascii="Times New Roman"/>
          <w:b w:val="false"/>
          <w:i w:val="false"/>
          <w:color w:val="000000"/>
          <w:sz w:val="28"/>
        </w:rPr>
        <w:t>
      68) ауылдық округі әкімінің құзырына Қазақстан Республикасының заңдарымен мәселелерді шешу жатқызылуы мүмкін.</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өкілеттілікті іске асыру үшін "Бәйдібек ауданы әкімдігінің "Ағыбет ауылдық округі әкімі аппараты" мемлекеттік мекемесі:</w:t>
      </w:r>
      <w:r>
        <w:br/>
      </w:r>
      <w:r>
        <w:rPr>
          <w:rFonts w:ascii="Times New Roman"/>
          <w:b w:val="false"/>
          <w:i w:val="false"/>
          <w:color w:val="000000"/>
          <w:sz w:val="28"/>
        </w:rPr>
        <w:t>
      1 ) тиісті аумақта басқарудың тиімділігін көтеру жөніндегі мәселелер бойынша соттарда, мемлекеттік органдармен қарым-қатынастарда әкімнің, "Бәйдібек ауданы әкімдігінің "Ағыбет ауылдық округі әкімі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Республикасының Президентi, Yкіметі және орталық органдардың, облыс, аудан әкімдіктерінің, әкімдерінің актілерi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w:t>
      </w:r>
      <w:r>
        <w:br/>
      </w:r>
      <w:r>
        <w:rPr>
          <w:rFonts w:ascii="Times New Roman"/>
          <w:b w:val="false"/>
          <w:i w:val="false"/>
          <w:color w:val="000000"/>
          <w:sz w:val="28"/>
        </w:rPr>
        <w:t>
      "Бәйдібек ауданы әкімдігінің "Ағыбет ауылдық округі әкімі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 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"Бәйдібек ауданы әкімдігінің "Ағыбет ауылдық округі әкімі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"Бәйдібек ауданы әкімдігінің "Ағыбет ауылдық округі әкімі аппараты" мемлекеттік мекемесінің бірінші басшысы қолданыстағы заңнамаға сәйкес Бәйдібек ауданының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"Бәйдібек ауданы әкімдігінің "Ағыбет ауылдық округі әкімі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"Бәйдібек ауданы әкімдігінің "Ағыбет ауылдық округі әкімі аппараты" мемлекеттік мекемесінің бірінші басшысының өкілеттігі:</w:t>
      </w:r>
      <w:r>
        <w:br/>
      </w:r>
      <w:r>
        <w:rPr>
          <w:rFonts w:ascii="Times New Roman"/>
          <w:b w:val="false"/>
          <w:i w:val="false"/>
          <w:color w:val="000000"/>
          <w:sz w:val="28"/>
        </w:rPr>
        <w:t xml:space="preserve">
      1) "Бәйдібек ауданы әкімдігінің "Ағыбет ауылдық округі әкімі аппараты" мемлекеттік мекемесінің </w:t>
      </w:r>
      <w:r>
        <w:rPr>
          <w:rFonts w:ascii="Times New Roman"/>
          <w:b w:val="false"/>
          <w:i w:val="false"/>
          <w:color w:val="000000"/>
          <w:sz w:val="28"/>
        </w:rPr>
        <w:t>Ережесін</w:t>
      </w:r>
      <w:r>
        <w:rPr>
          <w:rFonts w:ascii="Times New Roman"/>
          <w:b w:val="false"/>
          <w:i w:val="false"/>
          <w:color w:val="000000"/>
          <w:sz w:val="28"/>
        </w:rPr>
        <w:t xml:space="preserve"> аудан әкімдігіне бекітуге ұсынады;</w:t>
      </w:r>
      <w:r>
        <w:br/>
      </w:r>
      <w:r>
        <w:rPr>
          <w:rFonts w:ascii="Times New Roman"/>
          <w:b w:val="false"/>
          <w:i w:val="false"/>
          <w:color w:val="000000"/>
          <w:sz w:val="28"/>
        </w:rPr>
        <w:t>
      2) "Бәйдібек ауданы әкімдігінің "Ағыбет ауылдық округі әкімі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"Бәйдібек ауданы әкімдігінің "Ағыбет ауылдық округі әкімі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"Бәйдібек ауданы әкімдігінің "Ағыбет ауылдық округі әкімі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"Бәйдібек ауданы әкімдігінің "Ағыбет ауылдық округі әкімі аппараты" мемлекеттік мекемесінің барлық қызметкерлерге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ауылдық округ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"Бәйдібек ауданы әкімдігінің "Ағыбет ауылдық округі әкімі аппараты" мемлекеттік мекемені білдіреді.</w:t>
      </w:r>
      <w:r>
        <w:br/>
      </w:r>
      <w:r>
        <w:rPr>
          <w:rFonts w:ascii="Times New Roman"/>
          <w:b w:val="false"/>
          <w:i w:val="false"/>
          <w:color w:val="000000"/>
          <w:sz w:val="28"/>
        </w:rPr>
        <w:t>
      "Бәйдібек ауданы әкімдігінің "Ағыбет ауылдық округі әкімі аппараты"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33"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23. "Бәйдібек ауданы әкімдігінің "Ағыбет ауылдық округі әкімі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"Бәйдібек ауданы әкімдігінің "Ағыбет ауылдық округі әкімі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"Бәйдібек ауданы әкімдігінің "Ағыбет ауылдық округі әкімі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"Бәйдібек ауданы әкімдігінің "Ағыбет ауылдық округі әкімі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7"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"Бәйдібек ауданы әкімдігінің "Ағыбет ауылдық округі әкімі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ауданы әкімдігінің</w:t>
            </w:r>
            <w:r>
              <w:br/>
            </w:r>
            <w:r>
              <w:rPr>
                <w:rFonts w:ascii="Times New Roman"/>
                <w:b w:val="false"/>
                <w:i w:val="false"/>
                <w:color w:val="000000"/>
                <w:sz w:val="20"/>
              </w:rPr>
              <w:t>2015 жылғы 19 ақпандағы</w:t>
            </w:r>
            <w:r>
              <w:br/>
            </w:r>
            <w:r>
              <w:rPr>
                <w:rFonts w:ascii="Times New Roman"/>
                <w:b w:val="false"/>
                <w:i w:val="false"/>
                <w:color w:val="000000"/>
                <w:sz w:val="20"/>
              </w:rPr>
              <w:t>№ 189 қаулысына 2-қосымша</w:t>
            </w:r>
          </w:p>
        </w:tc>
      </w:tr>
    </w:tbl>
    <w:bookmarkStart w:name="z40" w:id="5"/>
    <w:p>
      <w:pPr>
        <w:spacing w:after="0"/>
        <w:ind w:left="0"/>
        <w:jc w:val="left"/>
      </w:pPr>
      <w:r>
        <w:rPr>
          <w:rFonts w:ascii="Times New Roman"/>
          <w:b/>
          <w:i w:val="false"/>
          <w:color w:val="000000"/>
        </w:rPr>
        <w:t xml:space="preserve"> "Бәйдібек ауданы әкімдігінің "Алғабас ауылдық округі әкімі аппараты"</w:t>
      </w:r>
      <w:r>
        <w:br/>
      </w:r>
      <w:r>
        <w:rPr>
          <w:rFonts w:ascii="Times New Roman"/>
          <w:b/>
          <w:i w:val="false"/>
          <w:color w:val="000000"/>
        </w:rPr>
        <w:t>мемлекеттік мекемесі туралы ереже</w:t>
      </w:r>
    </w:p>
    <w:bookmarkEnd w:id="5"/>
    <w:p>
      <w:pPr>
        <w:spacing w:after="0"/>
        <w:ind w:left="0"/>
        <w:jc w:val="left"/>
      </w:pPr>
      <w:r>
        <w:rPr>
          <w:rFonts w:ascii="Times New Roman"/>
          <w:b w:val="false"/>
          <w:i w:val="false"/>
          <w:color w:val="ff0000"/>
          <w:sz w:val="28"/>
        </w:rPr>
        <w:t xml:space="preserve">      Ескерту. Ережеге орыс тіліндегі мәтінге өзгерістер енгізілді - Оңтүстік Қазақстан облысы Бәйдібек ауданы әкімдігінің 02.11.2015 </w:t>
      </w:r>
      <w:r>
        <w:rPr>
          <w:rFonts w:ascii="Times New Roman"/>
          <w:b w:val="false"/>
          <w:i w:val="false"/>
          <w:color w:val="ff0000"/>
          <w:sz w:val="28"/>
        </w:rPr>
        <w:t>№ 462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1" w:id="6"/>
    <w:p>
      <w:pPr>
        <w:spacing w:after="0"/>
        <w:ind w:left="0"/>
        <w:jc w:val="left"/>
      </w:pPr>
      <w:r>
        <w:rPr>
          <w:rFonts w:ascii="Times New Roman"/>
          <w:b/>
          <w:i w:val="false"/>
          <w:color w:val="000000"/>
        </w:rPr>
        <w:t xml:space="preserve">  1. Жалпы ережелер</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1. "Бәйдібек ауданы әкімдігінің "Алғабас ауылдық округі әкімі аппараты" мемлекеттік мекемесі жергілікті мемлекеттік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"Бәйдібек ауданы әкімдігінің "Алғабас ауылдық округі әкімі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"Бәйдібек ауданы әкімдігінің "Алғабас ауылдық округі әкімі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"Бәйдібек ауданы әкімдігінің "Алғабас ауылдық округі әкімі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"Бәйдібек ауданы әкімдігінің "Алғабас ауылдық округі әкімі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"Бәйдібек ауданы әкімдігінің "Алғабас ауылдық округі әкімі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"Бәйдібек ауданы әкімдігінің "Алғабас ауылдық округі әкімі аппараты" мемлекеттік мекемесі өз құзыретінің мәселелері бойынша заңнамада белгіленген тәртіппен "Бәйдібек ауданы әкімдігінің "Алғабас ауылдық округі әкімі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"Бәйдібек ауданы әкімдігінің "Алғабас ауылдық округі әкімі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Бәйдібек ауданы, Шақпақ ауылы, С. Әбдіжапаров көшесі № 34 үй, индекс 160212.</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"Бәйдібек ауданы әкімдігінің "Алғабас ауылдық округі әкімі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"Бәйдібек ауданы әкімдігінің "Алғабас ауылдық округі әкімі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"Бәйдібек ауданы әкімдігінің "Алғабас ауылдық округі әкімі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"Бәйдібек ауданы әкімдігінің "Алғабас ауылдық округі әкімі аппараты" мемлекеттік мекемесі кәсіпкерлік субъектілерімен "Бәйдібек ауданы әкімдігінің "Алғабас ауылдық округі әкімі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"Бәйдібек ауданы әкімдігінің "Алғабас ауылдық округі әкімі аппараты" мемлекеттік мекемесі занамалық актілермен кірістер әкелетін қызметті жүзеге асыру құқықығы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55" w:id="7"/>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14. "Бәйдібек ауданы әкімдігінің "Алғабас ауылдық округі әкімі аппараты"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"Бәйдібек ауданы әкімдігінің "Алғабас ауылдық округі әкімі аппараты" мемлекеттік мекемесінің міндеттері: әкiмнiң қызметiн ақпараттық-талдау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"Бәйдібек ауданы әкімдігінің "Алғабас ауылдық округі әкімі аппараты" мемлекеттік мекемесінің функциялары:</w:t>
      </w:r>
      <w:r>
        <w:br/>
      </w:r>
      <w:r>
        <w:rPr>
          <w:rFonts w:ascii="Times New Roman"/>
          <w:b w:val="false"/>
          <w:i w:val="false"/>
          <w:color w:val="000000"/>
          <w:sz w:val="28"/>
        </w:rPr>
        <w:t xml:space="preserve">
      1)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орындалуына жәрдемдеседi;</w:t>
      </w:r>
      <w:r>
        <w:br/>
      </w:r>
      <w:r>
        <w:rPr>
          <w:rFonts w:ascii="Times New Roman"/>
          <w:b w:val="false"/>
          <w:i w:val="false"/>
          <w:color w:val="000000"/>
          <w:sz w:val="28"/>
        </w:rPr>
        <w:t>
      2) салық және бюджетке төленетiн басқа да мiндеттi төлемдердi жинауға жәрдемдеседi;</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6) азаматтардың өтiнiштерiн, арыздарын, шағымдарын қарайды, азаматтардың құқықтары мен бостандықтарын қорғау жөнiнде шаралар қолданады;</w:t>
      </w:r>
      <w:r>
        <w:br/>
      </w:r>
      <w:r>
        <w:rPr>
          <w:rFonts w:ascii="Times New Roman"/>
          <w:b w:val="false"/>
          <w:i w:val="false"/>
          <w:color w:val="000000"/>
          <w:sz w:val="28"/>
        </w:rPr>
        <w:t>
      7) өз құзыретi шегiнде жер қатынастарын реттеудi жүзеге асырады;</w:t>
      </w:r>
      <w:r>
        <w:br/>
      </w:r>
      <w:r>
        <w:rPr>
          <w:rFonts w:ascii="Times New Roman"/>
          <w:b w:val="false"/>
          <w:i w:val="false"/>
          <w:color w:val="000000"/>
          <w:sz w:val="28"/>
        </w:rPr>
        <w:t>
      8) ауылдық округтiң коммуналдық тұрғын үй қорының сақталуын, сондай-ақ ауылдық округте автомобиль жолдарының салынуын, қайта жаңартылуын, жөнделуiн және күтiп ұсталуын қамтамасыз етедi;</w:t>
      </w:r>
      <w:r>
        <w:br/>
      </w:r>
      <w:r>
        <w:rPr>
          <w:rFonts w:ascii="Times New Roman"/>
          <w:b w:val="false"/>
          <w:i w:val="false"/>
          <w:color w:val="000000"/>
          <w:sz w:val="28"/>
        </w:rPr>
        <w:t>
      9) өз құзыретi шегiнде елдi мекендердi сумен жабдықтауды ұйымдастырады және су пайдалану мәселелерiн реттейдi;</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кәсiпкерлiк қызметтi дамытуға жәрдемдеседi;</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бiрдейлендiруді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өнiмi мен шикiзатын дайындайтын мемлекеттік пункттердің, сою алаңдарының (ауыл шаруашылығы жануарларын сою алаңдарының), мал қорымдарының (биотермиялық шұңқырлардың), пестицидтердi, улы химикаттарды және олардың ыдыстарын арнайы сақтау орындарының (көмінділердің) жұмыс iстеуiне жәрдемдеседі;</w:t>
      </w:r>
      <w:r>
        <w:br/>
      </w:r>
      <w:r>
        <w:rPr>
          <w:rFonts w:ascii="Times New Roman"/>
          <w:b w:val="false"/>
          <w:i w:val="false"/>
          <w:color w:val="000000"/>
          <w:sz w:val="28"/>
        </w:rPr>
        <w:t>
      16) агроөнеркәсiптiк кешен мен ауылдық аумақтар саласында жедел ақпарат жинауды жүзеге асырады және оны ауданның жергiлiктi атқарушы органына (әкiмдiкке) береді;</w:t>
      </w:r>
      <w:r>
        <w:br/>
      </w:r>
      <w:r>
        <w:rPr>
          <w:rFonts w:ascii="Times New Roman"/>
          <w:b w:val="false"/>
          <w:i w:val="false"/>
          <w:color w:val="000000"/>
          <w:sz w:val="28"/>
        </w:rPr>
        <w:t>
      17) ауыл шаруашылығы санағын жүргiзуге қатысады;</w:t>
      </w:r>
      <w:r>
        <w:br/>
      </w:r>
      <w:r>
        <w:rPr>
          <w:rFonts w:ascii="Times New Roman"/>
          <w:b w:val="false"/>
          <w:i w:val="false"/>
          <w:color w:val="000000"/>
          <w:sz w:val="28"/>
        </w:rPr>
        <w:t>
      18) микрокредит беру бағдарламаларына қатысуы үшiн табысы төмен адамдарды анықтайды;</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iс-шараларын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 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r>
        <w:br/>
      </w:r>
      <w:r>
        <w:rPr>
          <w:rFonts w:ascii="Times New Roman"/>
          <w:b w:val="false"/>
          <w:i w:val="false"/>
          <w:color w:val="000000"/>
          <w:sz w:val="28"/>
        </w:rPr>
        <w:t>
      29) мүгедектердiң қоғамдық бiрлестiктерiмен бiрлесiп, мәдени-бұқаралық және ағарту iс-шараларын ұйымдастырады;</w:t>
      </w:r>
      <w:r>
        <w:br/>
      </w:r>
      <w:r>
        <w:rPr>
          <w:rFonts w:ascii="Times New Roman"/>
          <w:b w:val="false"/>
          <w:i w:val="false"/>
          <w:color w:val="000000"/>
          <w:sz w:val="28"/>
        </w:rPr>
        <w:t>
      30) мүгедектерге қайырымдылық және әлеуметтiк көмек көрсетуді үйлестiредi;</w:t>
      </w:r>
      <w:r>
        <w:br/>
      </w:r>
      <w:r>
        <w:rPr>
          <w:rFonts w:ascii="Times New Roman"/>
          <w:b w:val="false"/>
          <w:i w:val="false"/>
          <w:color w:val="000000"/>
          <w:sz w:val="28"/>
        </w:rPr>
        <w:t>
      31) халықтың әлеуметтiк жағынан әлсіз топтарына қайырымдылық көмек көрсетуді үйлестіреді;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xml:space="preserve">
      34) жергiлiктi әлеуметтiк инфрақұрылымның дамуына жәрдемдеседi; </w:t>
      </w:r>
      <w:r>
        <w:br/>
      </w:r>
      <w:r>
        <w:rPr>
          <w:rFonts w:ascii="Times New Roman"/>
          <w:b w:val="false"/>
          <w:i w:val="false"/>
          <w:color w:val="000000"/>
          <w:sz w:val="28"/>
        </w:rPr>
        <w:t>
      35) қоғамдық көлiк қозғалысын ұйымдастырады;</w:t>
      </w:r>
      <w:r>
        <w:br/>
      </w:r>
      <w:r>
        <w:rPr>
          <w:rFonts w:ascii="Times New Roman"/>
          <w:b w:val="false"/>
          <w:i w:val="false"/>
          <w:color w:val="000000"/>
          <w:sz w:val="28"/>
        </w:rPr>
        <w:t>
      36) жергiлiктi өзiн-өзi басқару органдарымен өзара iс-қимыл жасайды;</w:t>
      </w:r>
      <w:r>
        <w:br/>
      </w: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аудандық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жоспарларын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53)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аудандардың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мекемелерiне қолдау жасайды және олардың материалдық-техникалық қамтамасыз етiлуіне жәрдем көрсетедi;</w:t>
      </w:r>
      <w:r>
        <w:br/>
      </w:r>
      <w:r>
        <w:rPr>
          <w:rFonts w:ascii="Times New Roman"/>
          <w:b w:val="false"/>
          <w:i w:val="false"/>
          <w:color w:val="000000"/>
          <w:sz w:val="28"/>
        </w:rPr>
        <w:t>
      59) тиiстi әкiмшiлiк-аумақтық бiрлiк аумағында жеке адамдардың тұрғылықты жерiнде және олардың көпшілік демалатын орындарында дене шынықтыру мен спортты дамыту үшiн жағдайлар жасайды;</w:t>
      </w:r>
      <w:r>
        <w:br/>
      </w:r>
      <w:r>
        <w:rPr>
          <w:rFonts w:ascii="Times New Roman"/>
          <w:b w:val="false"/>
          <w:i w:val="false"/>
          <w:color w:val="000000"/>
          <w:sz w:val="28"/>
        </w:rPr>
        <w:t xml:space="preserve">
      60) азаматтық хал актілерін мемлекеттік тіркеу органдары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енгізу үшін ауданның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кодексінің </w:t>
      </w:r>
      <w:r>
        <w:rPr>
          <w:rFonts w:ascii="Times New Roman"/>
          <w:b w:val="false"/>
          <w:i w:val="false"/>
          <w:color w:val="000000"/>
          <w:sz w:val="28"/>
        </w:rPr>
        <w:t>144</w:t>
      </w:r>
      <w:r>
        <w:rPr>
          <w:rFonts w:ascii="Times New Roman"/>
          <w:b w:val="false"/>
          <w:i w:val="false"/>
          <w:color w:val="000000"/>
          <w:sz w:val="28"/>
        </w:rPr>
        <w:t xml:space="preserve"> (екінші бөлігінде), </w:t>
      </w:r>
      <w:r>
        <w:rPr>
          <w:rFonts w:ascii="Times New Roman"/>
          <w:b w:val="false"/>
          <w:i w:val="false"/>
          <w:color w:val="000000"/>
          <w:sz w:val="28"/>
        </w:rPr>
        <w:t>146</w:t>
      </w: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 xml:space="preserve">, </w:t>
      </w:r>
      <w:r>
        <w:rPr>
          <w:rFonts w:ascii="Times New Roman"/>
          <w:b w:val="false"/>
          <w:i w:val="false"/>
          <w:color w:val="000000"/>
          <w:sz w:val="28"/>
        </w:rPr>
        <w:t>204</w:t>
      </w:r>
      <w:r>
        <w:rPr>
          <w:rFonts w:ascii="Times New Roman"/>
          <w:b w:val="false"/>
          <w:i w:val="false"/>
          <w:color w:val="000000"/>
          <w:sz w:val="28"/>
        </w:rPr>
        <w:t xml:space="preserve">, </w:t>
      </w:r>
      <w:r>
        <w:rPr>
          <w:rFonts w:ascii="Times New Roman"/>
          <w:b w:val="false"/>
          <w:i w:val="false"/>
          <w:color w:val="000000"/>
          <w:sz w:val="28"/>
        </w:rPr>
        <w:t>386</w:t>
      </w:r>
      <w:r>
        <w:rPr>
          <w:rFonts w:ascii="Times New Roman"/>
          <w:b w:val="false"/>
          <w:i w:val="false"/>
          <w:color w:val="000000"/>
          <w:sz w:val="28"/>
        </w:rPr>
        <w:t xml:space="preserve">, </w:t>
      </w:r>
      <w:r>
        <w:rPr>
          <w:rFonts w:ascii="Times New Roman"/>
          <w:b w:val="false"/>
          <w:i w:val="false"/>
          <w:color w:val="000000"/>
          <w:sz w:val="28"/>
        </w:rPr>
        <w:t>408</w:t>
      </w:r>
      <w:r>
        <w:rPr>
          <w:rFonts w:ascii="Times New Roman"/>
          <w:b w:val="false"/>
          <w:i w:val="false"/>
          <w:color w:val="000000"/>
          <w:sz w:val="28"/>
        </w:rPr>
        <w:t xml:space="preserve"> және </w:t>
      </w:r>
      <w:r>
        <w:rPr>
          <w:rFonts w:ascii="Times New Roman"/>
          <w:b w:val="false"/>
          <w:i w:val="false"/>
          <w:color w:val="000000"/>
          <w:sz w:val="28"/>
        </w:rPr>
        <w:t>505-баптарында</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әкімшілік-аумақтық құрылыс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нотариаттық әрекеттер жасауды ұйымдастырады;</w:t>
      </w:r>
      <w:r>
        <w:br/>
      </w:r>
      <w:r>
        <w:rPr>
          <w:rFonts w:ascii="Times New Roman"/>
          <w:b w:val="false"/>
          <w:i w:val="false"/>
          <w:color w:val="000000"/>
          <w:sz w:val="28"/>
        </w:rPr>
        <w:t>
      68) ауылдық округі әкімінің құзырына Қазақстан Республикасының заңдарымен мәселелерді шешу жатқызылуы мүмкін.</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өкілеттілікті іске асыру үшін "Бәйдібек ауданы әкімдігінің "Алғабас ауылдық округі әкімі аппараты" мемлекеттік мекемесі:</w:t>
      </w:r>
      <w:r>
        <w:br/>
      </w:r>
      <w:r>
        <w:rPr>
          <w:rFonts w:ascii="Times New Roman"/>
          <w:b w:val="false"/>
          <w:i w:val="false"/>
          <w:color w:val="000000"/>
          <w:sz w:val="28"/>
        </w:rPr>
        <w:t>
      1 ) тиісті аумақта басқарудың тиімділігін көтеру жөніндегі мәселелер бойынша соттарда, мемлекеттік органдармен қарым-қатынастарда әкімнің, "Бәйдібек ауданы әкімдігінің "Алғабас ауылдық округі әкімі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Республикасының Президентi, Yкіметі және орталық органдардың, облыс, аудан әкімдіктерінің, әкімдерінің актілерi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w:t>
      </w:r>
      <w:r>
        <w:br/>
      </w:r>
      <w:r>
        <w:rPr>
          <w:rFonts w:ascii="Times New Roman"/>
          <w:b w:val="false"/>
          <w:i w:val="false"/>
          <w:color w:val="000000"/>
          <w:sz w:val="28"/>
        </w:rPr>
        <w:t>
      "Бәйдібек ауданы әкімдігінің "Алғабас ауылдық округі әкімі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 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60" w:id="8"/>
    <w:p>
      <w:pPr>
        <w:spacing w:after="0"/>
        <w:ind w:left="0"/>
        <w:jc w:val="left"/>
      </w:pPr>
      <w:r>
        <w:rPr>
          <w:rFonts w:ascii="Times New Roman"/>
          <w:b/>
          <w:i w:val="false"/>
          <w:color w:val="000000"/>
        </w:rPr>
        <w:t xml:space="preserve"> 3. Мемлекеттік органның қызметін ұйымдастыру</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18. "Бәйдібек ауданы әкімдігінің "Алғабас ауылдық округі әкімі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"Бәйдібек ауданы әкімдігінің "Алғабас ауылдық округі әкімі аппараты" мемлекеттік мекемесінің бірінші басшысы қолданыстағы заңнамаға сәйкес Бәйдібек ауданының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"Бәйдібек ауданы әкімдігінің "Алғабас ауылдық округі әкімі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"Бәйдібек ауданы әкімдігінің "Алғабас ауылдық округі әкімі аппараты" мемлекеттік мекемесінің бірінші басшысының өкілеттігі:</w:t>
      </w:r>
      <w:r>
        <w:br/>
      </w:r>
      <w:r>
        <w:rPr>
          <w:rFonts w:ascii="Times New Roman"/>
          <w:b w:val="false"/>
          <w:i w:val="false"/>
          <w:color w:val="000000"/>
          <w:sz w:val="28"/>
        </w:rPr>
        <w:t xml:space="preserve">
      1) "Бәйдібек ауданы әкімдігінің "Алғабас ауылдық округі әкімі аппараты" мемлекеттік мекемесінің </w:t>
      </w:r>
      <w:r>
        <w:rPr>
          <w:rFonts w:ascii="Times New Roman"/>
          <w:b w:val="false"/>
          <w:i w:val="false"/>
          <w:color w:val="000000"/>
          <w:sz w:val="28"/>
        </w:rPr>
        <w:t>Ережесін</w:t>
      </w:r>
      <w:r>
        <w:rPr>
          <w:rFonts w:ascii="Times New Roman"/>
          <w:b w:val="false"/>
          <w:i w:val="false"/>
          <w:color w:val="000000"/>
          <w:sz w:val="28"/>
        </w:rPr>
        <w:t xml:space="preserve"> аудан әкімдігіне бекітуге ұсынады;</w:t>
      </w:r>
      <w:r>
        <w:br/>
      </w:r>
      <w:r>
        <w:rPr>
          <w:rFonts w:ascii="Times New Roman"/>
          <w:b w:val="false"/>
          <w:i w:val="false"/>
          <w:color w:val="000000"/>
          <w:sz w:val="28"/>
        </w:rPr>
        <w:t>
      2) "Бәйдібек ауданы әкімдігінің "Алғабас ауылдық округі әкімі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"Бәйдібек ауданы әкімдігінің "Алғабас ауылдық округі әкімі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"Бәйдібек ауданы әкімдігінің "Алғабас ауылдық округі әкімі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"Бәйдібек ауданы әкімдігінің "Алғабас ауылдық округі әкімі аппараты" мемлекеттік мекемесінің барлық қызметкерлерге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ауылдық округ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"Бәйдібек ауданы әкімдігінің "Алғабас ауылдық округі әкімі аппараты" мемлекеттік мекемені білдіреді.</w:t>
      </w:r>
      <w:r>
        <w:br/>
      </w:r>
      <w:r>
        <w:rPr>
          <w:rFonts w:ascii="Times New Roman"/>
          <w:b w:val="false"/>
          <w:i w:val="false"/>
          <w:color w:val="000000"/>
          <w:sz w:val="28"/>
        </w:rPr>
        <w:t>
      "Бәйдібек ауданы әкімдігінің "Алғабас ауылдық округі әкімі аппараты"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66" w:id="9"/>
    <w:p>
      <w:pPr>
        <w:spacing w:after="0"/>
        <w:ind w:left="0"/>
        <w:jc w:val="left"/>
      </w:pPr>
      <w:r>
        <w:rPr>
          <w:rFonts w:ascii="Times New Roman"/>
          <w:b/>
          <w:i w:val="false"/>
          <w:color w:val="000000"/>
        </w:rPr>
        <w:t xml:space="preserve"> 4. Мемлекеттік органның мүлкі</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23. "Бәйдібек ауданы әкімдігінің "Алғабас ауылдық округі әкімі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"Бәйдібек ауданы әкімдігінің "Алғабас ауылдық округі әкімі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"Бәйдібек ауданы әкімдігінің "Алғабас ауылдық округі әкімі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"Бәйдібек ауданы әкімдігінің "Алғабас ауылдық округі әкімі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0" w:id="10"/>
    <w:p>
      <w:pPr>
        <w:spacing w:after="0"/>
        <w:ind w:left="0"/>
        <w:jc w:val="left"/>
      </w:pPr>
      <w:r>
        <w:rPr>
          <w:rFonts w:ascii="Times New Roman"/>
          <w:b/>
          <w:i w:val="false"/>
          <w:color w:val="000000"/>
        </w:rPr>
        <w:t xml:space="preserve"> 5. Мемлекеттік органды қайта ұйымдастыру және тарату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26. "Бәйдібек ауданы әкімдігінің "Алғабас ауылдық округі әкімі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ауданы әкімдігінің</w:t>
            </w:r>
            <w:r>
              <w:br/>
            </w:r>
            <w:r>
              <w:rPr>
                <w:rFonts w:ascii="Times New Roman"/>
                <w:b w:val="false"/>
                <w:i w:val="false"/>
                <w:color w:val="000000"/>
                <w:sz w:val="20"/>
              </w:rPr>
              <w:t>2015 жылғы 19 ақпандағы</w:t>
            </w:r>
            <w:r>
              <w:br/>
            </w:r>
            <w:r>
              <w:rPr>
                <w:rFonts w:ascii="Times New Roman"/>
                <w:b w:val="false"/>
                <w:i w:val="false"/>
                <w:color w:val="000000"/>
                <w:sz w:val="20"/>
              </w:rPr>
              <w:t>№ 189 қаулысына 3-қосымша</w:t>
            </w:r>
          </w:p>
        </w:tc>
      </w:tr>
    </w:tbl>
    <w:bookmarkStart w:name="z73" w:id="11"/>
    <w:p>
      <w:pPr>
        <w:spacing w:after="0"/>
        <w:ind w:left="0"/>
        <w:jc w:val="left"/>
      </w:pPr>
      <w:r>
        <w:rPr>
          <w:rFonts w:ascii="Times New Roman"/>
          <w:b/>
          <w:i w:val="false"/>
          <w:color w:val="000000"/>
        </w:rPr>
        <w:t xml:space="preserve"> "Бәйдібек ауданы әкімдігінің "Ақбастау ауылдық округі әкімі аппараты"</w:t>
      </w:r>
      <w:r>
        <w:br/>
      </w:r>
      <w:r>
        <w:rPr>
          <w:rFonts w:ascii="Times New Roman"/>
          <w:b/>
          <w:i w:val="false"/>
          <w:color w:val="000000"/>
        </w:rPr>
        <w:t>мемлекеттік мекемесі туралы ереже</w:t>
      </w:r>
      <w:r>
        <w:br/>
      </w:r>
      <w:r>
        <w:rPr>
          <w:rFonts w:ascii="Times New Roman"/>
          <w:b/>
          <w:i w:val="false"/>
          <w:color w:val="000000"/>
        </w:rPr>
        <w:t>1. Жалпы ережелер</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1. "Бәйдібек ауданы әкімдігінің "Ақбастау ауылдық округі әкімі аппараты" мемлекеттік мекемесі жергілікті мемлекеттік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"Бәйдібек ауданы әкімдігінің "Ақбастау ауылдық округі әкімі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"Бәйдібек ауданы әкімдігінің "Ақбастау ауылдық округі әкімі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"Бәйдібек ауданы әкімдігінің "Ақбастау ауылдық округі әкімі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"Бәйдібек ауданы әкімдігінің "Ақбастау ауылдық округі әкімі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"Бәйдібек ауданы әкімдігінің "Ақбастау ауылдық округі әкімі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"Бәйдібек ауданы әкімдігінің "Ақбастау ауылдық округі әкімі аппараты" мемлекеттік мекемесі өз құзыретінің мәселелері бойынша заңнамада белгіленген тәртіппен "Бәйдібек ауданы әкімдігінің "Ақбастау ауылдық округі әкімі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"Бәйдібек ауданы әкімдігінің "Ақбастау ауылдық округі әкімі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Бәйдібек ауданы, Ақбастау ауылы, Сейтқазы көшесі № 14/1 үй, индекс 160202.</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"Бәйдібек ауданы әкімдігінің "Ақбастау ауылдық округі әкімі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"Бәйдібек ауданы әкімдігінің "Ақбастау ауылдық округі әкімі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"Бәйдібек ауданы әкімдігінің "Ақбастау ауылдық округі әкімі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"Бәйдібек ауданы әкімдігінің "Ақбастау ауылдық округі әкімі аппараты" мемлекеттік мекемесі кәсіпкерлік субъектілерімен "Бәйдібек ауданы әкімдігінің "Ақбастау ауылдық округі әкімі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"Бәйдібек ауданы әкімдігінің "Ақбастау ауылдық округі әкімі аппараты" мемлекеттік мекемесі занамалық актілермен кірістер әкелетін қызметті жүзеге асыру құқықығы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88" w:id="12"/>
    <w:p>
      <w:pPr>
        <w:spacing w:after="0"/>
        <w:ind w:left="0"/>
        <w:jc w:val="left"/>
      </w:pPr>
      <w:r>
        <w:rPr>
          <w:rFonts w:ascii="Times New Roman"/>
          <w:b/>
          <w:i w:val="false"/>
          <w:color w:val="000000"/>
        </w:rPr>
        <w:t xml:space="preserve"> 2. Мемлекеттік органның миссиясы, негізгі міндеттері,функциялары, құқықтары мен міндеттері</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14. "Бәйдібек ауданы әкімдігінің "Ақбастау ауылдық округі әкімі аппараты"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"Бәйдібек ауданы әкімдігінің "Ақбастау ауылдық округі әкімі аппараты" мемлекеттік мекемесінің міндеттері: әкiмнiң қызметiн ақпараттық-талдау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"Бәйдібек ауданы әкімдігінің "Ақбастау ауылдық округі әкімі аппараты" мемлекеттік мекемесінің функциялары:</w:t>
      </w:r>
      <w:r>
        <w:br/>
      </w:r>
      <w:r>
        <w:rPr>
          <w:rFonts w:ascii="Times New Roman"/>
          <w:b w:val="false"/>
          <w:i w:val="false"/>
          <w:color w:val="000000"/>
          <w:sz w:val="28"/>
        </w:rPr>
        <w:t xml:space="preserve">
      1)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орындалуына жәрдемдеседi;</w:t>
      </w:r>
      <w:r>
        <w:br/>
      </w:r>
      <w:r>
        <w:rPr>
          <w:rFonts w:ascii="Times New Roman"/>
          <w:b w:val="false"/>
          <w:i w:val="false"/>
          <w:color w:val="000000"/>
          <w:sz w:val="28"/>
        </w:rPr>
        <w:t>
      2) салық және бюджетке төленетiн басқа да мiндеттi төлемдердi жинауға жәрдемдеседi;</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6) азаматтардың өтiнiштерiн, арыздарын, шағымдарын қарайды, азаматтардың құқықтары мен бостандықтарын қорғау жөнiнде шаралар қолданады;</w:t>
      </w:r>
      <w:r>
        <w:br/>
      </w:r>
      <w:r>
        <w:rPr>
          <w:rFonts w:ascii="Times New Roman"/>
          <w:b w:val="false"/>
          <w:i w:val="false"/>
          <w:color w:val="000000"/>
          <w:sz w:val="28"/>
        </w:rPr>
        <w:t>
      7) өз құзыретi шегiнде жер қатынастарын реттеудi жүзеге асырады;</w:t>
      </w:r>
      <w:r>
        <w:br/>
      </w:r>
      <w:r>
        <w:rPr>
          <w:rFonts w:ascii="Times New Roman"/>
          <w:b w:val="false"/>
          <w:i w:val="false"/>
          <w:color w:val="000000"/>
          <w:sz w:val="28"/>
        </w:rPr>
        <w:t>
      8) ауылдық округтiң коммуналдық тұрғын үй қорының сақталуын, сондай-ақ ауылдық округте автомобиль жолдарының салынуын, қайта жаңартылуын, жөнделуiн және күтiп ұсталуын қамтамасыз етедi;</w:t>
      </w:r>
      <w:r>
        <w:br/>
      </w:r>
      <w:r>
        <w:rPr>
          <w:rFonts w:ascii="Times New Roman"/>
          <w:b w:val="false"/>
          <w:i w:val="false"/>
          <w:color w:val="000000"/>
          <w:sz w:val="28"/>
        </w:rPr>
        <w:t>
      9) өз құзыретi шегiнде елдi мекендердi сумен жабдықтауды ұйымдастырады және су пайдалану мәселелерiн реттейдi;</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кәсiпкерлiк қызметтi дамытуға жәрдемдеседi;</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бiрдейлендiруді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өнiмi мен шикiзатын дайындайтын мемлекеттік пункттердің, сою алаңдарының (ауыл шаруашылығы жануарларын сою алаңдарының), мал қорымдарының (биотермиялық шұңқырлардың), пестицидтердi, улы химикаттарды және олардың ыдыстарын арнайы сақтау орындарының (көмінділердің) жұмыс iстеуiне жәрдемдеседі;</w:t>
      </w:r>
      <w:r>
        <w:br/>
      </w:r>
      <w:r>
        <w:rPr>
          <w:rFonts w:ascii="Times New Roman"/>
          <w:b w:val="false"/>
          <w:i w:val="false"/>
          <w:color w:val="000000"/>
          <w:sz w:val="28"/>
        </w:rPr>
        <w:t>
      16) агроөнеркәсiптiк кешен мен ауылдық аумақтар саласында жедел ақпарат жинауды жүзеге асырады және оны ауданның жергiлiктi атқарушы органына (әкiмдiкке) береді;</w:t>
      </w:r>
      <w:r>
        <w:br/>
      </w:r>
      <w:r>
        <w:rPr>
          <w:rFonts w:ascii="Times New Roman"/>
          <w:b w:val="false"/>
          <w:i w:val="false"/>
          <w:color w:val="000000"/>
          <w:sz w:val="28"/>
        </w:rPr>
        <w:t>
      17) ауыл шаруашылығы санағын жүргiзуге қатысады;</w:t>
      </w:r>
      <w:r>
        <w:br/>
      </w:r>
      <w:r>
        <w:rPr>
          <w:rFonts w:ascii="Times New Roman"/>
          <w:b w:val="false"/>
          <w:i w:val="false"/>
          <w:color w:val="000000"/>
          <w:sz w:val="28"/>
        </w:rPr>
        <w:t>
      18) микрокредит беру бағдарламаларына қатысуы үшiн табысы төмен адамдарды анықтайды;</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iс-шараларын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 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r>
        <w:br/>
      </w:r>
      <w:r>
        <w:rPr>
          <w:rFonts w:ascii="Times New Roman"/>
          <w:b w:val="false"/>
          <w:i w:val="false"/>
          <w:color w:val="000000"/>
          <w:sz w:val="28"/>
        </w:rPr>
        <w:t>
      29) мүгедектердiң қоғамдық бiрлестiктерiмен бiрлесiп, мәдени-бұқаралық және ағарту iс-шараларын ұйымдастырады;</w:t>
      </w:r>
      <w:r>
        <w:br/>
      </w:r>
      <w:r>
        <w:rPr>
          <w:rFonts w:ascii="Times New Roman"/>
          <w:b w:val="false"/>
          <w:i w:val="false"/>
          <w:color w:val="000000"/>
          <w:sz w:val="28"/>
        </w:rPr>
        <w:t>
      30) мүгедектерге қайырымдылық және әлеуметтiк көмек көрсетуді үйлестiредi;</w:t>
      </w:r>
      <w:r>
        <w:br/>
      </w:r>
      <w:r>
        <w:rPr>
          <w:rFonts w:ascii="Times New Roman"/>
          <w:b w:val="false"/>
          <w:i w:val="false"/>
          <w:color w:val="000000"/>
          <w:sz w:val="28"/>
        </w:rPr>
        <w:t>
      31) халықтың әлеуметтiк жағынан әлсіз топтарына қайырымдылық көмек көрсетуді үйлестіреді;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xml:space="preserve">
      34) жергiлiктi әлеуметтiк инфрақұрылымның дамуына жәрдемдеседi; </w:t>
      </w:r>
      <w:r>
        <w:br/>
      </w:r>
      <w:r>
        <w:rPr>
          <w:rFonts w:ascii="Times New Roman"/>
          <w:b w:val="false"/>
          <w:i w:val="false"/>
          <w:color w:val="000000"/>
          <w:sz w:val="28"/>
        </w:rPr>
        <w:t>
      35) қоғамдық көлiк қозғалысын ұйымдастырады;</w:t>
      </w:r>
      <w:r>
        <w:br/>
      </w:r>
      <w:r>
        <w:rPr>
          <w:rFonts w:ascii="Times New Roman"/>
          <w:b w:val="false"/>
          <w:i w:val="false"/>
          <w:color w:val="000000"/>
          <w:sz w:val="28"/>
        </w:rPr>
        <w:t>
      36) жергiлiктi өзiн-өзi басқару органдарымен өзара iс-қимыл жасайды;</w:t>
      </w:r>
      <w:r>
        <w:br/>
      </w: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аудандық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жоспарларын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53)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аудандардың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мекемелерiне қолдау жасайды және олардың материалдық-техникалық қамтамасыз етiлуіне жәрдем көрсетедi;</w:t>
      </w:r>
      <w:r>
        <w:br/>
      </w:r>
      <w:r>
        <w:rPr>
          <w:rFonts w:ascii="Times New Roman"/>
          <w:b w:val="false"/>
          <w:i w:val="false"/>
          <w:color w:val="000000"/>
          <w:sz w:val="28"/>
        </w:rPr>
        <w:t>
      59) тиiстi әкiмшiлiк-аумақтық бiрлiк аумағында жеке адамдардың тұрғылықты жерiнде және олардың көпшілік демалатын орындарында дене шынықтыру мен спортты дамыту үшiн жағдайлар жасайды;</w:t>
      </w:r>
      <w:r>
        <w:br/>
      </w:r>
      <w:r>
        <w:rPr>
          <w:rFonts w:ascii="Times New Roman"/>
          <w:b w:val="false"/>
          <w:i w:val="false"/>
          <w:color w:val="000000"/>
          <w:sz w:val="28"/>
        </w:rPr>
        <w:t xml:space="preserve">
      60) азаматтық хал актілерін мемлекеттік тіркеу органдары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енгізу үшін ауданның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кодексінің </w:t>
      </w:r>
      <w:r>
        <w:rPr>
          <w:rFonts w:ascii="Times New Roman"/>
          <w:b w:val="false"/>
          <w:i w:val="false"/>
          <w:color w:val="000000"/>
          <w:sz w:val="28"/>
        </w:rPr>
        <w:t>144</w:t>
      </w:r>
      <w:r>
        <w:rPr>
          <w:rFonts w:ascii="Times New Roman"/>
          <w:b w:val="false"/>
          <w:i w:val="false"/>
          <w:color w:val="000000"/>
          <w:sz w:val="28"/>
        </w:rPr>
        <w:t xml:space="preserve"> (екінші бөлігінде), </w:t>
      </w:r>
      <w:r>
        <w:rPr>
          <w:rFonts w:ascii="Times New Roman"/>
          <w:b w:val="false"/>
          <w:i w:val="false"/>
          <w:color w:val="000000"/>
          <w:sz w:val="28"/>
        </w:rPr>
        <w:t>146</w:t>
      </w: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 xml:space="preserve">, </w:t>
      </w:r>
      <w:r>
        <w:rPr>
          <w:rFonts w:ascii="Times New Roman"/>
          <w:b w:val="false"/>
          <w:i w:val="false"/>
          <w:color w:val="000000"/>
          <w:sz w:val="28"/>
        </w:rPr>
        <w:t>204</w:t>
      </w:r>
      <w:r>
        <w:rPr>
          <w:rFonts w:ascii="Times New Roman"/>
          <w:b w:val="false"/>
          <w:i w:val="false"/>
          <w:color w:val="000000"/>
          <w:sz w:val="28"/>
        </w:rPr>
        <w:t xml:space="preserve">, </w:t>
      </w:r>
      <w:r>
        <w:rPr>
          <w:rFonts w:ascii="Times New Roman"/>
          <w:b w:val="false"/>
          <w:i w:val="false"/>
          <w:color w:val="000000"/>
          <w:sz w:val="28"/>
        </w:rPr>
        <w:t>386</w:t>
      </w:r>
      <w:r>
        <w:rPr>
          <w:rFonts w:ascii="Times New Roman"/>
          <w:b w:val="false"/>
          <w:i w:val="false"/>
          <w:color w:val="000000"/>
          <w:sz w:val="28"/>
        </w:rPr>
        <w:t xml:space="preserve">, </w:t>
      </w:r>
      <w:r>
        <w:rPr>
          <w:rFonts w:ascii="Times New Roman"/>
          <w:b w:val="false"/>
          <w:i w:val="false"/>
          <w:color w:val="000000"/>
          <w:sz w:val="28"/>
        </w:rPr>
        <w:t>408</w:t>
      </w:r>
      <w:r>
        <w:rPr>
          <w:rFonts w:ascii="Times New Roman"/>
          <w:b w:val="false"/>
          <w:i w:val="false"/>
          <w:color w:val="000000"/>
          <w:sz w:val="28"/>
        </w:rPr>
        <w:t xml:space="preserve"> және </w:t>
      </w:r>
      <w:r>
        <w:rPr>
          <w:rFonts w:ascii="Times New Roman"/>
          <w:b w:val="false"/>
          <w:i w:val="false"/>
          <w:color w:val="000000"/>
          <w:sz w:val="28"/>
        </w:rPr>
        <w:t>505-баптарында</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әкімшілік-аумақтық құрылыс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нотариаттық әрекеттер жасауды ұйымдастырады;</w:t>
      </w:r>
      <w:r>
        <w:br/>
      </w:r>
      <w:r>
        <w:rPr>
          <w:rFonts w:ascii="Times New Roman"/>
          <w:b w:val="false"/>
          <w:i w:val="false"/>
          <w:color w:val="000000"/>
          <w:sz w:val="28"/>
        </w:rPr>
        <w:t>
      68) ауылдық округі әкімінің құзырына Қазақстан Республикасының заңдарымен мәселелерді шешу жатқызылуы мүмкін.</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өкілеттілікті іске асыру үшін "Бәйдібек ауданы әкімдігінің "Ақбастау ауылдық округі әкімі аппараты" мемлекеттік мекемесі:</w:t>
      </w:r>
      <w:r>
        <w:br/>
      </w:r>
      <w:r>
        <w:rPr>
          <w:rFonts w:ascii="Times New Roman"/>
          <w:b w:val="false"/>
          <w:i w:val="false"/>
          <w:color w:val="000000"/>
          <w:sz w:val="28"/>
        </w:rPr>
        <w:t>
      1) тиісті аумақта басқарудың тиімділігін көтеру жөніндегі мәселелер бойынша соттарда, мемлекеттік органдармен қарым-қатынастарда әкімнің, "Бәйдібек ауданы әкімдігінің "Ақбастау ауылдық округі әкімі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Республикасының Президентi, Yкіметі және орталық органдардың, облыс, аудан әкімдіктерінің, әкімдерінің актілерi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w:t>
      </w:r>
      <w:r>
        <w:br/>
      </w:r>
      <w:r>
        <w:rPr>
          <w:rFonts w:ascii="Times New Roman"/>
          <w:b w:val="false"/>
          <w:i w:val="false"/>
          <w:color w:val="000000"/>
          <w:sz w:val="28"/>
        </w:rPr>
        <w:t>
      "Бәйдібек ауданы әкімдігінің "Ақбастау ауылдық округі әкімі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 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93" w:id="13"/>
    <w:p>
      <w:pPr>
        <w:spacing w:after="0"/>
        <w:ind w:left="0"/>
        <w:jc w:val="left"/>
      </w:pPr>
      <w:r>
        <w:rPr>
          <w:rFonts w:ascii="Times New Roman"/>
          <w:b/>
          <w:i w:val="false"/>
          <w:color w:val="000000"/>
        </w:rPr>
        <w:t xml:space="preserve"> 3. Мемлекеттік органның қызметін ұйымдастыру</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18. "Бәйдібек ауданы әкімдігінің "Ақбастау ауылдық округі әкімі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"Бәйдібек ауданы әкімдігінің "Ақбастау ауылдық округі әкімі аппараты" мемлекеттік мекемесінің бірінші басшысы қолданыстағы заңнамаға сәйкес Бәйдібек ауданының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"Бәйдібек ауданы әкімдігінің "Ақбастау ауылдық округі әкімі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"Бәйдібек ауданы әкімдігінің "Ақбастау ауылдық округі әкімі аппараты" мемлекеттік мекемесінің бірінші басшысының өкілеттігі:</w:t>
      </w:r>
      <w:r>
        <w:br/>
      </w:r>
      <w:r>
        <w:rPr>
          <w:rFonts w:ascii="Times New Roman"/>
          <w:b w:val="false"/>
          <w:i w:val="false"/>
          <w:color w:val="000000"/>
          <w:sz w:val="28"/>
        </w:rPr>
        <w:t xml:space="preserve">
      1) "Бәйдібек ауданы әкімдігінің "Ақбастау ауылдық округі әкімі аппараты" мемлекеттік мекемесінің </w:t>
      </w:r>
      <w:r>
        <w:rPr>
          <w:rFonts w:ascii="Times New Roman"/>
          <w:b w:val="false"/>
          <w:i w:val="false"/>
          <w:color w:val="000000"/>
          <w:sz w:val="28"/>
        </w:rPr>
        <w:t>Ережесін</w:t>
      </w:r>
      <w:r>
        <w:rPr>
          <w:rFonts w:ascii="Times New Roman"/>
          <w:b w:val="false"/>
          <w:i w:val="false"/>
          <w:color w:val="000000"/>
          <w:sz w:val="28"/>
        </w:rPr>
        <w:t xml:space="preserve"> аудан әкімдігіне бекітуге ұсынады;</w:t>
      </w:r>
      <w:r>
        <w:br/>
      </w:r>
      <w:r>
        <w:rPr>
          <w:rFonts w:ascii="Times New Roman"/>
          <w:b w:val="false"/>
          <w:i w:val="false"/>
          <w:color w:val="000000"/>
          <w:sz w:val="28"/>
        </w:rPr>
        <w:t>
      2) "Бәйдібек ауданы әкімдігінің "Ақбастау ауылдық округі әкімі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"Бәйдібек ауданы әкімдігінің "Ақбастау ауылдық округі әкімі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"Бәйдібек ауданы әкімдігінің "Ақбастау ауылдық округі әкімі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"Бәйдібек ауданы әкімдігінің "Ақбастау ауылдық округі әкімі аппараты" мемлекеттік мекемесінің барлық қызметкерлерге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ауылдық округ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"Бәйдібек ауданы әкімдігінің "Ақбастау ауылдық округі әкімі аппараты" мемлекеттік мекемені білдіреді.</w:t>
      </w:r>
      <w:r>
        <w:br/>
      </w:r>
      <w:r>
        <w:rPr>
          <w:rFonts w:ascii="Times New Roman"/>
          <w:b w:val="false"/>
          <w:i w:val="false"/>
          <w:color w:val="000000"/>
          <w:sz w:val="28"/>
        </w:rPr>
        <w:t>
      "Бәйдібек ауданы әкімдігінің "Ақбастау ауылдық округі әкімі аппараты"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99" w:id="14"/>
    <w:p>
      <w:pPr>
        <w:spacing w:after="0"/>
        <w:ind w:left="0"/>
        <w:jc w:val="left"/>
      </w:pPr>
      <w:r>
        <w:rPr>
          <w:rFonts w:ascii="Times New Roman"/>
          <w:b/>
          <w:i w:val="false"/>
          <w:color w:val="000000"/>
        </w:rPr>
        <w:t xml:space="preserve"> 4. Мемлекеттік органның мүлкі</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23. "Бәйдібек ауданы әкімдігінің "Ақбастау ауылдық округі әкімі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"Бәйдібек ауданы әкімдігінің "Ақбастау ауылдық округі әкімі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"Бәйдібек ауданы әкімдігінің "Ақбастау ауылдық округі әкімі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"Бәйдібек ауданы әкімдігінің "Ақбастау ауылдық округі әкімі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03" w:id="15"/>
    <w:p>
      <w:pPr>
        <w:spacing w:after="0"/>
        <w:ind w:left="0"/>
        <w:jc w:val="left"/>
      </w:pPr>
      <w:r>
        <w:rPr>
          <w:rFonts w:ascii="Times New Roman"/>
          <w:b/>
          <w:i w:val="false"/>
          <w:color w:val="000000"/>
        </w:rPr>
        <w:t xml:space="preserve"> 5. Мемлекеттік органды қайта ұйымдастыру және тарату</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26. "Бәйдібек ауданы әкімдігінің "Ақбастау ауылдық округі әкімі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ауданы әкімдігінің</w:t>
            </w:r>
            <w:r>
              <w:br/>
            </w:r>
            <w:r>
              <w:rPr>
                <w:rFonts w:ascii="Times New Roman"/>
                <w:b w:val="false"/>
                <w:i w:val="false"/>
                <w:color w:val="000000"/>
                <w:sz w:val="20"/>
              </w:rPr>
              <w:t>2015 жылғы 19 ақпандағы</w:t>
            </w:r>
            <w:r>
              <w:br/>
            </w:r>
            <w:r>
              <w:rPr>
                <w:rFonts w:ascii="Times New Roman"/>
                <w:b w:val="false"/>
                <w:i w:val="false"/>
                <w:color w:val="000000"/>
                <w:sz w:val="20"/>
              </w:rPr>
              <w:t>№ 189 қаулысына 4-қосымша</w:t>
            </w:r>
          </w:p>
        </w:tc>
      </w:tr>
    </w:tbl>
    <w:bookmarkStart w:name="z106" w:id="16"/>
    <w:p>
      <w:pPr>
        <w:spacing w:after="0"/>
        <w:ind w:left="0"/>
        <w:jc w:val="left"/>
      </w:pPr>
      <w:r>
        <w:rPr>
          <w:rFonts w:ascii="Times New Roman"/>
          <w:b/>
          <w:i w:val="false"/>
          <w:color w:val="000000"/>
        </w:rPr>
        <w:t xml:space="preserve"> "Бәйдібек ауданы әкімдігінің "Алмалы ауылдық округі әкімі аппараты" мемлекеттік мекемесі туралы ереже</w:t>
      </w:r>
    </w:p>
    <w:bookmarkEnd w:id="16"/>
    <w:p>
      <w:pPr>
        <w:spacing w:after="0"/>
        <w:ind w:left="0"/>
        <w:jc w:val="left"/>
      </w:pPr>
      <w:r>
        <w:rPr>
          <w:rFonts w:ascii="Times New Roman"/>
          <w:b w:val="false"/>
          <w:i w:val="false"/>
          <w:color w:val="ff0000"/>
          <w:sz w:val="28"/>
        </w:rPr>
        <w:t xml:space="preserve">      Ескерту. Ережеге орыс тіліндегі мәтінге өзгерістер енгізілді - Оңтүстік Қазақстан облысы Бәйдібек ауданы әкімдігінің 02.11.2015 </w:t>
      </w:r>
      <w:r>
        <w:rPr>
          <w:rFonts w:ascii="Times New Roman"/>
          <w:b w:val="false"/>
          <w:i w:val="false"/>
          <w:color w:val="ff0000"/>
          <w:sz w:val="28"/>
        </w:rPr>
        <w:t>№ 462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7" w:id="17"/>
    <w:p>
      <w:pPr>
        <w:spacing w:after="0"/>
        <w:ind w:left="0"/>
        <w:jc w:val="left"/>
      </w:pPr>
      <w:r>
        <w:rPr>
          <w:rFonts w:ascii="Times New Roman"/>
          <w:b/>
          <w:i w:val="false"/>
          <w:color w:val="000000"/>
        </w:rPr>
        <w:t xml:space="preserve">  1. Жалпы ережелер</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1. "Бәйдібек ауданы әкімдігінің "Алмалы ауылдық округі әкімі аппараты" мемлекеттік мекемесі жергілікті мемлекеттік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"Бәйдібек ауданы әкімдігінің "Алмалы ауылдық округі әкімі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"Бәйдібек ауданы әкімдігінің "Алмалы ауылдық округі әкімі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"Бәйдібек ауданы әкімдігінің "Алмалы ауылдық округі әкімі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"Бәйдібек ауданы әкімдігінің "Алмалы ауылдық округі әкімі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"Бәйдібек ауданы әкімдігінің "Алмалы ауылдық округі әкімі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"Бәйдібек ауданы әкімдігінің "Алмалы ауылдық округі әкімі аппараты" мемлекеттік мекемесі өз құзыретінің мәселелері бойынша заңнамада белгіленген тәртіппен "Бәйдібек ауданы әкімдігінің "Алмалы ауылдық округі әкімі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"Бәйдібек ауданы әкімдігінің "Алмалы ауылдық округі әкімі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Бәйдібек ауданы, Жарықбас ауылы, Аулиетас көшесі н/ үй, индекс 160208.</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"Бәйдібек ауданы әкімдігінің "Алмалы ауылдық округі әкімі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"Бәйдібек ауданы әкімдігінің "Алмалы ауылдық округі әкімі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"Бәйдібек ауданы әкімдігінің "Алмалы ауылдық округі әкімі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"Бәйдібек ауданы әкімдігінің "Алмалы ауылдық округі әкімі аппараты" мемлекеттік мекемесі кәсіпкерлік субъектілерімен "Бәйдібек ауданы әкімдігінің "Алмалы ауылдық округі әкімі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"Бәйдібек ауданы әкімдігінің "Алмалы ауылдық округі әкімі аппараты" мемлекеттік мекемесі занамалық актілермен кірістер әкелетін қызметті жүзеге асыру құқықығы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121" w:id="18"/>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14. "Бәйдібек ауданы әкімдігінің "Алмалы ауылдық округі әкімі аппараты"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"Бәйдібек ауданы әкімдігінің "Алмалы ауылдық округі әкімі аппараты" мемлекеттік мекемесінің міндеттері: әкiмнiң қызметiн ақпараттық-талдау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"Бәйдібек ауданы әкімдігінің "Алмалы ауылдық округі әкімі аппараты" мемлекеттік мекемесінің функциялары:</w:t>
      </w:r>
      <w:r>
        <w:br/>
      </w:r>
      <w:r>
        <w:rPr>
          <w:rFonts w:ascii="Times New Roman"/>
          <w:b w:val="false"/>
          <w:i w:val="false"/>
          <w:color w:val="000000"/>
          <w:sz w:val="28"/>
        </w:rPr>
        <w:t xml:space="preserve">
      1)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орындалуына жәрдемдеседi;</w:t>
      </w:r>
      <w:r>
        <w:br/>
      </w:r>
      <w:r>
        <w:rPr>
          <w:rFonts w:ascii="Times New Roman"/>
          <w:b w:val="false"/>
          <w:i w:val="false"/>
          <w:color w:val="000000"/>
          <w:sz w:val="28"/>
        </w:rPr>
        <w:t>
      2) салық және бюджетке төленетiн басқа да мiндеттi төлемдердi жинауға жәрдемдеседi;</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6) азаматтардың өтiнiштерiн, арыздарын, шағымдарын қарайды, азаматтардың құқықтары мен бостандықтарын қорғау жөнiнде шаралар қолданады;</w:t>
      </w:r>
      <w:r>
        <w:br/>
      </w:r>
      <w:r>
        <w:rPr>
          <w:rFonts w:ascii="Times New Roman"/>
          <w:b w:val="false"/>
          <w:i w:val="false"/>
          <w:color w:val="000000"/>
          <w:sz w:val="28"/>
        </w:rPr>
        <w:t>
      7) өз құзыретi шегiнде жер қатынастарын реттеудi жүзеге асырады;</w:t>
      </w:r>
      <w:r>
        <w:br/>
      </w:r>
      <w:r>
        <w:rPr>
          <w:rFonts w:ascii="Times New Roman"/>
          <w:b w:val="false"/>
          <w:i w:val="false"/>
          <w:color w:val="000000"/>
          <w:sz w:val="28"/>
        </w:rPr>
        <w:t>
      8) ауылдық округтiң коммуналдық тұрғын үй қорының сақталуын, сондай-ақ ауылдық округте автомобиль жолдарының салынуын, қайта жаңартылуын, жөнделуiн және күтiп ұсталуын қамтамасыз етедi;</w:t>
      </w:r>
      <w:r>
        <w:br/>
      </w:r>
      <w:r>
        <w:rPr>
          <w:rFonts w:ascii="Times New Roman"/>
          <w:b w:val="false"/>
          <w:i w:val="false"/>
          <w:color w:val="000000"/>
          <w:sz w:val="28"/>
        </w:rPr>
        <w:t>
      9) өз құзыретi шегiнде елдi мекендердi сумен жабдықтауды ұйымдастырады және су пайдалану мәселелерiн реттейдi;</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кәсiпкерлiк қызметтi дамытуға жәрдемдеседi;</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бiрдейлендiруді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өнiмi мен шикiзатын дайындайтын мемлекеттік пункттердің, сою алаңдарының (ауыл шаруашылығы жануарларын сою алаңдарының), мал қорымдарының (биотермиялық шұңқырлардың), пестицидтердi, улы химикаттарды және олардың ыдыстарын арнайы сақтау орындарының (көмінділердің) жұмыс iстеуiне жәрдемдеседі;</w:t>
      </w:r>
      <w:r>
        <w:br/>
      </w:r>
      <w:r>
        <w:rPr>
          <w:rFonts w:ascii="Times New Roman"/>
          <w:b w:val="false"/>
          <w:i w:val="false"/>
          <w:color w:val="000000"/>
          <w:sz w:val="28"/>
        </w:rPr>
        <w:t>
      16) агроөнеркәсiптiк кешен мен ауылдық аумақтар саласында жедел ақпарат жинауды жүзеге асырады және оны ауданның жергiлiктi атқарушы органына (әкiмдiкке) береді;</w:t>
      </w:r>
      <w:r>
        <w:br/>
      </w:r>
      <w:r>
        <w:rPr>
          <w:rFonts w:ascii="Times New Roman"/>
          <w:b w:val="false"/>
          <w:i w:val="false"/>
          <w:color w:val="000000"/>
          <w:sz w:val="28"/>
        </w:rPr>
        <w:t>
      17) ауыл шаруашылығы санағын жүргiзуге қатысады;</w:t>
      </w:r>
      <w:r>
        <w:br/>
      </w:r>
      <w:r>
        <w:rPr>
          <w:rFonts w:ascii="Times New Roman"/>
          <w:b w:val="false"/>
          <w:i w:val="false"/>
          <w:color w:val="000000"/>
          <w:sz w:val="28"/>
        </w:rPr>
        <w:t>
      18) микрокредит беру бағдарламаларына қатысуы үшiн табысы төмен адамдарды анықтайды;</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iс-шараларын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 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r>
        <w:br/>
      </w:r>
      <w:r>
        <w:rPr>
          <w:rFonts w:ascii="Times New Roman"/>
          <w:b w:val="false"/>
          <w:i w:val="false"/>
          <w:color w:val="000000"/>
          <w:sz w:val="28"/>
        </w:rPr>
        <w:t>
      29) мүгедектердiң қоғамдық бiрлестiктерiмен бiрлесiп, мәдени-бұқаралық және ағарту iс-шараларын ұйымдастырады;</w:t>
      </w:r>
      <w:r>
        <w:br/>
      </w:r>
      <w:r>
        <w:rPr>
          <w:rFonts w:ascii="Times New Roman"/>
          <w:b w:val="false"/>
          <w:i w:val="false"/>
          <w:color w:val="000000"/>
          <w:sz w:val="28"/>
        </w:rPr>
        <w:t>
      30) мүгедектерге қайырымдылық және әлеуметтiк көмек көрсетуді үйлестiредi;</w:t>
      </w:r>
      <w:r>
        <w:br/>
      </w:r>
      <w:r>
        <w:rPr>
          <w:rFonts w:ascii="Times New Roman"/>
          <w:b w:val="false"/>
          <w:i w:val="false"/>
          <w:color w:val="000000"/>
          <w:sz w:val="28"/>
        </w:rPr>
        <w:t>
      31) халықтың әлеуметтiк жағынан әлсіз топтарына қайырымдылық көмек көрсетуді үйлестіреді;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xml:space="preserve">
      34) жергiлiктi әлеуметтiк инфрақұрылымның дамуына жәрдемдеседi; </w:t>
      </w:r>
      <w:r>
        <w:br/>
      </w:r>
      <w:r>
        <w:rPr>
          <w:rFonts w:ascii="Times New Roman"/>
          <w:b w:val="false"/>
          <w:i w:val="false"/>
          <w:color w:val="000000"/>
          <w:sz w:val="28"/>
        </w:rPr>
        <w:t>
      35) қоғамдық көлiк қозғалысын ұйымдастырады;</w:t>
      </w:r>
      <w:r>
        <w:br/>
      </w:r>
      <w:r>
        <w:rPr>
          <w:rFonts w:ascii="Times New Roman"/>
          <w:b w:val="false"/>
          <w:i w:val="false"/>
          <w:color w:val="000000"/>
          <w:sz w:val="28"/>
        </w:rPr>
        <w:t>
      36) жергiлiктi өзiн-өзi басқару органдарымен өзара iс-қимыл жасайды;</w:t>
      </w:r>
      <w:r>
        <w:br/>
      </w: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аудандық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жоспарларын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53)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аудандардың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мекемелерiне қолдау жасайды және олардың материалдық-техникалық қамтамасыз етiлуіне жәрдем көрсетедi;</w:t>
      </w:r>
      <w:r>
        <w:br/>
      </w:r>
      <w:r>
        <w:rPr>
          <w:rFonts w:ascii="Times New Roman"/>
          <w:b w:val="false"/>
          <w:i w:val="false"/>
          <w:color w:val="000000"/>
          <w:sz w:val="28"/>
        </w:rPr>
        <w:t>
      59) тиiстi әкiмшiлiк-аумақтық бiрлiк аумағында жеке адамдардың тұрғылықты жерiнде және олардың көпшілік демалатын орындарында дене шынықтыру мен спортты дамыту үшiн жағдайлар жасайды;</w:t>
      </w:r>
      <w:r>
        <w:br/>
      </w:r>
      <w:r>
        <w:rPr>
          <w:rFonts w:ascii="Times New Roman"/>
          <w:b w:val="false"/>
          <w:i w:val="false"/>
          <w:color w:val="000000"/>
          <w:sz w:val="28"/>
        </w:rPr>
        <w:t xml:space="preserve">
      60) азаматтық хал актілерін мемлекеттік тіркеу органдары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енгізу үшін ауданның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кодексінің </w:t>
      </w:r>
      <w:r>
        <w:rPr>
          <w:rFonts w:ascii="Times New Roman"/>
          <w:b w:val="false"/>
          <w:i w:val="false"/>
          <w:color w:val="000000"/>
          <w:sz w:val="28"/>
        </w:rPr>
        <w:t>144</w:t>
      </w:r>
      <w:r>
        <w:rPr>
          <w:rFonts w:ascii="Times New Roman"/>
          <w:b w:val="false"/>
          <w:i w:val="false"/>
          <w:color w:val="000000"/>
          <w:sz w:val="28"/>
        </w:rPr>
        <w:t xml:space="preserve"> (екінші бөлігінде), </w:t>
      </w:r>
      <w:r>
        <w:rPr>
          <w:rFonts w:ascii="Times New Roman"/>
          <w:b w:val="false"/>
          <w:i w:val="false"/>
          <w:color w:val="000000"/>
          <w:sz w:val="28"/>
        </w:rPr>
        <w:t>146</w:t>
      </w: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 xml:space="preserve">, </w:t>
      </w:r>
      <w:r>
        <w:rPr>
          <w:rFonts w:ascii="Times New Roman"/>
          <w:b w:val="false"/>
          <w:i w:val="false"/>
          <w:color w:val="000000"/>
          <w:sz w:val="28"/>
        </w:rPr>
        <w:t>204</w:t>
      </w:r>
      <w:r>
        <w:rPr>
          <w:rFonts w:ascii="Times New Roman"/>
          <w:b w:val="false"/>
          <w:i w:val="false"/>
          <w:color w:val="000000"/>
          <w:sz w:val="28"/>
        </w:rPr>
        <w:t xml:space="preserve">, </w:t>
      </w:r>
      <w:r>
        <w:rPr>
          <w:rFonts w:ascii="Times New Roman"/>
          <w:b w:val="false"/>
          <w:i w:val="false"/>
          <w:color w:val="000000"/>
          <w:sz w:val="28"/>
        </w:rPr>
        <w:t>386</w:t>
      </w:r>
      <w:r>
        <w:rPr>
          <w:rFonts w:ascii="Times New Roman"/>
          <w:b w:val="false"/>
          <w:i w:val="false"/>
          <w:color w:val="000000"/>
          <w:sz w:val="28"/>
        </w:rPr>
        <w:t xml:space="preserve">, </w:t>
      </w:r>
      <w:r>
        <w:rPr>
          <w:rFonts w:ascii="Times New Roman"/>
          <w:b w:val="false"/>
          <w:i w:val="false"/>
          <w:color w:val="000000"/>
          <w:sz w:val="28"/>
        </w:rPr>
        <w:t>408</w:t>
      </w:r>
      <w:r>
        <w:rPr>
          <w:rFonts w:ascii="Times New Roman"/>
          <w:b w:val="false"/>
          <w:i w:val="false"/>
          <w:color w:val="000000"/>
          <w:sz w:val="28"/>
        </w:rPr>
        <w:t xml:space="preserve"> және </w:t>
      </w:r>
      <w:r>
        <w:rPr>
          <w:rFonts w:ascii="Times New Roman"/>
          <w:b w:val="false"/>
          <w:i w:val="false"/>
          <w:color w:val="000000"/>
          <w:sz w:val="28"/>
        </w:rPr>
        <w:t>505-баптарында</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әкімшілік-аумақтық құрылыс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нотариаттық әрекеттер жасауды ұйымдастырады;</w:t>
      </w:r>
      <w:r>
        <w:br/>
      </w:r>
      <w:r>
        <w:rPr>
          <w:rFonts w:ascii="Times New Roman"/>
          <w:b w:val="false"/>
          <w:i w:val="false"/>
          <w:color w:val="000000"/>
          <w:sz w:val="28"/>
        </w:rPr>
        <w:t>
      68) ауылдық округі әкімінің құзырына Қазақстан Республикасының заңдарымен мәселелерді шешу жатқызылуы мүмкін.</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өкілеттілікті іске асыру үшін "Бәйдібек ауданы әкімдігінің "Алмалы ауылдық округі әкімі аппараты" мемлекеттік мекемесі:</w:t>
      </w:r>
      <w:r>
        <w:br/>
      </w:r>
      <w:r>
        <w:rPr>
          <w:rFonts w:ascii="Times New Roman"/>
          <w:b w:val="false"/>
          <w:i w:val="false"/>
          <w:color w:val="000000"/>
          <w:sz w:val="28"/>
        </w:rPr>
        <w:t>
      1 ) тиісті аумақта басқарудың тиімділігін көтеру жөніндегі мәселелер бойынша соттарда, мемлекеттік органдармен қарым-қатынастарда әкімнің, "Бәйдібек ауданы әкімдігінің "Алмалы ауылдық округі әкімі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Республикасының Президентi, Yкіметі және орталық органдардың, облыс, аудан әкімдіктерінің, әкімдерінің актілерi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w:t>
      </w:r>
      <w:r>
        <w:br/>
      </w:r>
      <w:r>
        <w:rPr>
          <w:rFonts w:ascii="Times New Roman"/>
          <w:b w:val="false"/>
          <w:i w:val="false"/>
          <w:color w:val="000000"/>
          <w:sz w:val="28"/>
        </w:rPr>
        <w:t>
      "Бәйдібек ауданы әкімдігінің "Алмалы ауылдық округі әкімі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 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126" w:id="19"/>
    <w:p>
      <w:pPr>
        <w:spacing w:after="0"/>
        <w:ind w:left="0"/>
        <w:jc w:val="left"/>
      </w:pPr>
      <w:r>
        <w:rPr>
          <w:rFonts w:ascii="Times New Roman"/>
          <w:b/>
          <w:i w:val="false"/>
          <w:color w:val="000000"/>
        </w:rPr>
        <w:t xml:space="preserve"> 3. Мемлекеттік органның қызметін ұйымдастыру</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18. "Бәйдібек ауданы әкімдігінің "Алмалы ауылдық округі әкімі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"Бәйдібек ауданы әкімдігінің "Алмалы ауылдық округі әкімі аппараты" мемлекеттік мекемесінің бірінші басшысы қолданыстағы заңнамаға сәйкес Бәйдібек ауданының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"Бәйдібек ауданы әкімдігінің "Алмалы ауылдық округі әкімі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"Бәйдібек ауданы әкімдігінің "Алмалы ауылдық округі әкімі аппараты" мемлекеттік мекемесінің бірінші басшысының өкілеттігі:</w:t>
      </w:r>
      <w:r>
        <w:br/>
      </w:r>
      <w:r>
        <w:rPr>
          <w:rFonts w:ascii="Times New Roman"/>
          <w:b w:val="false"/>
          <w:i w:val="false"/>
          <w:color w:val="000000"/>
          <w:sz w:val="28"/>
        </w:rPr>
        <w:t xml:space="preserve">
      1) "Бәйдібек ауданы әкімдігінің "Алмалы ауылдық округі әкімі аппараты" мемлекеттік мекемесінің </w:t>
      </w:r>
      <w:r>
        <w:rPr>
          <w:rFonts w:ascii="Times New Roman"/>
          <w:b w:val="false"/>
          <w:i w:val="false"/>
          <w:color w:val="000000"/>
          <w:sz w:val="28"/>
        </w:rPr>
        <w:t>Ережесін</w:t>
      </w:r>
      <w:r>
        <w:rPr>
          <w:rFonts w:ascii="Times New Roman"/>
          <w:b w:val="false"/>
          <w:i w:val="false"/>
          <w:color w:val="000000"/>
          <w:sz w:val="28"/>
        </w:rPr>
        <w:t xml:space="preserve"> аудан әкімдігіне бекітуге ұсынады;</w:t>
      </w:r>
      <w:r>
        <w:br/>
      </w:r>
      <w:r>
        <w:rPr>
          <w:rFonts w:ascii="Times New Roman"/>
          <w:b w:val="false"/>
          <w:i w:val="false"/>
          <w:color w:val="000000"/>
          <w:sz w:val="28"/>
        </w:rPr>
        <w:t>
      2) "Бәйдібек ауданы әкімдігінің "Алмалы ауылдық округі әкімі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"Бәйдібек ауданы әкімдігінің "Алмалы ауылдық округі әкімі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"Бәйдібек ауданы әкімдігінің "Алмалы ауылдық округі әкімі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"Бәйдібек ауданы әкімдігінің "Алмалы ауылдық округі әкімі аппараты" мемлекеттік мекемесінің барлық қызметкерлерге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ауылдық округ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"Бәйдібек ауданы әкімдігінің "Алмалы ауылдық округі әкімі аппараты" мемлекеттік мекемені білдіреді.</w:t>
      </w:r>
      <w:r>
        <w:br/>
      </w:r>
      <w:r>
        <w:rPr>
          <w:rFonts w:ascii="Times New Roman"/>
          <w:b w:val="false"/>
          <w:i w:val="false"/>
          <w:color w:val="000000"/>
          <w:sz w:val="28"/>
        </w:rPr>
        <w:t>
      "Бәйдібек ауданы әкімдігінің "Алмалы ауылдық округі әкімі аппараты"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132" w:id="20"/>
    <w:p>
      <w:pPr>
        <w:spacing w:after="0"/>
        <w:ind w:left="0"/>
        <w:jc w:val="left"/>
      </w:pPr>
      <w:r>
        <w:rPr>
          <w:rFonts w:ascii="Times New Roman"/>
          <w:b/>
          <w:i w:val="false"/>
          <w:color w:val="000000"/>
        </w:rPr>
        <w:t xml:space="preserve"> 4. Мемлекеттік органның мүлкі</w:t>
      </w:r>
    </w:p>
    <w:bookmarkEnd w:id="20"/>
    <w:p>
      <w:pPr>
        <w:spacing w:after="0"/>
        <w:ind w:left="0"/>
        <w:jc w:val="left"/>
      </w:pPr>
      <w:r>
        <w:rPr>
          <w:rFonts w:ascii="Times New Roman"/>
          <w:b w:val="false"/>
          <w:i w:val="false"/>
          <w:color w:val="000000"/>
          <w:sz w:val="28"/>
        </w:rPr>
        <w:t>      </w:t>
      </w:r>
      <w:r>
        <w:rPr>
          <w:rFonts w:ascii="Times New Roman"/>
          <w:b w:val="false"/>
          <w:i w:val="false"/>
          <w:color w:val="000000"/>
          <w:sz w:val="28"/>
        </w:rPr>
        <w:t>23. "Бәйдібек ауданы әкімдігінің "Алмалы ауылдық округі әкімі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"Бәйдібек ауданы әкімдігінің "Алмалы ауылдық округі әкімі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"Бәйдібек ауданы әкімдігінің "Алмалы ауылдық округі әкімі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"Бәйдібек ауданы әкімдігінің "Алмалы ауылдық округі әкімі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36" w:id="21"/>
    <w:p>
      <w:pPr>
        <w:spacing w:after="0"/>
        <w:ind w:left="0"/>
        <w:jc w:val="left"/>
      </w:pPr>
      <w:r>
        <w:rPr>
          <w:rFonts w:ascii="Times New Roman"/>
          <w:b/>
          <w:i w:val="false"/>
          <w:color w:val="000000"/>
        </w:rPr>
        <w:t xml:space="preserve"> 5. Мемлекеттік органды қайта ұйымдастыру және тарату</w:t>
      </w:r>
    </w:p>
    <w:bookmarkEnd w:id="21"/>
    <w:p>
      <w:pPr>
        <w:spacing w:after="0"/>
        <w:ind w:left="0"/>
        <w:jc w:val="left"/>
      </w:pPr>
      <w:r>
        <w:rPr>
          <w:rFonts w:ascii="Times New Roman"/>
          <w:b w:val="false"/>
          <w:i w:val="false"/>
          <w:color w:val="000000"/>
          <w:sz w:val="28"/>
        </w:rPr>
        <w:t>      </w:t>
      </w:r>
      <w:r>
        <w:rPr>
          <w:rFonts w:ascii="Times New Roman"/>
          <w:b w:val="false"/>
          <w:i w:val="false"/>
          <w:color w:val="000000"/>
          <w:sz w:val="28"/>
        </w:rPr>
        <w:t>26. "Бәйдібек ауданы әкімдігінің "Алмалы ауылдық округі әкімі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ауданы әкімдігінің</w:t>
            </w:r>
            <w:r>
              <w:br/>
            </w:r>
            <w:r>
              <w:rPr>
                <w:rFonts w:ascii="Times New Roman"/>
                <w:b w:val="false"/>
                <w:i w:val="false"/>
                <w:color w:val="000000"/>
                <w:sz w:val="20"/>
              </w:rPr>
              <w:t>2015 жылғы 19 ақпандағы</w:t>
            </w:r>
            <w:r>
              <w:br/>
            </w:r>
            <w:r>
              <w:rPr>
                <w:rFonts w:ascii="Times New Roman"/>
                <w:b w:val="false"/>
                <w:i w:val="false"/>
                <w:color w:val="000000"/>
                <w:sz w:val="20"/>
              </w:rPr>
              <w:t>№ 189 қаулысына 5-қосымша</w:t>
            </w:r>
          </w:p>
        </w:tc>
      </w:tr>
    </w:tbl>
    <w:bookmarkStart w:name="z139" w:id="22"/>
    <w:p>
      <w:pPr>
        <w:spacing w:after="0"/>
        <w:ind w:left="0"/>
        <w:jc w:val="left"/>
      </w:pPr>
      <w:r>
        <w:rPr>
          <w:rFonts w:ascii="Times New Roman"/>
          <w:b/>
          <w:i w:val="false"/>
          <w:color w:val="000000"/>
        </w:rPr>
        <w:t xml:space="preserve"> "Бәйдібек ауданы әкімдігінің "Боралдай ауылдық округі әкімі аппараты" мемлекеттік мекемесі туралы ереже</w:t>
      </w:r>
      <w:r>
        <w:br/>
      </w:r>
      <w:r>
        <w:rPr>
          <w:rFonts w:ascii="Times New Roman"/>
          <w:b/>
          <w:i w:val="false"/>
          <w:color w:val="000000"/>
        </w:rPr>
        <w:t>1. Жалпы ережелер</w:t>
      </w:r>
    </w:p>
    <w:bookmarkEnd w:id="22"/>
    <w:p>
      <w:pPr>
        <w:spacing w:after="0"/>
        <w:ind w:left="0"/>
        <w:jc w:val="left"/>
      </w:pPr>
      <w:r>
        <w:rPr>
          <w:rFonts w:ascii="Times New Roman"/>
          <w:b w:val="false"/>
          <w:i w:val="false"/>
          <w:color w:val="000000"/>
          <w:sz w:val="28"/>
        </w:rPr>
        <w:t>      </w:t>
      </w:r>
      <w:r>
        <w:rPr>
          <w:rFonts w:ascii="Times New Roman"/>
          <w:b w:val="false"/>
          <w:i w:val="false"/>
          <w:color w:val="000000"/>
          <w:sz w:val="28"/>
        </w:rPr>
        <w:t>1. "Бәйдібек ауданы әкімдігінің "Боралдай ауылдық округі әкімі аппараты" мемлекеттік мекемесі жергілікті мемлекеттік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"Бәйдібек ауданы әкімдігінің "Боралдай ауылдық округі әкімі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"Бәйдібек ауданы әкімдігінің "Боралдай ауылдық округі әкімі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"Бәйдібек ауданы әкімдігінің "Боралдай ауылдық округі әкімі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"Бәйдібек ауданы әкімдігінің "Боралдай ауылдық округі әкімі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"Бәйдібек ауданы әкімдігінің "Боралдай ауылдық округі әкімі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"Бәйдібек ауданы әкімдігінің "Боралдай ауылдық округі әкімі аппараты" мемлекеттік мекемесі өз құзыретінің мәселелері бойынша заңнамада белгіленген тәртіппен "Бәйдібек ауданы әкімдігінің "Боралдай ауылдық округі әкімі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"Бәйдібек ауданы әкімдігінің "Боралдай ауылдық округі әкімі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Бәйдібек ауданы, Боралдай ауылы, Батыршаев көшесі № 155 үй, индекс 160204.</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"Бәйдібек ауданы әкімдігінің "Боралдай ауылдық округі әкімі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"Бәйдібек ауданы әкімдігінің "Боралдай ауылдық округі әкімі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"Бәйдібек ауданы әкімдігінің "Боралдай ауылдық округі әкімі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"Бәйдібек ауданы әкімдігінің "Боралдай ауылдық округі әкімі аппараты" мемлекеттік мекемесі кәсіпкерлік субъектілерімен "Бәйдібек ауданы әкімдігінің "Боралдай ауылдық округі әкімі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"Бәйдібек ауданы әкімдігінің "Боралдай ауылдық округі әкімі аппараты" мемлекеттік мекемесі занамалық актілермен кірістер әкелетін қызметті жүзеге асыру құқықығы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154" w:id="23"/>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3"/>
    <w:p>
      <w:pPr>
        <w:spacing w:after="0"/>
        <w:ind w:left="0"/>
        <w:jc w:val="left"/>
      </w:pPr>
      <w:r>
        <w:rPr>
          <w:rFonts w:ascii="Times New Roman"/>
          <w:b w:val="false"/>
          <w:i w:val="false"/>
          <w:color w:val="000000"/>
          <w:sz w:val="28"/>
        </w:rPr>
        <w:t>      </w:t>
      </w:r>
      <w:r>
        <w:rPr>
          <w:rFonts w:ascii="Times New Roman"/>
          <w:b w:val="false"/>
          <w:i w:val="false"/>
          <w:color w:val="000000"/>
          <w:sz w:val="28"/>
        </w:rPr>
        <w:t>14. "Бәйдібек ауданы әкімдігінің "Боралдай ауылдық округі әкімі аппараты"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"Бәйдібек ауданы әкімдігінің "Боралдай ауылдық округі әкімі аппараты" мемлекеттік мекемесінің міндеттері: әкiмнiң қызметiн ақпараттық-талдау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"Бәйдібек ауданы әкімдігінің "Боралдай ауылдық округі әкімі аппараты" мемлекеттік мекемесінің функциялары:</w:t>
      </w:r>
      <w:r>
        <w:br/>
      </w:r>
      <w:r>
        <w:rPr>
          <w:rFonts w:ascii="Times New Roman"/>
          <w:b w:val="false"/>
          <w:i w:val="false"/>
          <w:color w:val="000000"/>
          <w:sz w:val="28"/>
        </w:rPr>
        <w:t xml:space="preserve">
      1)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орындалуына жәрдемдеседi;</w:t>
      </w:r>
      <w:r>
        <w:br/>
      </w:r>
      <w:r>
        <w:rPr>
          <w:rFonts w:ascii="Times New Roman"/>
          <w:b w:val="false"/>
          <w:i w:val="false"/>
          <w:color w:val="000000"/>
          <w:sz w:val="28"/>
        </w:rPr>
        <w:t>
      2) салық және бюджетке төленетiн басқа да мiндеттi төлемдердi жинауға жәрдемдеседi;</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6) азаматтардың өтiнiштерiн, арыздарын, шағымдарын қарайды, азаматтардың құқықтары мен бостандықтарын қорғау жөнiнде шаралар қолданады;</w:t>
      </w:r>
      <w:r>
        <w:br/>
      </w:r>
      <w:r>
        <w:rPr>
          <w:rFonts w:ascii="Times New Roman"/>
          <w:b w:val="false"/>
          <w:i w:val="false"/>
          <w:color w:val="000000"/>
          <w:sz w:val="28"/>
        </w:rPr>
        <w:t>
      7) өз құзыретi шегiнде жер қатынастарын реттеудi жүзеге асырады;</w:t>
      </w:r>
      <w:r>
        <w:br/>
      </w:r>
      <w:r>
        <w:rPr>
          <w:rFonts w:ascii="Times New Roman"/>
          <w:b w:val="false"/>
          <w:i w:val="false"/>
          <w:color w:val="000000"/>
          <w:sz w:val="28"/>
        </w:rPr>
        <w:t>
      8) ауылдық округтiң коммуналдық тұрғын үй қорының сақталуын, сондай-ақ ауылдық округте автомобиль жолдарының салынуын, қайта жаңартылуын, жөнделуiн және күтiп ұсталуын қамтамасыз етедi;</w:t>
      </w:r>
      <w:r>
        <w:br/>
      </w:r>
      <w:r>
        <w:rPr>
          <w:rFonts w:ascii="Times New Roman"/>
          <w:b w:val="false"/>
          <w:i w:val="false"/>
          <w:color w:val="000000"/>
          <w:sz w:val="28"/>
        </w:rPr>
        <w:t>
      9) өз құзыретi шегiнде елдi мекендердi сумен жабдықтауды ұйымдастырады және су пайдалану мәселелерiн реттейдi;</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кәсiпкерлiк қызметтi дамытуға жәрдемдеседi;</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бiрдейлендiруді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өнiмi мен шикiзатын дайындайтын мемлекеттік пункттердің, сою алаңдарының (ауыл шаруашылығы жануарларын сою алаңдарының), мал қорымдарының (биотермиялық шұңқырлардың), пестицидтердi, улы химикаттарды және олардың ыдыстарын арнайы сақтау орындарының (көмінділердің) жұмыс iстеуiне жәрдемдеседі;</w:t>
      </w:r>
      <w:r>
        <w:br/>
      </w:r>
      <w:r>
        <w:rPr>
          <w:rFonts w:ascii="Times New Roman"/>
          <w:b w:val="false"/>
          <w:i w:val="false"/>
          <w:color w:val="000000"/>
          <w:sz w:val="28"/>
        </w:rPr>
        <w:t>
      16) агроөнеркәсiптiк кешен мен ауылдық аумақтар саласында жедел ақпарат жинауды жүзеге асырады және оны ауданның жергiлiктi атқарушы органына (әкiмдiкке) береді;</w:t>
      </w:r>
      <w:r>
        <w:br/>
      </w:r>
      <w:r>
        <w:rPr>
          <w:rFonts w:ascii="Times New Roman"/>
          <w:b w:val="false"/>
          <w:i w:val="false"/>
          <w:color w:val="000000"/>
          <w:sz w:val="28"/>
        </w:rPr>
        <w:t>
      17) ауыл шаруашылығы санағын жүргiзуге қатысады;</w:t>
      </w:r>
      <w:r>
        <w:br/>
      </w:r>
      <w:r>
        <w:rPr>
          <w:rFonts w:ascii="Times New Roman"/>
          <w:b w:val="false"/>
          <w:i w:val="false"/>
          <w:color w:val="000000"/>
          <w:sz w:val="28"/>
        </w:rPr>
        <w:t>
      18) микрокредит беру бағдарламаларына қатысуы үшiн табысы төмен адамдарды анықтайды;</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iс-шараларын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 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r>
        <w:br/>
      </w:r>
      <w:r>
        <w:rPr>
          <w:rFonts w:ascii="Times New Roman"/>
          <w:b w:val="false"/>
          <w:i w:val="false"/>
          <w:color w:val="000000"/>
          <w:sz w:val="28"/>
        </w:rPr>
        <w:t>
      29) мүгедектердiң қоғамдық бiрлестiктерiмен бiрлесiп, мәдени-бұқаралық және ағарту iс-шараларын ұйымдастырады;</w:t>
      </w:r>
      <w:r>
        <w:br/>
      </w:r>
      <w:r>
        <w:rPr>
          <w:rFonts w:ascii="Times New Roman"/>
          <w:b w:val="false"/>
          <w:i w:val="false"/>
          <w:color w:val="000000"/>
          <w:sz w:val="28"/>
        </w:rPr>
        <w:t>
      30) мүгедектерге қайырымдылық және әлеуметтiк көмек көрсетуді үйлестiредi;</w:t>
      </w:r>
      <w:r>
        <w:br/>
      </w:r>
      <w:r>
        <w:rPr>
          <w:rFonts w:ascii="Times New Roman"/>
          <w:b w:val="false"/>
          <w:i w:val="false"/>
          <w:color w:val="000000"/>
          <w:sz w:val="28"/>
        </w:rPr>
        <w:t>
      31) халықтың әлеуметтiк жағынан әлсіз топтарына қайырымдылық көмек көрсетуді үйлестіреді;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xml:space="preserve">
      34) жергiлiктi әлеуметтiк инфрақұрылымның дамуына жәрдемдеседi; </w:t>
      </w:r>
      <w:r>
        <w:br/>
      </w:r>
      <w:r>
        <w:rPr>
          <w:rFonts w:ascii="Times New Roman"/>
          <w:b w:val="false"/>
          <w:i w:val="false"/>
          <w:color w:val="000000"/>
          <w:sz w:val="28"/>
        </w:rPr>
        <w:t>
      35) қоғамдық көлiк қозғалысын ұйымдастырады;</w:t>
      </w:r>
      <w:r>
        <w:br/>
      </w:r>
      <w:r>
        <w:rPr>
          <w:rFonts w:ascii="Times New Roman"/>
          <w:b w:val="false"/>
          <w:i w:val="false"/>
          <w:color w:val="000000"/>
          <w:sz w:val="28"/>
        </w:rPr>
        <w:t>
      36) жергiлiктi өзiн-өзi басқару органдарымен өзара iс-қимыл жасайды;</w:t>
      </w:r>
      <w:r>
        <w:br/>
      </w: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аудандық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жоспарларын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53)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аудандардың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мекемелерiне қолдау жасайды және олардың материалдық-техникалық қамтамасыз етiлуіне жәрдем көрсетедi;</w:t>
      </w:r>
      <w:r>
        <w:br/>
      </w:r>
      <w:r>
        <w:rPr>
          <w:rFonts w:ascii="Times New Roman"/>
          <w:b w:val="false"/>
          <w:i w:val="false"/>
          <w:color w:val="000000"/>
          <w:sz w:val="28"/>
        </w:rPr>
        <w:t>
      59) тиiстi әкiмшiлiк-аумақтық бiрлiк аумағында жеке адамдардың тұрғылықты жерiнде және олардың көпшілік демалатын орындарында дене шынықтыру мен спортты дамыту үшiн жағдайлар жасайды;</w:t>
      </w:r>
      <w:r>
        <w:br/>
      </w:r>
      <w:r>
        <w:rPr>
          <w:rFonts w:ascii="Times New Roman"/>
          <w:b w:val="false"/>
          <w:i w:val="false"/>
          <w:color w:val="000000"/>
          <w:sz w:val="28"/>
        </w:rPr>
        <w:t xml:space="preserve">
      60) азаматтық хал актілерін мемлекеттік тіркеу органдары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енгізу үшін ауданның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кодексінің </w:t>
      </w:r>
      <w:r>
        <w:rPr>
          <w:rFonts w:ascii="Times New Roman"/>
          <w:b w:val="false"/>
          <w:i w:val="false"/>
          <w:color w:val="000000"/>
          <w:sz w:val="28"/>
        </w:rPr>
        <w:t>144</w:t>
      </w:r>
      <w:r>
        <w:rPr>
          <w:rFonts w:ascii="Times New Roman"/>
          <w:b w:val="false"/>
          <w:i w:val="false"/>
          <w:color w:val="000000"/>
          <w:sz w:val="28"/>
        </w:rPr>
        <w:t xml:space="preserve"> (екінші бөлігінде), </w:t>
      </w:r>
      <w:r>
        <w:rPr>
          <w:rFonts w:ascii="Times New Roman"/>
          <w:b w:val="false"/>
          <w:i w:val="false"/>
          <w:color w:val="000000"/>
          <w:sz w:val="28"/>
        </w:rPr>
        <w:t>146</w:t>
      </w: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 xml:space="preserve">, </w:t>
      </w:r>
      <w:r>
        <w:rPr>
          <w:rFonts w:ascii="Times New Roman"/>
          <w:b w:val="false"/>
          <w:i w:val="false"/>
          <w:color w:val="000000"/>
          <w:sz w:val="28"/>
        </w:rPr>
        <w:t>204</w:t>
      </w:r>
      <w:r>
        <w:rPr>
          <w:rFonts w:ascii="Times New Roman"/>
          <w:b w:val="false"/>
          <w:i w:val="false"/>
          <w:color w:val="000000"/>
          <w:sz w:val="28"/>
        </w:rPr>
        <w:t xml:space="preserve">, </w:t>
      </w:r>
      <w:r>
        <w:rPr>
          <w:rFonts w:ascii="Times New Roman"/>
          <w:b w:val="false"/>
          <w:i w:val="false"/>
          <w:color w:val="000000"/>
          <w:sz w:val="28"/>
        </w:rPr>
        <w:t>386</w:t>
      </w:r>
      <w:r>
        <w:rPr>
          <w:rFonts w:ascii="Times New Roman"/>
          <w:b w:val="false"/>
          <w:i w:val="false"/>
          <w:color w:val="000000"/>
          <w:sz w:val="28"/>
        </w:rPr>
        <w:t xml:space="preserve">, </w:t>
      </w:r>
      <w:r>
        <w:rPr>
          <w:rFonts w:ascii="Times New Roman"/>
          <w:b w:val="false"/>
          <w:i w:val="false"/>
          <w:color w:val="000000"/>
          <w:sz w:val="28"/>
        </w:rPr>
        <w:t>408</w:t>
      </w:r>
      <w:r>
        <w:rPr>
          <w:rFonts w:ascii="Times New Roman"/>
          <w:b w:val="false"/>
          <w:i w:val="false"/>
          <w:color w:val="000000"/>
          <w:sz w:val="28"/>
        </w:rPr>
        <w:t xml:space="preserve"> және </w:t>
      </w:r>
      <w:r>
        <w:rPr>
          <w:rFonts w:ascii="Times New Roman"/>
          <w:b w:val="false"/>
          <w:i w:val="false"/>
          <w:color w:val="000000"/>
          <w:sz w:val="28"/>
        </w:rPr>
        <w:t>505-баптарында</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әкімшілік-аумақтық құрылыс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нотариаттық әрекеттер жасауды ұйымдастырады;</w:t>
      </w:r>
      <w:r>
        <w:br/>
      </w:r>
      <w:r>
        <w:rPr>
          <w:rFonts w:ascii="Times New Roman"/>
          <w:b w:val="false"/>
          <w:i w:val="false"/>
          <w:color w:val="000000"/>
          <w:sz w:val="28"/>
        </w:rPr>
        <w:t>
      68) ауылдық округі әкімінің құзырына Қазақстан Республикасының заңдарымен мәселелерді шешу жатқызылуы мүмкін.</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өкілеттілікті іске асыру үшін "Бәйдібек ауданы әкімдігінің "Боралдай ауылдық округі әкімі аппараты" мемлекеттік мекемесі:</w:t>
      </w:r>
      <w:r>
        <w:br/>
      </w:r>
      <w:r>
        <w:rPr>
          <w:rFonts w:ascii="Times New Roman"/>
          <w:b w:val="false"/>
          <w:i w:val="false"/>
          <w:color w:val="000000"/>
          <w:sz w:val="28"/>
        </w:rPr>
        <w:t>
      1) тиісті аумақта басқарудың тиімділігін көтеру жөніндегі мәселелер бойынша соттарда, мемлекеттік органдармен қарым-қатынастарда әкімнің, "Бәйдібек ауданы әкімдігінің "Боралдай ауылдық округі әкімі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Республикасының Президентi, Yкіметі және орталық органдардың, облыс, аудан әкімдіктерінің, әкімдерінің актілерi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w:t>
      </w:r>
      <w:r>
        <w:br/>
      </w:r>
      <w:r>
        <w:rPr>
          <w:rFonts w:ascii="Times New Roman"/>
          <w:b w:val="false"/>
          <w:i w:val="false"/>
          <w:color w:val="000000"/>
          <w:sz w:val="28"/>
        </w:rPr>
        <w:t>
      "Бәйдібек ауданы әкімдігінің "Боралдай ауылдық округі әкімі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 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159" w:id="24"/>
    <w:p>
      <w:pPr>
        <w:spacing w:after="0"/>
        <w:ind w:left="0"/>
        <w:jc w:val="left"/>
      </w:pPr>
      <w:r>
        <w:rPr>
          <w:rFonts w:ascii="Times New Roman"/>
          <w:b/>
          <w:i w:val="false"/>
          <w:color w:val="000000"/>
        </w:rPr>
        <w:t xml:space="preserve"> 3. Мемлекеттік органның қызметін ұйымдастыру</w:t>
      </w:r>
    </w:p>
    <w:bookmarkEnd w:id="24"/>
    <w:p>
      <w:pPr>
        <w:spacing w:after="0"/>
        <w:ind w:left="0"/>
        <w:jc w:val="left"/>
      </w:pPr>
      <w:r>
        <w:rPr>
          <w:rFonts w:ascii="Times New Roman"/>
          <w:b w:val="false"/>
          <w:i w:val="false"/>
          <w:color w:val="000000"/>
          <w:sz w:val="28"/>
        </w:rPr>
        <w:t>      </w:t>
      </w:r>
      <w:r>
        <w:rPr>
          <w:rFonts w:ascii="Times New Roman"/>
          <w:b w:val="false"/>
          <w:i w:val="false"/>
          <w:color w:val="000000"/>
          <w:sz w:val="28"/>
        </w:rPr>
        <w:t>18. "Бәйдібек ауданы әкімдігінің "Боралдай ауылдық округі әкімі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"Бәйдібек ауданы әкімдігінің "Боралдай ауылдық округі әкімі аппараты" мемлекеттік мекемесінің бірінші басшысы қолданыстағы заңнамаға сәйкес Бәйдібек ауданының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"Бәйдібек ауданы әкімдігінің "Боралдай ауылдық округі әкімі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"Бәйдібек ауданы әкімдігінің "Боралдай ауылдық округі әкімі аппараты" мемлекеттік мекемесінің бірінші басшысының өкілеттігі:</w:t>
      </w:r>
      <w:r>
        <w:br/>
      </w:r>
      <w:r>
        <w:rPr>
          <w:rFonts w:ascii="Times New Roman"/>
          <w:b w:val="false"/>
          <w:i w:val="false"/>
          <w:color w:val="000000"/>
          <w:sz w:val="28"/>
        </w:rPr>
        <w:t xml:space="preserve">
      1) "Бәйдібек ауданы әкімдігінің "Боралдай ауылдық округі әкімі аппараты" мемлекеттік мекемесінің </w:t>
      </w:r>
      <w:r>
        <w:rPr>
          <w:rFonts w:ascii="Times New Roman"/>
          <w:b w:val="false"/>
          <w:i w:val="false"/>
          <w:color w:val="000000"/>
          <w:sz w:val="28"/>
        </w:rPr>
        <w:t>Ережесін</w:t>
      </w:r>
      <w:r>
        <w:rPr>
          <w:rFonts w:ascii="Times New Roman"/>
          <w:b w:val="false"/>
          <w:i w:val="false"/>
          <w:color w:val="000000"/>
          <w:sz w:val="28"/>
        </w:rPr>
        <w:t xml:space="preserve"> аудан әкімдігіне бекітуге ұсынады;</w:t>
      </w:r>
      <w:r>
        <w:br/>
      </w:r>
      <w:r>
        <w:rPr>
          <w:rFonts w:ascii="Times New Roman"/>
          <w:b w:val="false"/>
          <w:i w:val="false"/>
          <w:color w:val="000000"/>
          <w:sz w:val="28"/>
        </w:rPr>
        <w:t>
      2) "Бәйдібек ауданы әкімдігінің "Боралдай ауылдық округі әкімі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"Бәйдібек ауданы әкімдігінің "Боралдай ауылдық округі әкімі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"Бәйдібек ауданы әкімдігінің "Боралдай ауылдық округі әкімі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"Бәйдібек ауданы әкімдігінің "Боралдай ауылдық округі әкімі аппараты" мемлекеттік мекемесінің барлық қызметкерлерге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ауылдық округ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"Бәйдібек ауданы әкімдігінің "Боралдай ауылдық округі әкімі аппараты" мемлекеттік мекемені білдіреді.</w:t>
      </w:r>
      <w:r>
        <w:br/>
      </w:r>
      <w:r>
        <w:rPr>
          <w:rFonts w:ascii="Times New Roman"/>
          <w:b w:val="false"/>
          <w:i w:val="false"/>
          <w:color w:val="000000"/>
          <w:sz w:val="28"/>
        </w:rPr>
        <w:t>
      "Бәйдібек ауданы әкімдігінің "Боралдай ауылдық округі әкімі аппараты"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165" w:id="25"/>
    <w:p>
      <w:pPr>
        <w:spacing w:after="0"/>
        <w:ind w:left="0"/>
        <w:jc w:val="left"/>
      </w:pPr>
      <w:r>
        <w:rPr>
          <w:rFonts w:ascii="Times New Roman"/>
          <w:b/>
          <w:i w:val="false"/>
          <w:color w:val="000000"/>
        </w:rPr>
        <w:t xml:space="preserve"> 4. Мемлекеттік органның мүлкі</w:t>
      </w:r>
    </w:p>
    <w:bookmarkEnd w:id="25"/>
    <w:p>
      <w:pPr>
        <w:spacing w:after="0"/>
        <w:ind w:left="0"/>
        <w:jc w:val="left"/>
      </w:pPr>
      <w:r>
        <w:rPr>
          <w:rFonts w:ascii="Times New Roman"/>
          <w:b w:val="false"/>
          <w:i w:val="false"/>
          <w:color w:val="000000"/>
          <w:sz w:val="28"/>
        </w:rPr>
        <w:t>      </w:t>
      </w:r>
      <w:r>
        <w:rPr>
          <w:rFonts w:ascii="Times New Roman"/>
          <w:b w:val="false"/>
          <w:i w:val="false"/>
          <w:color w:val="000000"/>
          <w:sz w:val="28"/>
        </w:rPr>
        <w:t>23. "Бәйдібек ауданы әкімдігінің "Боралдай ауылдық округі әкімі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"Бәйдібек ауданы әкімдігінің "Боралдай ауылдық округі әкімі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"Бәйдібек ауданы әкімдігінің "Боралдай ауылдық округі әкімі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"Бәйдібек ауданы әкімдігінің "Боралдай ауылдық округі әкімі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69" w:id="26"/>
    <w:p>
      <w:pPr>
        <w:spacing w:after="0"/>
        <w:ind w:left="0"/>
        <w:jc w:val="left"/>
      </w:pPr>
      <w:r>
        <w:rPr>
          <w:rFonts w:ascii="Times New Roman"/>
          <w:b/>
          <w:i w:val="false"/>
          <w:color w:val="000000"/>
        </w:rPr>
        <w:t xml:space="preserve"> 5. Мемлекеттік органды қайта ұйымдастыру және тарату</w:t>
      </w:r>
    </w:p>
    <w:bookmarkEnd w:id="26"/>
    <w:p>
      <w:pPr>
        <w:spacing w:after="0"/>
        <w:ind w:left="0"/>
        <w:jc w:val="left"/>
      </w:pPr>
      <w:r>
        <w:rPr>
          <w:rFonts w:ascii="Times New Roman"/>
          <w:b w:val="false"/>
          <w:i w:val="false"/>
          <w:color w:val="000000"/>
          <w:sz w:val="28"/>
        </w:rPr>
        <w:t>      </w:t>
      </w:r>
      <w:r>
        <w:rPr>
          <w:rFonts w:ascii="Times New Roman"/>
          <w:b w:val="false"/>
          <w:i w:val="false"/>
          <w:color w:val="000000"/>
          <w:sz w:val="28"/>
        </w:rPr>
        <w:t>26. "Бәйдібек ауданы әкімдігінің "Боралдай ауылдық округі әкімі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ауданы әкімдігінің</w:t>
            </w:r>
            <w:r>
              <w:br/>
            </w:r>
            <w:r>
              <w:rPr>
                <w:rFonts w:ascii="Times New Roman"/>
                <w:b w:val="false"/>
                <w:i w:val="false"/>
                <w:color w:val="000000"/>
                <w:sz w:val="20"/>
              </w:rPr>
              <w:t>2015 жылғы 19 ақпандағы</w:t>
            </w:r>
            <w:r>
              <w:br/>
            </w:r>
            <w:r>
              <w:rPr>
                <w:rFonts w:ascii="Times New Roman"/>
                <w:b w:val="false"/>
                <w:i w:val="false"/>
                <w:color w:val="000000"/>
                <w:sz w:val="20"/>
              </w:rPr>
              <w:t>№ 189 қаулысына 6-қосымша</w:t>
            </w:r>
          </w:p>
        </w:tc>
      </w:tr>
    </w:tbl>
    <w:bookmarkStart w:name="z172" w:id="27"/>
    <w:p>
      <w:pPr>
        <w:spacing w:after="0"/>
        <w:ind w:left="0"/>
        <w:jc w:val="left"/>
      </w:pPr>
      <w:r>
        <w:rPr>
          <w:rFonts w:ascii="Times New Roman"/>
          <w:b/>
          <w:i w:val="false"/>
          <w:color w:val="000000"/>
        </w:rPr>
        <w:t xml:space="preserve"> "Бәйдібек ауданы әкімдігінің "Борлысай ауылдық округі әкімі аппараты" мемлекеттік мекемесі туралы ереже</w:t>
      </w:r>
      <w:r>
        <w:br/>
      </w:r>
      <w:r>
        <w:rPr>
          <w:rFonts w:ascii="Times New Roman"/>
          <w:b/>
          <w:i w:val="false"/>
          <w:color w:val="000000"/>
        </w:rPr>
        <w:t>1. Жалпы ережелер</w:t>
      </w:r>
    </w:p>
    <w:bookmarkEnd w:id="27"/>
    <w:p>
      <w:pPr>
        <w:spacing w:after="0"/>
        <w:ind w:left="0"/>
        <w:jc w:val="left"/>
      </w:pPr>
      <w:r>
        <w:rPr>
          <w:rFonts w:ascii="Times New Roman"/>
          <w:b w:val="false"/>
          <w:i w:val="false"/>
          <w:color w:val="000000"/>
          <w:sz w:val="28"/>
        </w:rPr>
        <w:t>      </w:t>
      </w:r>
      <w:r>
        <w:rPr>
          <w:rFonts w:ascii="Times New Roman"/>
          <w:b w:val="false"/>
          <w:i w:val="false"/>
          <w:color w:val="000000"/>
          <w:sz w:val="28"/>
        </w:rPr>
        <w:t>1. "Бәйдібек ауданы әкімдігінің "Борлысай ауылдық округі әкімі аппараты" мемлекеттік мекемесі жергілікті мемлекеттік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"Бәйдібек ауданы әкімдігінің "Борлысай ауылдық округі әкімі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"Бәйдібек ауданы әкімдігінің "Борлысай ауылдық округі әкімі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"Бәйдібек ауданы әкімдігінің "Борлысай ауылдық округі әкімі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"Бәйдібек ауданы әкімдігінің "Борлысай ауылдық округі әкімі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"Бәйдібек ауданы әкімдігінің "Борлысай ауылдық округі әкімі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"Бәйдібек ауданы әкімдігінің "Борлысай ауылдық округі әкімі аппараты" мемлекеттік мекемесі өз құзыретінің мәселелері бойынша заңнамада белгіленген тәртіппен "Бәйдібек ауданы әкімдігінің "Борлысай ауылдық округі әкімі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"Бәйдібек ауданы әкімдігінің "Борлысай ауылдық округі әкімі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Бәйдібек ауданы, Қошқарата ауылы, Тойжанов көшесі № 1 үй, индекс 160208.</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"Бәйдібек ауданы әкімдігінің "Борлысай ауылдық округі әкімі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"Бәйдібек ауданы әкімдігінің "Борлысай ауылдық округі әкімі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"Бәйдібек ауданы әкімдігінің "Борлысай ауылдық округі әкімі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"Бәйдібек ауданы әкімдігінің "Борлысай ауылдық округі әкімі аппараты" мемлекеттік мекемесі кәсіпкерлік субъектілерімен "Бәйдібек ауданы әкімдігінің "Борлысай ауылдық округі әкімі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"Бәйдібек ауданы әкімдігінің "Борлысай ауылдық округі әкімі аппараты" мемлекеттік мекемесі занамалық актілермен кірістер әкелетін қызметті жүзеге асыру құқықығы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186" w:id="28"/>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8"/>
    <w:p>
      <w:pPr>
        <w:spacing w:after="0"/>
        <w:ind w:left="0"/>
        <w:jc w:val="left"/>
      </w:pPr>
      <w:r>
        <w:rPr>
          <w:rFonts w:ascii="Times New Roman"/>
          <w:b w:val="false"/>
          <w:i w:val="false"/>
          <w:color w:val="000000"/>
          <w:sz w:val="28"/>
        </w:rPr>
        <w:t>      </w:t>
      </w:r>
      <w:r>
        <w:rPr>
          <w:rFonts w:ascii="Times New Roman"/>
          <w:b w:val="false"/>
          <w:i w:val="false"/>
          <w:color w:val="000000"/>
          <w:sz w:val="28"/>
        </w:rPr>
        <w:t>14. "Бәйдібек ауданы әкімдігінің "Борлысай ауылдық округі әкімі аппараты"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"Бәйдібек ауданы әкімдігінің "Борлысай ауылдық округі әкімі аппараты" мемлекеттік мекемесінің міндеттері: әкiмнiң қызметiн ақпараттық-талдау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"Бәйдібек ауданы әкімдігінің "Борлысай ауылдық округі әкімі аппараты" мемлекеттік мекемесінің функциялары:</w:t>
      </w:r>
      <w:r>
        <w:br/>
      </w:r>
      <w:r>
        <w:rPr>
          <w:rFonts w:ascii="Times New Roman"/>
          <w:b w:val="false"/>
          <w:i w:val="false"/>
          <w:color w:val="000000"/>
          <w:sz w:val="28"/>
        </w:rPr>
        <w:t xml:space="preserve">
      1)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орындалуына жәрдемдеседi;</w:t>
      </w:r>
      <w:r>
        <w:br/>
      </w:r>
      <w:r>
        <w:rPr>
          <w:rFonts w:ascii="Times New Roman"/>
          <w:b w:val="false"/>
          <w:i w:val="false"/>
          <w:color w:val="000000"/>
          <w:sz w:val="28"/>
        </w:rPr>
        <w:t>
      2) салық және бюджетке төленетiн басқа да мiндеттi төлемдердi жинауға жәрдемдеседi;</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6) азаматтардың өтiнiштерiн, арыздарын, шағымдарын қарайды, азаматтардың құқықтары мен бостандықтарын қорғау жөнiнде шаралар қолданады;</w:t>
      </w:r>
      <w:r>
        <w:br/>
      </w:r>
      <w:r>
        <w:rPr>
          <w:rFonts w:ascii="Times New Roman"/>
          <w:b w:val="false"/>
          <w:i w:val="false"/>
          <w:color w:val="000000"/>
          <w:sz w:val="28"/>
        </w:rPr>
        <w:t>
      7) өз құзыретi шегiнде жер қатынастарын реттеудi жүзеге асырады;</w:t>
      </w:r>
      <w:r>
        <w:br/>
      </w:r>
      <w:r>
        <w:rPr>
          <w:rFonts w:ascii="Times New Roman"/>
          <w:b w:val="false"/>
          <w:i w:val="false"/>
          <w:color w:val="000000"/>
          <w:sz w:val="28"/>
        </w:rPr>
        <w:t>
      8) ауылдық округтiң коммуналдық тұрғын үй қорының сақталуын, сондай-ақ ауылдық округте автомобиль жолдарының салынуын, қайта жаңартылуын, жөнделуiн және күтiп ұсталуын қамтамасыз етедi;</w:t>
      </w:r>
      <w:r>
        <w:br/>
      </w:r>
      <w:r>
        <w:rPr>
          <w:rFonts w:ascii="Times New Roman"/>
          <w:b w:val="false"/>
          <w:i w:val="false"/>
          <w:color w:val="000000"/>
          <w:sz w:val="28"/>
        </w:rPr>
        <w:t>
      9) өз құзыретi шегiнде елдi мекендердi сумен жабдықтауды ұйымдастырады және су пайдалану мәселелерiн реттейдi;</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кәсiпкерлiк қызметтi дамытуға жәрдемдеседi;</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бiрдейлендiруді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өнiмi мен шикiзатын дайындайтын мемлекеттік пункттердің, сою алаңдарының (ауыл шаруашылығы жануарларын сою алаңдарының), мал қорымдарының (биотермиялық шұңқырлардың), пестицидтердi, улы химикаттарды және олардың ыдыстарын арнайы сақтау орындарының (көмінділердің) жұмыс iстеуiне жәрдемдеседі;</w:t>
      </w:r>
      <w:r>
        <w:br/>
      </w:r>
      <w:r>
        <w:rPr>
          <w:rFonts w:ascii="Times New Roman"/>
          <w:b w:val="false"/>
          <w:i w:val="false"/>
          <w:color w:val="000000"/>
          <w:sz w:val="28"/>
        </w:rPr>
        <w:t>
      16) агроөнеркәсiптiк кешен мен ауылдық аумақтар саласында жедел ақпарат жинауды жүзеге асырады және оны ауданның жергiлiктi атқарушы органына (әкiмдiкке) береді;</w:t>
      </w:r>
      <w:r>
        <w:br/>
      </w:r>
      <w:r>
        <w:rPr>
          <w:rFonts w:ascii="Times New Roman"/>
          <w:b w:val="false"/>
          <w:i w:val="false"/>
          <w:color w:val="000000"/>
          <w:sz w:val="28"/>
        </w:rPr>
        <w:t>
      17) ауыл шаруашылығы санағын жүргiзуге қатысады;</w:t>
      </w:r>
      <w:r>
        <w:br/>
      </w:r>
      <w:r>
        <w:rPr>
          <w:rFonts w:ascii="Times New Roman"/>
          <w:b w:val="false"/>
          <w:i w:val="false"/>
          <w:color w:val="000000"/>
          <w:sz w:val="28"/>
        </w:rPr>
        <w:t>
      18) микрокредит беру бағдарламаларына қатысуы үшiн табысы төмен адамдарды анықтайды;</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iс-шараларын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 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r>
        <w:br/>
      </w:r>
      <w:r>
        <w:rPr>
          <w:rFonts w:ascii="Times New Roman"/>
          <w:b w:val="false"/>
          <w:i w:val="false"/>
          <w:color w:val="000000"/>
          <w:sz w:val="28"/>
        </w:rPr>
        <w:t>
      29) мүгедектердiң қоғамдық бiрлестiктерiмен бiрлесiп, мәдени-бұқаралық және ағарту iс-шараларын ұйымдастырады;</w:t>
      </w:r>
      <w:r>
        <w:br/>
      </w:r>
      <w:r>
        <w:rPr>
          <w:rFonts w:ascii="Times New Roman"/>
          <w:b w:val="false"/>
          <w:i w:val="false"/>
          <w:color w:val="000000"/>
          <w:sz w:val="28"/>
        </w:rPr>
        <w:t>
      30) мүгедектерге қайырымдылық және әлеуметтiк көмек көрсетуді үйлестiредi;</w:t>
      </w:r>
      <w:r>
        <w:br/>
      </w:r>
      <w:r>
        <w:rPr>
          <w:rFonts w:ascii="Times New Roman"/>
          <w:b w:val="false"/>
          <w:i w:val="false"/>
          <w:color w:val="000000"/>
          <w:sz w:val="28"/>
        </w:rPr>
        <w:t>
      31) халықтың әлеуметтiк жағынан әлсіз топтарына қайырымдылық көмек көрсетуді үйлестіреді;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xml:space="preserve">
      34) жергiлiктi әлеуметтiк инфрақұрылымның дамуына жәрдемдеседi; </w:t>
      </w:r>
      <w:r>
        <w:br/>
      </w:r>
      <w:r>
        <w:rPr>
          <w:rFonts w:ascii="Times New Roman"/>
          <w:b w:val="false"/>
          <w:i w:val="false"/>
          <w:color w:val="000000"/>
          <w:sz w:val="28"/>
        </w:rPr>
        <w:t>
      35) қоғамдық көлiк қозғалысын ұйымдастырады;</w:t>
      </w:r>
      <w:r>
        <w:br/>
      </w:r>
      <w:r>
        <w:rPr>
          <w:rFonts w:ascii="Times New Roman"/>
          <w:b w:val="false"/>
          <w:i w:val="false"/>
          <w:color w:val="000000"/>
          <w:sz w:val="28"/>
        </w:rPr>
        <w:t>
      36) жергiлiктi өзiн-өзi басқару органдарымен өзара iс-қимыл жасайды;</w:t>
      </w:r>
      <w:r>
        <w:br/>
      </w: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аудандық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жоспарларын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53)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аудандардың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мекемелерiне қолдау жасайды және олардың материалдық-техникалық қамтамасыз етiлуіне жәрдем көрсетедi;</w:t>
      </w:r>
      <w:r>
        <w:br/>
      </w:r>
      <w:r>
        <w:rPr>
          <w:rFonts w:ascii="Times New Roman"/>
          <w:b w:val="false"/>
          <w:i w:val="false"/>
          <w:color w:val="000000"/>
          <w:sz w:val="28"/>
        </w:rPr>
        <w:t>
      59) тиiстi әкiмшiлiк-аумақтық бiрлiк аумағында жеке адамдардың тұрғылықты жерiнде және олардың көпшілік демалатын орындарында дене шынықтыру мен спортты дамыту үшiн жағдайлар жасайды;</w:t>
      </w:r>
      <w:r>
        <w:br/>
      </w:r>
      <w:r>
        <w:rPr>
          <w:rFonts w:ascii="Times New Roman"/>
          <w:b w:val="false"/>
          <w:i w:val="false"/>
          <w:color w:val="000000"/>
          <w:sz w:val="28"/>
        </w:rPr>
        <w:t xml:space="preserve">
      60) азаматтық хал актілерін мемлекеттік тіркеу органдары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енгізу үшін ауданның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кодексінің </w:t>
      </w:r>
      <w:r>
        <w:rPr>
          <w:rFonts w:ascii="Times New Roman"/>
          <w:b w:val="false"/>
          <w:i w:val="false"/>
          <w:color w:val="000000"/>
          <w:sz w:val="28"/>
        </w:rPr>
        <w:t>144</w:t>
      </w:r>
      <w:r>
        <w:rPr>
          <w:rFonts w:ascii="Times New Roman"/>
          <w:b w:val="false"/>
          <w:i w:val="false"/>
          <w:color w:val="000000"/>
          <w:sz w:val="28"/>
        </w:rPr>
        <w:t xml:space="preserve"> (екінші бөлігінде), </w:t>
      </w:r>
      <w:r>
        <w:rPr>
          <w:rFonts w:ascii="Times New Roman"/>
          <w:b w:val="false"/>
          <w:i w:val="false"/>
          <w:color w:val="000000"/>
          <w:sz w:val="28"/>
        </w:rPr>
        <w:t>146</w:t>
      </w: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 xml:space="preserve">, </w:t>
      </w:r>
      <w:r>
        <w:rPr>
          <w:rFonts w:ascii="Times New Roman"/>
          <w:b w:val="false"/>
          <w:i w:val="false"/>
          <w:color w:val="000000"/>
          <w:sz w:val="28"/>
        </w:rPr>
        <w:t>204</w:t>
      </w:r>
      <w:r>
        <w:rPr>
          <w:rFonts w:ascii="Times New Roman"/>
          <w:b w:val="false"/>
          <w:i w:val="false"/>
          <w:color w:val="000000"/>
          <w:sz w:val="28"/>
        </w:rPr>
        <w:t xml:space="preserve">, </w:t>
      </w:r>
      <w:r>
        <w:rPr>
          <w:rFonts w:ascii="Times New Roman"/>
          <w:b w:val="false"/>
          <w:i w:val="false"/>
          <w:color w:val="000000"/>
          <w:sz w:val="28"/>
        </w:rPr>
        <w:t>386</w:t>
      </w:r>
      <w:r>
        <w:rPr>
          <w:rFonts w:ascii="Times New Roman"/>
          <w:b w:val="false"/>
          <w:i w:val="false"/>
          <w:color w:val="000000"/>
          <w:sz w:val="28"/>
        </w:rPr>
        <w:t xml:space="preserve">, </w:t>
      </w:r>
      <w:r>
        <w:rPr>
          <w:rFonts w:ascii="Times New Roman"/>
          <w:b w:val="false"/>
          <w:i w:val="false"/>
          <w:color w:val="000000"/>
          <w:sz w:val="28"/>
        </w:rPr>
        <w:t>408</w:t>
      </w:r>
      <w:r>
        <w:rPr>
          <w:rFonts w:ascii="Times New Roman"/>
          <w:b w:val="false"/>
          <w:i w:val="false"/>
          <w:color w:val="000000"/>
          <w:sz w:val="28"/>
        </w:rPr>
        <w:t xml:space="preserve"> және </w:t>
      </w:r>
      <w:r>
        <w:rPr>
          <w:rFonts w:ascii="Times New Roman"/>
          <w:b w:val="false"/>
          <w:i w:val="false"/>
          <w:color w:val="000000"/>
          <w:sz w:val="28"/>
        </w:rPr>
        <w:t>505-баптарында</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әкімшілік-аумақтық құрылыс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нотариаттық әрекеттер жасауды ұйымдастырады;</w:t>
      </w:r>
      <w:r>
        <w:br/>
      </w:r>
      <w:r>
        <w:rPr>
          <w:rFonts w:ascii="Times New Roman"/>
          <w:b w:val="false"/>
          <w:i w:val="false"/>
          <w:color w:val="000000"/>
          <w:sz w:val="28"/>
        </w:rPr>
        <w:t>
      68) ауылдық округі әкімінің құзырына Қазақстан Республикасының заңдарымен мәселелерді шешу жатқызылуы мүмкін.</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өкілеттілікті іске асыру үшін "Бәйдібек ауданы әкімдігінің "Борлысай ауылдық округі әкімі аппараты" мемлекеттік мекемесі:</w:t>
      </w:r>
      <w:r>
        <w:br/>
      </w:r>
      <w:r>
        <w:rPr>
          <w:rFonts w:ascii="Times New Roman"/>
          <w:b w:val="false"/>
          <w:i w:val="false"/>
          <w:color w:val="000000"/>
          <w:sz w:val="28"/>
        </w:rPr>
        <w:t>
      1 ) тиісті аумақта басқарудың тиімділігін көтеру жөніндегі мәселелер бойынша соттарда, мемлекеттік органдармен қарым-қатынастарда әкімнің, "Бәйдібек ауданы әкімдігінің "Борлысай ауылдық округі әкімі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Республикасының Президентi, Yкіметі және орталық органдардың, облыс, аудан әкімдіктерінің, әкімдерінің актілерi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w:t>
      </w:r>
      <w:r>
        <w:br/>
      </w:r>
      <w:r>
        <w:rPr>
          <w:rFonts w:ascii="Times New Roman"/>
          <w:b w:val="false"/>
          <w:i w:val="false"/>
          <w:color w:val="000000"/>
          <w:sz w:val="28"/>
        </w:rPr>
        <w:t>
      "Бәйдібек ауданы әкімдігінің "Борлысай ауылдық округі әкімі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 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191" w:id="29"/>
    <w:p>
      <w:pPr>
        <w:spacing w:after="0"/>
        <w:ind w:left="0"/>
        <w:jc w:val="left"/>
      </w:pPr>
      <w:r>
        <w:rPr>
          <w:rFonts w:ascii="Times New Roman"/>
          <w:b/>
          <w:i w:val="false"/>
          <w:color w:val="000000"/>
        </w:rPr>
        <w:t xml:space="preserve"> 3. Мемлекеттік органның қызметін ұйымдастыру</w:t>
      </w:r>
    </w:p>
    <w:bookmarkEnd w:id="29"/>
    <w:p>
      <w:pPr>
        <w:spacing w:after="0"/>
        <w:ind w:left="0"/>
        <w:jc w:val="left"/>
      </w:pPr>
      <w:r>
        <w:rPr>
          <w:rFonts w:ascii="Times New Roman"/>
          <w:b w:val="false"/>
          <w:i w:val="false"/>
          <w:color w:val="000000"/>
          <w:sz w:val="28"/>
        </w:rPr>
        <w:t>      </w:t>
      </w:r>
      <w:r>
        <w:rPr>
          <w:rFonts w:ascii="Times New Roman"/>
          <w:b w:val="false"/>
          <w:i w:val="false"/>
          <w:color w:val="000000"/>
          <w:sz w:val="28"/>
        </w:rPr>
        <w:t>18. "Бәйдібек ауданы әкімдігінің "Борлысай ауылдық округі әкімі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"Бәйдібек ауданы әкімдігінің "Борлысай ауылдық округі әкімі аппараты" мемлекеттік мекемесінің бірінші басшысы қолданыстағы заңнамаға сәйкес Бәйдібек ауданының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"Бәйдібек ауданы әкімдігінің "Борлысай ауылдық округі әкімі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"Бәйдібек ауданы әкімдігінің "Борлысай ауылдық округі әкімі аппараты" мемлекеттік мекемесінің бірінші басшысының өкілеттігі:</w:t>
      </w:r>
      <w:r>
        <w:br/>
      </w:r>
      <w:r>
        <w:rPr>
          <w:rFonts w:ascii="Times New Roman"/>
          <w:b w:val="false"/>
          <w:i w:val="false"/>
          <w:color w:val="000000"/>
          <w:sz w:val="28"/>
        </w:rPr>
        <w:t xml:space="preserve">
      1) "Бәйдібек ауданы әкімдігінің "Борлысай ауылдық округі әкімі аппараты" мемлекеттік мекемесінің </w:t>
      </w:r>
      <w:r>
        <w:rPr>
          <w:rFonts w:ascii="Times New Roman"/>
          <w:b w:val="false"/>
          <w:i w:val="false"/>
          <w:color w:val="000000"/>
          <w:sz w:val="28"/>
        </w:rPr>
        <w:t>Ережесін</w:t>
      </w:r>
      <w:r>
        <w:rPr>
          <w:rFonts w:ascii="Times New Roman"/>
          <w:b w:val="false"/>
          <w:i w:val="false"/>
          <w:color w:val="000000"/>
          <w:sz w:val="28"/>
        </w:rPr>
        <w:t xml:space="preserve"> аудан әкімдігіне бекітуге ұсынады;</w:t>
      </w:r>
      <w:r>
        <w:br/>
      </w:r>
      <w:r>
        <w:rPr>
          <w:rFonts w:ascii="Times New Roman"/>
          <w:b w:val="false"/>
          <w:i w:val="false"/>
          <w:color w:val="000000"/>
          <w:sz w:val="28"/>
        </w:rPr>
        <w:t>
      2) "Бәйдібек ауданы әкімдігінің "Борлысай ауылдық округі әкімі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"Бәйдібек ауданы әкімдігінің "Борлысай ауылдық округі әкімі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"Бәйдібек ауданы әкімдігінің "Борлысай ауылдық округі әкімі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"Бәйдібек ауданы әкімдігінің "Борлысай ауылдық округі әкімі аппараты" мемлекеттік мекемесінің барлық қызметкерлерге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ауылдық округ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"Бәйдібек ауданы әкімдігінің "Борлысай ауылдық округі әкімі аппараты" мемлекеттік мекемені білдіреді.</w:t>
      </w:r>
      <w:r>
        <w:br/>
      </w:r>
      <w:r>
        <w:rPr>
          <w:rFonts w:ascii="Times New Roman"/>
          <w:b w:val="false"/>
          <w:i w:val="false"/>
          <w:color w:val="000000"/>
          <w:sz w:val="28"/>
        </w:rPr>
        <w:t>
      "Бәйдібек ауданы әкімдігінің "Борлысай ауылдық округі әкімі аппараты"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197" w:id="30"/>
    <w:p>
      <w:pPr>
        <w:spacing w:after="0"/>
        <w:ind w:left="0"/>
        <w:jc w:val="left"/>
      </w:pPr>
      <w:r>
        <w:rPr>
          <w:rFonts w:ascii="Times New Roman"/>
          <w:b/>
          <w:i w:val="false"/>
          <w:color w:val="000000"/>
        </w:rPr>
        <w:t xml:space="preserve"> 4. Мемлекеттік органның мүлкі</w:t>
      </w:r>
    </w:p>
    <w:bookmarkEnd w:id="30"/>
    <w:p>
      <w:pPr>
        <w:spacing w:after="0"/>
        <w:ind w:left="0"/>
        <w:jc w:val="left"/>
      </w:pPr>
      <w:r>
        <w:rPr>
          <w:rFonts w:ascii="Times New Roman"/>
          <w:b w:val="false"/>
          <w:i w:val="false"/>
          <w:color w:val="000000"/>
          <w:sz w:val="28"/>
        </w:rPr>
        <w:t>      </w:t>
      </w:r>
      <w:r>
        <w:rPr>
          <w:rFonts w:ascii="Times New Roman"/>
          <w:b w:val="false"/>
          <w:i w:val="false"/>
          <w:color w:val="000000"/>
          <w:sz w:val="28"/>
        </w:rPr>
        <w:t>23. "Бәйдібек ауданы әкімдігінің "Борлысай ауылдық округі әкімі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"Бәйдібек ауданы әкімдігінің "Борлысай ауылдық округі әкімі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"Бәйдібек ауданы әкімдігінің "Борлысай ауылдық округі әкімі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"Бәйдібек ауданы әкімдігінің "Борлысай ауылдық округі әкімі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201" w:id="31"/>
    <w:p>
      <w:pPr>
        <w:spacing w:after="0"/>
        <w:ind w:left="0"/>
        <w:jc w:val="left"/>
      </w:pPr>
      <w:r>
        <w:rPr>
          <w:rFonts w:ascii="Times New Roman"/>
          <w:b/>
          <w:i w:val="false"/>
          <w:color w:val="000000"/>
        </w:rPr>
        <w:t xml:space="preserve"> 5. Мемлекеттік органды қайта ұйымдастыру және тарату</w:t>
      </w:r>
    </w:p>
    <w:bookmarkEnd w:id="31"/>
    <w:p>
      <w:pPr>
        <w:spacing w:after="0"/>
        <w:ind w:left="0"/>
        <w:jc w:val="left"/>
      </w:pPr>
      <w:r>
        <w:rPr>
          <w:rFonts w:ascii="Times New Roman"/>
          <w:b w:val="false"/>
          <w:i w:val="false"/>
          <w:color w:val="000000"/>
          <w:sz w:val="28"/>
        </w:rPr>
        <w:t>      </w:t>
      </w:r>
      <w:r>
        <w:rPr>
          <w:rFonts w:ascii="Times New Roman"/>
          <w:b w:val="false"/>
          <w:i w:val="false"/>
          <w:color w:val="000000"/>
          <w:sz w:val="28"/>
        </w:rPr>
        <w:t>26. "Бәйдібек ауданы әкімдігінің "Борлысай ауылдық округі әкімі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ауданы әкімдігінің</w:t>
            </w:r>
            <w:r>
              <w:br/>
            </w:r>
            <w:r>
              <w:rPr>
                <w:rFonts w:ascii="Times New Roman"/>
                <w:b w:val="false"/>
                <w:i w:val="false"/>
                <w:color w:val="000000"/>
                <w:sz w:val="20"/>
              </w:rPr>
              <w:t>2015 жылғы 19 ақпандағы</w:t>
            </w:r>
            <w:r>
              <w:br/>
            </w:r>
            <w:r>
              <w:rPr>
                <w:rFonts w:ascii="Times New Roman"/>
                <w:b w:val="false"/>
                <w:i w:val="false"/>
                <w:color w:val="000000"/>
                <w:sz w:val="20"/>
              </w:rPr>
              <w:t>№ 189 қаулысына 7-қосымша</w:t>
            </w:r>
          </w:p>
        </w:tc>
      </w:tr>
    </w:tbl>
    <w:bookmarkStart w:name="z204" w:id="32"/>
    <w:p>
      <w:pPr>
        <w:spacing w:after="0"/>
        <w:ind w:left="0"/>
        <w:jc w:val="left"/>
      </w:pPr>
      <w:r>
        <w:rPr>
          <w:rFonts w:ascii="Times New Roman"/>
          <w:b/>
          <w:i w:val="false"/>
          <w:color w:val="000000"/>
        </w:rPr>
        <w:t xml:space="preserve"> "Бәйдібек ауданы әкімдігінің "Бөген ауылдық округі әкімі аппараты" мемлекеттік мекемесі туралы ереже</w:t>
      </w:r>
      <w:r>
        <w:br/>
      </w:r>
      <w:r>
        <w:rPr>
          <w:rFonts w:ascii="Times New Roman"/>
          <w:b/>
          <w:i w:val="false"/>
          <w:color w:val="000000"/>
        </w:rPr>
        <w:t>1. Жалпы ережелер</w:t>
      </w:r>
    </w:p>
    <w:bookmarkEnd w:id="32"/>
    <w:p>
      <w:pPr>
        <w:spacing w:after="0"/>
        <w:ind w:left="0"/>
        <w:jc w:val="left"/>
      </w:pPr>
      <w:r>
        <w:rPr>
          <w:rFonts w:ascii="Times New Roman"/>
          <w:b w:val="false"/>
          <w:i w:val="false"/>
          <w:color w:val="000000"/>
          <w:sz w:val="28"/>
        </w:rPr>
        <w:t>      </w:t>
      </w:r>
      <w:r>
        <w:rPr>
          <w:rFonts w:ascii="Times New Roman"/>
          <w:b w:val="false"/>
          <w:i w:val="false"/>
          <w:color w:val="000000"/>
          <w:sz w:val="28"/>
        </w:rPr>
        <w:t>1. "Бәйдібек ауданы әкімдігінің "Бөген ауылдық округі әкімі аппараты" мемлекеттік мекемесі жергілікті мемлекеттік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"Бәйдібек ауданы әкімдігінің "Бөген ауылдық округі әкімі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"Бәйдібек ауданы әкімдігінің "Бөген ауылдық округі әкімі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"Бәйдібек ауданы әкімдігінің "Бөген ауылдық округі әкімі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"Бәйдібек ауданы әкімдігінің "Бөген ауылдық округі әкімі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"Бәйдібек ауданы әкімдігінің "Бөген ауылдық округі әкімі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"Бәйдібек ауданы әкімдігінің "Бөген ауылдық округі әкімі аппараты" мемлекеттік мекемесі өз құзыретінің мәселелері бойынша заңнамада белгіленген тәртіппен "Бәйдібек ауданы әкімдігінің "Бөген ауылдық округі әкімі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"Бәйдібек ауданы әкімдігінің "Бөген ауылдық округі әкімі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Бәйдібек ауданы, Шалдар ауылы, Камбашов көшесі № 1 үй, индекс 160213.</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"Бәйдібек ауданы әкімдігінің "Бөген ауылдық округі әкімі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"Бәйдібек ауданы әкімдігінің "Бөген ауылдық округі әкімі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"Бәйдібек ауданы әкімдігінің "Бөген ауылдық округі әкімі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"Бәйдібек ауданы әкімдігінің "Бөген ауылдық округі әкімі аппараты" мемлекеттік мекемесі кәсіпкерлік субъектілерімен "Бәйдібек ауданы әкімдігінің "Бөген ауылдық округі әкімі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"Бәйдібек ауданы әкімдігінің "Бөген ауылдық округі әкімі аппараты" мемлекеттік мекемесі занамалық актілермен кірістер әкелетін қызметті жүзеге асыру құқықығы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19" w:id="33"/>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33"/>
    <w:p>
      <w:pPr>
        <w:spacing w:after="0"/>
        <w:ind w:left="0"/>
        <w:jc w:val="left"/>
      </w:pPr>
      <w:r>
        <w:rPr>
          <w:rFonts w:ascii="Times New Roman"/>
          <w:b w:val="false"/>
          <w:i w:val="false"/>
          <w:color w:val="000000"/>
          <w:sz w:val="28"/>
        </w:rPr>
        <w:t>      </w:t>
      </w:r>
      <w:r>
        <w:rPr>
          <w:rFonts w:ascii="Times New Roman"/>
          <w:b w:val="false"/>
          <w:i w:val="false"/>
          <w:color w:val="000000"/>
          <w:sz w:val="28"/>
        </w:rPr>
        <w:t>14. "Бәйдібек ауданы әкімдігінің "Бөген ауылдық округі әкімі аппараты"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"Бәйдібек ауданы әкімдігінің "Бөген ауылдық округі әкімі аппараты" мемлекеттік мекемесінің міндеттері: әкiмнiң қызметiн ақпараттық-талдау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"Бәйдібек ауданы әкімдігінің "Бөген ауылдық округі әкімі аппараты" мемлекеттік мекемесінің функциялары:</w:t>
      </w:r>
      <w:r>
        <w:br/>
      </w:r>
      <w:r>
        <w:rPr>
          <w:rFonts w:ascii="Times New Roman"/>
          <w:b w:val="false"/>
          <w:i w:val="false"/>
          <w:color w:val="000000"/>
          <w:sz w:val="28"/>
        </w:rPr>
        <w:t xml:space="preserve">
      1)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орындалуына жәрдемдеседi;</w:t>
      </w:r>
      <w:r>
        <w:br/>
      </w:r>
      <w:r>
        <w:rPr>
          <w:rFonts w:ascii="Times New Roman"/>
          <w:b w:val="false"/>
          <w:i w:val="false"/>
          <w:color w:val="000000"/>
          <w:sz w:val="28"/>
        </w:rPr>
        <w:t>
      2) салық және бюджетке төленетiн басқа да мiндеттi төлемдердi жинауға жәрдемдеседi;</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6) азаматтардың өтiнiштерiн, арыздарын, шағымдарын қарайды, азаматтардың құқықтары мен бостандықтарын қорғау жөнiнде шаралар қолданады;</w:t>
      </w:r>
      <w:r>
        <w:br/>
      </w:r>
      <w:r>
        <w:rPr>
          <w:rFonts w:ascii="Times New Roman"/>
          <w:b w:val="false"/>
          <w:i w:val="false"/>
          <w:color w:val="000000"/>
          <w:sz w:val="28"/>
        </w:rPr>
        <w:t>
      7) өз құзыретi шегiнде жер қатынастарын реттеудi жүзеге асырады;</w:t>
      </w:r>
      <w:r>
        <w:br/>
      </w:r>
      <w:r>
        <w:rPr>
          <w:rFonts w:ascii="Times New Roman"/>
          <w:b w:val="false"/>
          <w:i w:val="false"/>
          <w:color w:val="000000"/>
          <w:sz w:val="28"/>
        </w:rPr>
        <w:t>
      8) ауылдық округтiң коммуналдық тұрғын үй қорының сақталуын, сондай-ақ ауылдық округте автомобиль жолдарының салынуын, қайта жаңартылуын, жөнделуiн және күтiп ұсталуын қамтамасыз етедi;</w:t>
      </w:r>
      <w:r>
        <w:br/>
      </w:r>
      <w:r>
        <w:rPr>
          <w:rFonts w:ascii="Times New Roman"/>
          <w:b w:val="false"/>
          <w:i w:val="false"/>
          <w:color w:val="000000"/>
          <w:sz w:val="28"/>
        </w:rPr>
        <w:t>
      9) өз құзыретi шегiнде елдi мекендердi сумен жабдықтауды ұйымдастырады және су пайдалану мәселелерiн реттейдi;</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кәсiпкерлiк қызметтi дамытуға жәрдемдеседi;</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бiрдейлендiруді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өнiмi мен шикiзатын дайындайтын мемлекеттік пункттердің, сою алаңдарының (ауыл шаруашылығы жануарларын сою алаңдарының), мал қорымдарының (биотермиялық шұңқырлардың), пестицидтердi, улы химикаттарды және олардың ыдыстарын арнайы сақтау орындарының (көмінділердің) жұмыс iстеуiне жәрдемдеседі;</w:t>
      </w:r>
      <w:r>
        <w:br/>
      </w:r>
      <w:r>
        <w:rPr>
          <w:rFonts w:ascii="Times New Roman"/>
          <w:b w:val="false"/>
          <w:i w:val="false"/>
          <w:color w:val="000000"/>
          <w:sz w:val="28"/>
        </w:rPr>
        <w:t>
      16) агроөнеркәсiптiк кешен мен ауылдық аумақтар саласында жедел ақпарат жинауды жүзеге асырады және оны ауданның жергiлiктi атқарушы органына (әкiмдiкке) береді;</w:t>
      </w:r>
      <w:r>
        <w:br/>
      </w:r>
      <w:r>
        <w:rPr>
          <w:rFonts w:ascii="Times New Roman"/>
          <w:b w:val="false"/>
          <w:i w:val="false"/>
          <w:color w:val="000000"/>
          <w:sz w:val="28"/>
        </w:rPr>
        <w:t>
      17) ауыл шаруашылығы санағын жүргiзуге қатысады;</w:t>
      </w:r>
      <w:r>
        <w:br/>
      </w:r>
      <w:r>
        <w:rPr>
          <w:rFonts w:ascii="Times New Roman"/>
          <w:b w:val="false"/>
          <w:i w:val="false"/>
          <w:color w:val="000000"/>
          <w:sz w:val="28"/>
        </w:rPr>
        <w:t>
      18) микрокредит беру бағдарламаларына қатысуы үшiн табысы төмен адамдарды анықтайды;</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iс-шараларын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 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r>
        <w:br/>
      </w:r>
      <w:r>
        <w:rPr>
          <w:rFonts w:ascii="Times New Roman"/>
          <w:b w:val="false"/>
          <w:i w:val="false"/>
          <w:color w:val="000000"/>
          <w:sz w:val="28"/>
        </w:rPr>
        <w:t>
      29) мүгедектердiң қоғамдық бiрлестiктерiмен бiрлесiп, мәдени-бұқаралық және ағарту iс-шараларын ұйымдастырады;</w:t>
      </w:r>
      <w:r>
        <w:br/>
      </w:r>
      <w:r>
        <w:rPr>
          <w:rFonts w:ascii="Times New Roman"/>
          <w:b w:val="false"/>
          <w:i w:val="false"/>
          <w:color w:val="000000"/>
          <w:sz w:val="28"/>
        </w:rPr>
        <w:t>
      30) мүгедектерге қайырымдылық және әлеуметтiк көмек көрсетуді үйлестiредi;</w:t>
      </w:r>
      <w:r>
        <w:br/>
      </w:r>
      <w:r>
        <w:rPr>
          <w:rFonts w:ascii="Times New Roman"/>
          <w:b w:val="false"/>
          <w:i w:val="false"/>
          <w:color w:val="000000"/>
          <w:sz w:val="28"/>
        </w:rPr>
        <w:t>
      31) халықтың әлеуметтiк жағынан әлсіз топтарына қайырымдылық көмек көрсетуді үйлестіреді;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xml:space="preserve">
      34) жергiлiктi әлеуметтiк инфрақұрылымның дамуына жәрдемдеседi; </w:t>
      </w:r>
      <w:r>
        <w:br/>
      </w:r>
      <w:r>
        <w:rPr>
          <w:rFonts w:ascii="Times New Roman"/>
          <w:b w:val="false"/>
          <w:i w:val="false"/>
          <w:color w:val="000000"/>
          <w:sz w:val="28"/>
        </w:rPr>
        <w:t>
      35) қоғамдық көлiк қозғалысын ұйымдастырады;</w:t>
      </w:r>
      <w:r>
        <w:br/>
      </w:r>
      <w:r>
        <w:rPr>
          <w:rFonts w:ascii="Times New Roman"/>
          <w:b w:val="false"/>
          <w:i w:val="false"/>
          <w:color w:val="000000"/>
          <w:sz w:val="28"/>
        </w:rPr>
        <w:t>
      36) жергiлiктi өзiн-өзi басқару органдарымен өзара iс-қимыл жасайды;</w:t>
      </w:r>
      <w:r>
        <w:br/>
      </w: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аудандық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жоспарларын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53)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аудандардың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мекемелерiне қолдау жасайды және олардың материалдық-техникалық қамтамасыз етiлуіне жәрдем көрсетедi;</w:t>
      </w:r>
      <w:r>
        <w:br/>
      </w:r>
      <w:r>
        <w:rPr>
          <w:rFonts w:ascii="Times New Roman"/>
          <w:b w:val="false"/>
          <w:i w:val="false"/>
          <w:color w:val="000000"/>
          <w:sz w:val="28"/>
        </w:rPr>
        <w:t>
      59) тиiстi әкiмшiлiк-аумақтық бiрлiк аумағында жеке адамдардың тұрғылықты жерiнде және олардың көпшілік демалатын орындарында дене шынықтыру мен спортты дамыту үшiн жағдайлар жасайды;</w:t>
      </w:r>
      <w:r>
        <w:br/>
      </w:r>
      <w:r>
        <w:rPr>
          <w:rFonts w:ascii="Times New Roman"/>
          <w:b w:val="false"/>
          <w:i w:val="false"/>
          <w:color w:val="000000"/>
          <w:sz w:val="28"/>
        </w:rPr>
        <w:t xml:space="preserve">
      60) азаматтық хал актілерін мемлекеттік тіркеу органдары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енгізу үшін ауданның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кодексінің </w:t>
      </w:r>
      <w:r>
        <w:rPr>
          <w:rFonts w:ascii="Times New Roman"/>
          <w:b w:val="false"/>
          <w:i w:val="false"/>
          <w:color w:val="000000"/>
          <w:sz w:val="28"/>
        </w:rPr>
        <w:t>144</w:t>
      </w:r>
      <w:r>
        <w:rPr>
          <w:rFonts w:ascii="Times New Roman"/>
          <w:b w:val="false"/>
          <w:i w:val="false"/>
          <w:color w:val="000000"/>
          <w:sz w:val="28"/>
        </w:rPr>
        <w:t xml:space="preserve"> (екінші бөлігінде), </w:t>
      </w:r>
      <w:r>
        <w:rPr>
          <w:rFonts w:ascii="Times New Roman"/>
          <w:b w:val="false"/>
          <w:i w:val="false"/>
          <w:color w:val="000000"/>
          <w:sz w:val="28"/>
        </w:rPr>
        <w:t>146</w:t>
      </w: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 xml:space="preserve">, </w:t>
      </w:r>
      <w:r>
        <w:rPr>
          <w:rFonts w:ascii="Times New Roman"/>
          <w:b w:val="false"/>
          <w:i w:val="false"/>
          <w:color w:val="000000"/>
          <w:sz w:val="28"/>
        </w:rPr>
        <w:t>204</w:t>
      </w:r>
      <w:r>
        <w:rPr>
          <w:rFonts w:ascii="Times New Roman"/>
          <w:b w:val="false"/>
          <w:i w:val="false"/>
          <w:color w:val="000000"/>
          <w:sz w:val="28"/>
        </w:rPr>
        <w:t xml:space="preserve">, </w:t>
      </w:r>
      <w:r>
        <w:rPr>
          <w:rFonts w:ascii="Times New Roman"/>
          <w:b w:val="false"/>
          <w:i w:val="false"/>
          <w:color w:val="000000"/>
          <w:sz w:val="28"/>
        </w:rPr>
        <w:t>386</w:t>
      </w:r>
      <w:r>
        <w:rPr>
          <w:rFonts w:ascii="Times New Roman"/>
          <w:b w:val="false"/>
          <w:i w:val="false"/>
          <w:color w:val="000000"/>
          <w:sz w:val="28"/>
        </w:rPr>
        <w:t xml:space="preserve">, </w:t>
      </w:r>
      <w:r>
        <w:rPr>
          <w:rFonts w:ascii="Times New Roman"/>
          <w:b w:val="false"/>
          <w:i w:val="false"/>
          <w:color w:val="000000"/>
          <w:sz w:val="28"/>
        </w:rPr>
        <w:t>408</w:t>
      </w:r>
      <w:r>
        <w:rPr>
          <w:rFonts w:ascii="Times New Roman"/>
          <w:b w:val="false"/>
          <w:i w:val="false"/>
          <w:color w:val="000000"/>
          <w:sz w:val="28"/>
        </w:rPr>
        <w:t xml:space="preserve"> және </w:t>
      </w:r>
      <w:r>
        <w:rPr>
          <w:rFonts w:ascii="Times New Roman"/>
          <w:b w:val="false"/>
          <w:i w:val="false"/>
          <w:color w:val="000000"/>
          <w:sz w:val="28"/>
        </w:rPr>
        <w:t>505-баптарында</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әкімшілік-аумақтық құрылыс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нотариаттық әрекеттер жасауды ұйымдастырады;</w:t>
      </w:r>
      <w:r>
        <w:br/>
      </w:r>
      <w:r>
        <w:rPr>
          <w:rFonts w:ascii="Times New Roman"/>
          <w:b w:val="false"/>
          <w:i w:val="false"/>
          <w:color w:val="000000"/>
          <w:sz w:val="28"/>
        </w:rPr>
        <w:t>
      68) ауылдық округі әкімінің құзырына Қазақстан Республикасының заңдарымен мәселелерді шешу жатқызылуы мүмкін.</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өкілеттілікті іске асыру үшін "Бәйдібек ауданы әкімдігінің "Бөген ауылдық округі әкімі аппараты" мемлекеттік мекемесі:</w:t>
      </w:r>
      <w:r>
        <w:br/>
      </w:r>
      <w:r>
        <w:rPr>
          <w:rFonts w:ascii="Times New Roman"/>
          <w:b w:val="false"/>
          <w:i w:val="false"/>
          <w:color w:val="000000"/>
          <w:sz w:val="28"/>
        </w:rPr>
        <w:t>
      1) тиісті аумақта басқарудың тиімділігін көтеру жөніндегі мәселелер бойынша соттарда, мемлекеттік органдармен қарым-қатынастарда әкімнің, "Бәйдібек ауданы әкімдігінің "Бөген ауылдық округі әкімі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Республикасының Президентi, Yкіметі және орталық органдардың, облыс, аудан әкімдіктерінің, әкімдерінің актілерi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w:t>
      </w:r>
      <w:r>
        <w:br/>
      </w:r>
      <w:r>
        <w:rPr>
          <w:rFonts w:ascii="Times New Roman"/>
          <w:b w:val="false"/>
          <w:i w:val="false"/>
          <w:color w:val="000000"/>
          <w:sz w:val="28"/>
        </w:rPr>
        <w:t>
      "Бәйдібек ауданы әкімдігінің "Бөген ауылдық округі әкімі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 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r>
        <w:rPr>
          <w:rFonts w:ascii="Times New Roman"/>
          <w:b w:val="false"/>
          <w:i w:val="false"/>
          <w:color w:val="ff0000"/>
          <w:sz w:val="28"/>
        </w:rPr>
        <w:t xml:space="preserve">      Ескерту. 17-тармаққа өзгерістер енгізілді - Оңтүстік Қазақстан облысы Бәйдібек ауданы әкімдігінің 02.11.2015 </w:t>
      </w:r>
      <w:r>
        <w:rPr>
          <w:rFonts w:ascii="Times New Roman"/>
          <w:b w:val="false"/>
          <w:i w:val="false"/>
          <w:color w:val="ff0000"/>
          <w:sz w:val="28"/>
        </w:rPr>
        <w:t>№ 462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24" w:id="34"/>
    <w:p>
      <w:pPr>
        <w:spacing w:after="0"/>
        <w:ind w:left="0"/>
        <w:jc w:val="left"/>
      </w:pPr>
      <w:r>
        <w:rPr>
          <w:rFonts w:ascii="Times New Roman"/>
          <w:b/>
          <w:i w:val="false"/>
          <w:color w:val="000000"/>
        </w:rPr>
        <w:t xml:space="preserve">  3. Мемлекеттік органның қызметін ұйымдастыру</w:t>
      </w:r>
    </w:p>
    <w:bookmarkEnd w:id="34"/>
    <w:p>
      <w:pPr>
        <w:spacing w:after="0"/>
        <w:ind w:left="0"/>
        <w:jc w:val="left"/>
      </w:pPr>
      <w:r>
        <w:rPr>
          <w:rFonts w:ascii="Times New Roman"/>
          <w:b w:val="false"/>
          <w:i w:val="false"/>
          <w:color w:val="000000"/>
          <w:sz w:val="28"/>
        </w:rPr>
        <w:t>      </w:t>
      </w:r>
      <w:r>
        <w:rPr>
          <w:rFonts w:ascii="Times New Roman"/>
          <w:b w:val="false"/>
          <w:i w:val="false"/>
          <w:color w:val="000000"/>
          <w:sz w:val="28"/>
        </w:rPr>
        <w:t>18. "Бәйдібек ауданы әкімдігінің "Бөген ауылдық округі әкімі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"Бәйдібек ауданы әкімдігінің "Бөген ауылдық округі әкімі аппараты" мемлекеттік мекемесінің бірінші басшысы қолданыстағы заңнамаға сәйкес Бәйдібек ауданының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"Бәйдібек ауданы әкімдігінің "Бөген ауылдық округі әкімі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"Бәйдібек ауданы әкімдігінің "Бөген ауылдық округі әкімі аппараты" мемлекеттік мекемесінің бірінші басшысының өкілеттігі:</w:t>
      </w:r>
      <w:r>
        <w:br/>
      </w:r>
      <w:r>
        <w:rPr>
          <w:rFonts w:ascii="Times New Roman"/>
          <w:b w:val="false"/>
          <w:i w:val="false"/>
          <w:color w:val="000000"/>
          <w:sz w:val="28"/>
        </w:rPr>
        <w:t xml:space="preserve">
      1) "Бәйдібек ауданы әкімдігінің "Бөген ауылдық округі әкімі аппараты" мемлекеттік мекемесінің </w:t>
      </w:r>
      <w:r>
        <w:rPr>
          <w:rFonts w:ascii="Times New Roman"/>
          <w:b w:val="false"/>
          <w:i w:val="false"/>
          <w:color w:val="000000"/>
          <w:sz w:val="28"/>
        </w:rPr>
        <w:t>Ережесін</w:t>
      </w:r>
      <w:r>
        <w:rPr>
          <w:rFonts w:ascii="Times New Roman"/>
          <w:b w:val="false"/>
          <w:i w:val="false"/>
          <w:color w:val="000000"/>
          <w:sz w:val="28"/>
        </w:rPr>
        <w:t xml:space="preserve"> аудан әкімдігіне бекітуге ұсынады;</w:t>
      </w:r>
      <w:r>
        <w:br/>
      </w:r>
      <w:r>
        <w:rPr>
          <w:rFonts w:ascii="Times New Roman"/>
          <w:b w:val="false"/>
          <w:i w:val="false"/>
          <w:color w:val="000000"/>
          <w:sz w:val="28"/>
        </w:rPr>
        <w:t>
      2) "Бәйдібек ауданы әкімдігінің "Бөген ауылдық округі әкімі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"Бәйдібек ауданы әкімдігінің "Бөген ауылдық округі әкімі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"Бәйдібек ауданы әкімдігінің "Бөген ауылдық округі әкімі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"Бәйдібек ауданы әкімдігінің "Бөген ауылдық округі әкімі аппараты" мемлекеттік мекемесінің барлық қызметкерлерге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ауылдық округ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"Бәйдібек ауданы әкімдігінің "Бөген ауылдық округі әкімі аппараты" мемлекеттік мекемені білдіреді.</w:t>
      </w:r>
      <w:r>
        <w:br/>
      </w:r>
      <w:r>
        <w:rPr>
          <w:rFonts w:ascii="Times New Roman"/>
          <w:b w:val="false"/>
          <w:i w:val="false"/>
          <w:color w:val="000000"/>
          <w:sz w:val="28"/>
        </w:rPr>
        <w:t>
      "Бәйдібек ауданы әкімдігінің "Бөген ауылдық округі әкімі аппараты"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230" w:id="35"/>
    <w:p>
      <w:pPr>
        <w:spacing w:after="0"/>
        <w:ind w:left="0"/>
        <w:jc w:val="left"/>
      </w:pPr>
      <w:r>
        <w:rPr>
          <w:rFonts w:ascii="Times New Roman"/>
          <w:b/>
          <w:i w:val="false"/>
          <w:color w:val="000000"/>
        </w:rPr>
        <w:t xml:space="preserve"> 4. Мемлекеттік органның мүлкі</w:t>
      </w:r>
    </w:p>
    <w:bookmarkEnd w:id="35"/>
    <w:p>
      <w:pPr>
        <w:spacing w:after="0"/>
        <w:ind w:left="0"/>
        <w:jc w:val="left"/>
      </w:pPr>
      <w:r>
        <w:rPr>
          <w:rFonts w:ascii="Times New Roman"/>
          <w:b w:val="false"/>
          <w:i w:val="false"/>
          <w:color w:val="000000"/>
          <w:sz w:val="28"/>
        </w:rPr>
        <w:t>      </w:t>
      </w:r>
      <w:r>
        <w:rPr>
          <w:rFonts w:ascii="Times New Roman"/>
          <w:b w:val="false"/>
          <w:i w:val="false"/>
          <w:color w:val="000000"/>
          <w:sz w:val="28"/>
        </w:rPr>
        <w:t>23. "Бәйдібек ауданы әкімдігінің "Бөген ауылдық округі әкімі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"Бәйдібек ауданы әкімдігінің "Бөген ауылдық округі әкімі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"Бәйдібек ауданы әкімдігінің "Бөген ауылдық округі әкімі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"Бәйдібек ауданы әкімдігінің "Бөген ауылдық округі әкімі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234" w:id="36"/>
    <w:p>
      <w:pPr>
        <w:spacing w:after="0"/>
        <w:ind w:left="0"/>
        <w:jc w:val="left"/>
      </w:pPr>
      <w:r>
        <w:rPr>
          <w:rFonts w:ascii="Times New Roman"/>
          <w:b/>
          <w:i w:val="false"/>
          <w:color w:val="000000"/>
        </w:rPr>
        <w:t xml:space="preserve"> 5. Мемлекеттік органды қайта ұйымдастыру және тарату</w:t>
      </w:r>
    </w:p>
    <w:bookmarkEnd w:id="36"/>
    <w:p>
      <w:pPr>
        <w:spacing w:after="0"/>
        <w:ind w:left="0"/>
        <w:jc w:val="left"/>
      </w:pPr>
      <w:r>
        <w:rPr>
          <w:rFonts w:ascii="Times New Roman"/>
          <w:b w:val="false"/>
          <w:i w:val="false"/>
          <w:color w:val="000000"/>
          <w:sz w:val="28"/>
        </w:rPr>
        <w:t>      </w:t>
      </w:r>
      <w:r>
        <w:rPr>
          <w:rFonts w:ascii="Times New Roman"/>
          <w:b w:val="false"/>
          <w:i w:val="false"/>
          <w:color w:val="000000"/>
          <w:sz w:val="28"/>
        </w:rPr>
        <w:t>26. "Бәйдібек ауданы әкімдігінің "Бөген ауылдық округі әкімі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ауданы әкімдігінің</w:t>
            </w:r>
            <w:r>
              <w:br/>
            </w:r>
            <w:r>
              <w:rPr>
                <w:rFonts w:ascii="Times New Roman"/>
                <w:b w:val="false"/>
                <w:i w:val="false"/>
                <w:color w:val="000000"/>
                <w:sz w:val="20"/>
              </w:rPr>
              <w:t>2015 жылғы 19 ақпандағы</w:t>
            </w:r>
            <w:r>
              <w:br/>
            </w:r>
            <w:r>
              <w:rPr>
                <w:rFonts w:ascii="Times New Roman"/>
                <w:b w:val="false"/>
                <w:i w:val="false"/>
                <w:color w:val="000000"/>
                <w:sz w:val="20"/>
              </w:rPr>
              <w:t>№ 189 қаулысына 8-қосымша</w:t>
            </w:r>
          </w:p>
        </w:tc>
      </w:tr>
    </w:tbl>
    <w:bookmarkStart w:name="z237" w:id="37"/>
    <w:p>
      <w:pPr>
        <w:spacing w:after="0"/>
        <w:ind w:left="0"/>
        <w:jc w:val="left"/>
      </w:pPr>
      <w:r>
        <w:rPr>
          <w:rFonts w:ascii="Times New Roman"/>
          <w:b/>
          <w:i w:val="false"/>
          <w:color w:val="000000"/>
        </w:rPr>
        <w:t xml:space="preserve"> "Бәйдібек ауданы әкімдігінің "Жамбыл ауылдық округі әкімі аппараты" мемлекеттік мекемесі туралы ереже</w:t>
      </w:r>
    </w:p>
    <w:bookmarkEnd w:id="37"/>
    <w:p>
      <w:pPr>
        <w:spacing w:after="0"/>
        <w:ind w:left="0"/>
        <w:jc w:val="left"/>
      </w:pPr>
      <w:r>
        <w:rPr>
          <w:rFonts w:ascii="Times New Roman"/>
          <w:b w:val="false"/>
          <w:i w:val="false"/>
          <w:color w:val="ff0000"/>
          <w:sz w:val="28"/>
        </w:rPr>
        <w:t xml:space="preserve">      Ескерту. Ережеге орыс тіліндегі мәтінге өзгерістер енгізілді - Оңтүстік Қазақстан облысы Бәйдібек ауданы әкімдігінің 02.11.2015 </w:t>
      </w:r>
      <w:r>
        <w:rPr>
          <w:rFonts w:ascii="Times New Roman"/>
          <w:b w:val="false"/>
          <w:i w:val="false"/>
          <w:color w:val="ff0000"/>
          <w:sz w:val="28"/>
        </w:rPr>
        <w:t>№ 462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38" w:id="38"/>
    <w:p>
      <w:pPr>
        <w:spacing w:after="0"/>
        <w:ind w:left="0"/>
        <w:jc w:val="left"/>
      </w:pPr>
      <w:r>
        <w:rPr>
          <w:rFonts w:ascii="Times New Roman"/>
          <w:b/>
          <w:i w:val="false"/>
          <w:color w:val="000000"/>
        </w:rPr>
        <w:t xml:space="preserve">  1. Жалпы ережелер</w:t>
      </w:r>
    </w:p>
    <w:bookmarkEnd w:id="38"/>
    <w:p>
      <w:pPr>
        <w:spacing w:after="0"/>
        <w:ind w:left="0"/>
        <w:jc w:val="left"/>
      </w:pPr>
      <w:r>
        <w:rPr>
          <w:rFonts w:ascii="Times New Roman"/>
          <w:b w:val="false"/>
          <w:i w:val="false"/>
          <w:color w:val="000000"/>
          <w:sz w:val="28"/>
        </w:rPr>
        <w:t>      </w:t>
      </w:r>
      <w:r>
        <w:rPr>
          <w:rFonts w:ascii="Times New Roman"/>
          <w:b w:val="false"/>
          <w:i w:val="false"/>
          <w:color w:val="000000"/>
          <w:sz w:val="28"/>
        </w:rPr>
        <w:t>1. "Бәйдібек ауданы әкімдігінің "Жамбыл ауылдық округі әкімі аппараты" мемлекеттік мекемесі жергілікті мемлекеттік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"Бәйдібек ауданы әкімдігінің "Жамбыл ауылдық округі әкімі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"Бәйдібек ауданы әкімдігінің "Жамбыл ауылдық округі әкімі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"Бәйдібек ауданы әкімдігінің "Жамбыл ауылдық округі әкімі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"Бәйдібек ауданы әкімдігінің "Жамбыл ауылдық округі әкімі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"Бәйдібек ауданы әкімдігінің "Жамбыл ауылдық округі әкімі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"Бәйдібек ауданы әкімдігінің "Жамбыл ауылдық округі әкімі аппараты" мемлекеттік мекемесі өз құзыретінің мәселелері бойынша заңнамада белгіленген тәртіппен "Бәйдібек ауданы әкімдігінің "Жамбыл ауылдық округі әкімі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"Бәйдібек ауданы әкімдігінің "Жамбыл ауылдық округі әкімі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Бәйдібек ауданы, Жамбыл ауылы, Айнақожа көшесі № 5 үй, индекс 160205.</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"Бәйдібек ауданы әкімдігінің "Жамбыл ауылдық округі әкімі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"Бәйдібек ауданы әкімдігінің "Жамбыл ауылдық округі әкімі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"Бәйдібек ауданы әкімдігінің "Жамбыл ауылдық округі әкімі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"Бәйдібек ауданы әкімдігінің "Жамбыл ауылдық округі әкімі аппараты" мемлекеттік мекемесі кәсіпкерлік субъектілерімен "Бәйдібек ауданы әкімдігінің "Жамбыл ауылдық округі әкімі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"Бәйдібек ауданы әкімдігінің "Жамбыл ауылдық округі әкімі аппараты" мемлекеттік мекемесі занамалық актілермен кірістер әкелетін қызметті жүзеге асыру құқықығы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52" w:id="39"/>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39"/>
    <w:p>
      <w:pPr>
        <w:spacing w:after="0"/>
        <w:ind w:left="0"/>
        <w:jc w:val="left"/>
      </w:pPr>
      <w:r>
        <w:rPr>
          <w:rFonts w:ascii="Times New Roman"/>
          <w:b w:val="false"/>
          <w:i w:val="false"/>
          <w:color w:val="000000"/>
          <w:sz w:val="28"/>
        </w:rPr>
        <w:t>      </w:t>
      </w:r>
      <w:r>
        <w:rPr>
          <w:rFonts w:ascii="Times New Roman"/>
          <w:b w:val="false"/>
          <w:i w:val="false"/>
          <w:color w:val="000000"/>
          <w:sz w:val="28"/>
        </w:rPr>
        <w:t>14. "Бәйдібек ауданы әкімдігінің "Жамбыл ауылдық округі әкімі аппараты"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"Бәйдібек ауданы әкімдігінің "Жамбыл ауылдық округі әкімі аппараты" мемлекеттік мекемесінің міндеттері: әкiмнiң қызметiн ақпараттық-талдау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"Бәйдібек ауданы әкімдігінің "Жамбыл ауылдық округі әкімі аппараты" мемлекеттік мекемесінің функциялары:</w:t>
      </w:r>
      <w:r>
        <w:br/>
      </w:r>
      <w:r>
        <w:rPr>
          <w:rFonts w:ascii="Times New Roman"/>
          <w:b w:val="false"/>
          <w:i w:val="false"/>
          <w:color w:val="000000"/>
          <w:sz w:val="28"/>
        </w:rPr>
        <w:t xml:space="preserve">
      1)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орындалуына жәрдемдеседi;</w:t>
      </w:r>
      <w:r>
        <w:br/>
      </w:r>
      <w:r>
        <w:rPr>
          <w:rFonts w:ascii="Times New Roman"/>
          <w:b w:val="false"/>
          <w:i w:val="false"/>
          <w:color w:val="000000"/>
          <w:sz w:val="28"/>
        </w:rPr>
        <w:t>
      2) салық және бюджетке төленетiн басқа да мiндеттi төлемдердi жинауға жәрдемдеседi;</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6) азаматтардың өтiнiштерiн, арыздарын, шағымдарын қарайды, азаматтардың құқықтары мен бостандықтарын қорғау жөнiнде шаралар қолданады;</w:t>
      </w:r>
      <w:r>
        <w:br/>
      </w:r>
      <w:r>
        <w:rPr>
          <w:rFonts w:ascii="Times New Roman"/>
          <w:b w:val="false"/>
          <w:i w:val="false"/>
          <w:color w:val="000000"/>
          <w:sz w:val="28"/>
        </w:rPr>
        <w:t>
      7) өз құзыретi шегiнде жер қатынастарын реттеудi жүзеге асырады;</w:t>
      </w:r>
      <w:r>
        <w:br/>
      </w:r>
      <w:r>
        <w:rPr>
          <w:rFonts w:ascii="Times New Roman"/>
          <w:b w:val="false"/>
          <w:i w:val="false"/>
          <w:color w:val="000000"/>
          <w:sz w:val="28"/>
        </w:rPr>
        <w:t>
      8) ауылдық округтiң коммуналдық тұрғын үй қорының сақталуын, сондай-ақ ауылдық округте автомобиль жолдарының салынуын, қайта жаңартылуын, жөнделуiн және күтiп ұсталуын қамтамасыз етедi;</w:t>
      </w:r>
      <w:r>
        <w:br/>
      </w:r>
      <w:r>
        <w:rPr>
          <w:rFonts w:ascii="Times New Roman"/>
          <w:b w:val="false"/>
          <w:i w:val="false"/>
          <w:color w:val="000000"/>
          <w:sz w:val="28"/>
        </w:rPr>
        <w:t>
      9) өз құзыретi шегiнде елдi мекендердi сумен жабдықтауды ұйымдастырады және су пайдалану мәселелерiн реттейдi;</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кәсiпкерлiк қызметтi дамытуға жәрдемдеседi;</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бiрдейлендiруді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өнiмi мен шикiзатын дайындайтын мемлекеттік пункттердің, сою алаңдарының (ауыл шаруашылығы жануарларын сою алаңдарының), мал қорымдарының (биотермиялық шұңқырлардың), пестицидтердi, улы химикаттарды және олардың ыдыстарын арнайы сақтау орындарының (көмінділердің) жұмыс iстеуiне жәрдемдеседі;</w:t>
      </w:r>
      <w:r>
        <w:br/>
      </w:r>
      <w:r>
        <w:rPr>
          <w:rFonts w:ascii="Times New Roman"/>
          <w:b w:val="false"/>
          <w:i w:val="false"/>
          <w:color w:val="000000"/>
          <w:sz w:val="28"/>
        </w:rPr>
        <w:t>
      16) агроөнеркәсiптiк кешен мен ауылдық аумақтар саласында жедел ақпарат жинауды жүзеге асырады және оны ауданның жергiлiктi атқарушы органына (әкiмдiкке) береді;</w:t>
      </w:r>
      <w:r>
        <w:br/>
      </w:r>
      <w:r>
        <w:rPr>
          <w:rFonts w:ascii="Times New Roman"/>
          <w:b w:val="false"/>
          <w:i w:val="false"/>
          <w:color w:val="000000"/>
          <w:sz w:val="28"/>
        </w:rPr>
        <w:t>
      17) ауыл шаруашылығы санағын жүргiзуге қатысады;</w:t>
      </w:r>
      <w:r>
        <w:br/>
      </w:r>
      <w:r>
        <w:rPr>
          <w:rFonts w:ascii="Times New Roman"/>
          <w:b w:val="false"/>
          <w:i w:val="false"/>
          <w:color w:val="000000"/>
          <w:sz w:val="28"/>
        </w:rPr>
        <w:t>
      18) микрокредит беру бағдарламаларына қатысуы үшiн табысы төмен адамдарды анықтайды;</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iс-шараларын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 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r>
        <w:br/>
      </w:r>
      <w:r>
        <w:rPr>
          <w:rFonts w:ascii="Times New Roman"/>
          <w:b w:val="false"/>
          <w:i w:val="false"/>
          <w:color w:val="000000"/>
          <w:sz w:val="28"/>
        </w:rPr>
        <w:t>
      29) мүгедектердiң қоғамдық бiрлестiктерiмен бiрлесiп, мәдени-бұқаралық және ағарту iс-шараларын ұйымдастырады;</w:t>
      </w:r>
      <w:r>
        <w:br/>
      </w:r>
      <w:r>
        <w:rPr>
          <w:rFonts w:ascii="Times New Roman"/>
          <w:b w:val="false"/>
          <w:i w:val="false"/>
          <w:color w:val="000000"/>
          <w:sz w:val="28"/>
        </w:rPr>
        <w:t>
      30) мүгедектерге қайырымдылық және әлеуметтiк көмек көрсетуді үйлестiредi;</w:t>
      </w:r>
      <w:r>
        <w:br/>
      </w:r>
      <w:r>
        <w:rPr>
          <w:rFonts w:ascii="Times New Roman"/>
          <w:b w:val="false"/>
          <w:i w:val="false"/>
          <w:color w:val="000000"/>
          <w:sz w:val="28"/>
        </w:rPr>
        <w:t>
      31) халықтың әлеуметтiк жағынан әлсіз топтарына қайырымдылық көмек көрсетуді үйлестіреді;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xml:space="preserve">
      34) жергiлiктi әлеуметтiк инфрақұрылымның дамуына жәрдемдеседi; </w:t>
      </w:r>
      <w:r>
        <w:br/>
      </w:r>
      <w:r>
        <w:rPr>
          <w:rFonts w:ascii="Times New Roman"/>
          <w:b w:val="false"/>
          <w:i w:val="false"/>
          <w:color w:val="000000"/>
          <w:sz w:val="28"/>
        </w:rPr>
        <w:t>
      35) қоғамдық көлiк қозғалысын ұйымдастырады;</w:t>
      </w:r>
      <w:r>
        <w:br/>
      </w:r>
      <w:r>
        <w:rPr>
          <w:rFonts w:ascii="Times New Roman"/>
          <w:b w:val="false"/>
          <w:i w:val="false"/>
          <w:color w:val="000000"/>
          <w:sz w:val="28"/>
        </w:rPr>
        <w:t>
      36) жергiлiктi өзiн-өзi басқару органдарымен өзара iс-қимыл жасайды;</w:t>
      </w:r>
      <w:r>
        <w:br/>
      </w: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аудандық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жоспарларын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53)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аудандардың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мекемелерiне қолдау жасайды және олардың материалдық-техникалық қамтамасыз етiлуіне жәрдем көрсетедi;</w:t>
      </w:r>
      <w:r>
        <w:br/>
      </w:r>
      <w:r>
        <w:rPr>
          <w:rFonts w:ascii="Times New Roman"/>
          <w:b w:val="false"/>
          <w:i w:val="false"/>
          <w:color w:val="000000"/>
          <w:sz w:val="28"/>
        </w:rPr>
        <w:t>
      59) тиiстi әкiмшiлiк-аумақтық бiрлiк аумағында жеке адамдардың тұрғылықты жерiнде және олардың көпшілік демалатын орындарында дене шынықтыру мен спортты дамыту үшiн жағдайлар жасайды;</w:t>
      </w:r>
      <w:r>
        <w:br/>
      </w:r>
      <w:r>
        <w:rPr>
          <w:rFonts w:ascii="Times New Roman"/>
          <w:b w:val="false"/>
          <w:i w:val="false"/>
          <w:color w:val="000000"/>
          <w:sz w:val="28"/>
        </w:rPr>
        <w:t xml:space="preserve">
      60) азаматтық хал актілерін мемлекеттік тіркеу органдары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енгізу үшін ауданның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кодексінің </w:t>
      </w:r>
      <w:r>
        <w:rPr>
          <w:rFonts w:ascii="Times New Roman"/>
          <w:b w:val="false"/>
          <w:i w:val="false"/>
          <w:color w:val="000000"/>
          <w:sz w:val="28"/>
        </w:rPr>
        <w:t>144</w:t>
      </w:r>
      <w:r>
        <w:rPr>
          <w:rFonts w:ascii="Times New Roman"/>
          <w:b w:val="false"/>
          <w:i w:val="false"/>
          <w:color w:val="000000"/>
          <w:sz w:val="28"/>
        </w:rPr>
        <w:t xml:space="preserve"> (екінші бөлігінде), </w:t>
      </w:r>
      <w:r>
        <w:rPr>
          <w:rFonts w:ascii="Times New Roman"/>
          <w:b w:val="false"/>
          <w:i w:val="false"/>
          <w:color w:val="000000"/>
          <w:sz w:val="28"/>
        </w:rPr>
        <w:t>146</w:t>
      </w: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 xml:space="preserve">, </w:t>
      </w:r>
      <w:r>
        <w:rPr>
          <w:rFonts w:ascii="Times New Roman"/>
          <w:b w:val="false"/>
          <w:i w:val="false"/>
          <w:color w:val="000000"/>
          <w:sz w:val="28"/>
        </w:rPr>
        <w:t>204</w:t>
      </w:r>
      <w:r>
        <w:rPr>
          <w:rFonts w:ascii="Times New Roman"/>
          <w:b w:val="false"/>
          <w:i w:val="false"/>
          <w:color w:val="000000"/>
          <w:sz w:val="28"/>
        </w:rPr>
        <w:t xml:space="preserve">, </w:t>
      </w:r>
      <w:r>
        <w:rPr>
          <w:rFonts w:ascii="Times New Roman"/>
          <w:b w:val="false"/>
          <w:i w:val="false"/>
          <w:color w:val="000000"/>
          <w:sz w:val="28"/>
        </w:rPr>
        <w:t>386</w:t>
      </w:r>
      <w:r>
        <w:rPr>
          <w:rFonts w:ascii="Times New Roman"/>
          <w:b w:val="false"/>
          <w:i w:val="false"/>
          <w:color w:val="000000"/>
          <w:sz w:val="28"/>
        </w:rPr>
        <w:t xml:space="preserve">, </w:t>
      </w:r>
      <w:r>
        <w:rPr>
          <w:rFonts w:ascii="Times New Roman"/>
          <w:b w:val="false"/>
          <w:i w:val="false"/>
          <w:color w:val="000000"/>
          <w:sz w:val="28"/>
        </w:rPr>
        <w:t>408</w:t>
      </w:r>
      <w:r>
        <w:rPr>
          <w:rFonts w:ascii="Times New Roman"/>
          <w:b w:val="false"/>
          <w:i w:val="false"/>
          <w:color w:val="000000"/>
          <w:sz w:val="28"/>
        </w:rPr>
        <w:t xml:space="preserve"> және </w:t>
      </w:r>
      <w:r>
        <w:rPr>
          <w:rFonts w:ascii="Times New Roman"/>
          <w:b w:val="false"/>
          <w:i w:val="false"/>
          <w:color w:val="000000"/>
          <w:sz w:val="28"/>
        </w:rPr>
        <w:t>505-баптарында</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әкімшілік-аумақтық құрылыс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нотариаттық әрекеттер жасауды ұйымдастырады;</w:t>
      </w:r>
      <w:r>
        <w:br/>
      </w:r>
      <w:r>
        <w:rPr>
          <w:rFonts w:ascii="Times New Roman"/>
          <w:b w:val="false"/>
          <w:i w:val="false"/>
          <w:color w:val="000000"/>
          <w:sz w:val="28"/>
        </w:rPr>
        <w:t>
      68) ауылдық округі әкімінің құзырына Қазақстан Республикасының заңдарымен мәселелерді шешу жатқызылуы мүмкін.</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өкілеттілікті іске асыру үшін "Бәйдібек ауданы әкімдігінің "Жамбыл ауылдық округі әкімі аппараты" мемлекеттік мекемесі:</w:t>
      </w:r>
      <w:r>
        <w:br/>
      </w:r>
      <w:r>
        <w:rPr>
          <w:rFonts w:ascii="Times New Roman"/>
          <w:b w:val="false"/>
          <w:i w:val="false"/>
          <w:color w:val="000000"/>
          <w:sz w:val="28"/>
        </w:rPr>
        <w:t>
      1 ) тиісті аумақта басқарудың тиімділігін көтеру жөніндегі мәселелер бойынша соттарда, мемлекеттік органдармен қарым-қатынастарда әкімнің, "Бәйдібек ауданы әкімдігінің "Жамбыл ауылдық округі әкімі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Республикасының Президентi, Yкіметі және орталық органдардың, облыс, аудан әкімдіктерінің, әкімдерінің актілерi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w:t>
      </w:r>
      <w:r>
        <w:br/>
      </w:r>
      <w:r>
        <w:rPr>
          <w:rFonts w:ascii="Times New Roman"/>
          <w:b w:val="false"/>
          <w:i w:val="false"/>
          <w:color w:val="000000"/>
          <w:sz w:val="28"/>
        </w:rPr>
        <w:t>
      "Бәйдібек ауданы әкімдігінің "Жамбыл ауылдық округі әкімі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 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257" w:id="40"/>
    <w:p>
      <w:pPr>
        <w:spacing w:after="0"/>
        <w:ind w:left="0"/>
        <w:jc w:val="left"/>
      </w:pPr>
      <w:r>
        <w:rPr>
          <w:rFonts w:ascii="Times New Roman"/>
          <w:b/>
          <w:i w:val="false"/>
          <w:color w:val="000000"/>
        </w:rPr>
        <w:t xml:space="preserve"> 3. Мемлекеттік органның қызметін ұйымдастыру</w:t>
      </w:r>
    </w:p>
    <w:bookmarkEnd w:id="40"/>
    <w:p>
      <w:pPr>
        <w:spacing w:after="0"/>
        <w:ind w:left="0"/>
        <w:jc w:val="left"/>
      </w:pPr>
      <w:r>
        <w:rPr>
          <w:rFonts w:ascii="Times New Roman"/>
          <w:b w:val="false"/>
          <w:i w:val="false"/>
          <w:color w:val="000000"/>
          <w:sz w:val="28"/>
        </w:rPr>
        <w:t>      </w:t>
      </w:r>
      <w:r>
        <w:rPr>
          <w:rFonts w:ascii="Times New Roman"/>
          <w:b w:val="false"/>
          <w:i w:val="false"/>
          <w:color w:val="000000"/>
          <w:sz w:val="28"/>
        </w:rPr>
        <w:t>18. "Бәйдібек ауданы әкімдігінің "Жамбыл ауылдық округі әкімі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"Бәйдібек ауданы әкімдігінің "Жамбыл ауылдық округі әкімі аппараты" мемлекеттік мекемесінің бірінші басшысы қолданыстағы заңнамаға сәйкес Бәйдібек ауданының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"Бәйдібек ауданы әкімдігінің "Жамбыл ауылдық округі әкімі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"Бәйдібек ауданы әкімдігінің "Жамбыл ауылдық округі әкімі аппараты" мемлекеттік мекемесінің бірінші басшысының өкілеттігі:</w:t>
      </w:r>
      <w:r>
        <w:br/>
      </w:r>
      <w:r>
        <w:rPr>
          <w:rFonts w:ascii="Times New Roman"/>
          <w:b w:val="false"/>
          <w:i w:val="false"/>
          <w:color w:val="000000"/>
          <w:sz w:val="28"/>
        </w:rPr>
        <w:t xml:space="preserve">
      1) "Бәйдібек ауданы әкімдігінің "Жамбыл ауылдық округі әкімі аппараты" мемлекеттік мекемесінің </w:t>
      </w:r>
      <w:r>
        <w:rPr>
          <w:rFonts w:ascii="Times New Roman"/>
          <w:b w:val="false"/>
          <w:i w:val="false"/>
          <w:color w:val="000000"/>
          <w:sz w:val="28"/>
        </w:rPr>
        <w:t>Ережесін</w:t>
      </w:r>
      <w:r>
        <w:rPr>
          <w:rFonts w:ascii="Times New Roman"/>
          <w:b w:val="false"/>
          <w:i w:val="false"/>
          <w:color w:val="000000"/>
          <w:sz w:val="28"/>
        </w:rPr>
        <w:t xml:space="preserve"> аудан әкімдігіне бекітуге ұсынады;</w:t>
      </w:r>
      <w:r>
        <w:br/>
      </w:r>
      <w:r>
        <w:rPr>
          <w:rFonts w:ascii="Times New Roman"/>
          <w:b w:val="false"/>
          <w:i w:val="false"/>
          <w:color w:val="000000"/>
          <w:sz w:val="28"/>
        </w:rPr>
        <w:t>
      2) "Бәйдібек ауданы әкімдігінің "Жамбыл ауылдық округі әкімі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"Бәйдібек ауданы әкімдігінің "Жамбыл ауылдық округі әкімі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"Бәйдібек ауданы әкімдігінің "Жамбыл ауылдық округі әкімі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"Бәйдібек ауданы әкімдігінің "Жамбыл ауылдық округі әкімі аппараты" мемлекеттік мекемесінің барлық қызметкерлерге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ауылдық округ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"Бәйдібек ауданы әкімдігінің "Жамбыл ауылдық округі әкімі аппараты" мемлекеттік мекемені білдіреді.</w:t>
      </w:r>
      <w:r>
        <w:br/>
      </w:r>
      <w:r>
        <w:rPr>
          <w:rFonts w:ascii="Times New Roman"/>
          <w:b w:val="false"/>
          <w:i w:val="false"/>
          <w:color w:val="000000"/>
          <w:sz w:val="28"/>
        </w:rPr>
        <w:t>
      "Бәйдібек ауданы әкімдігінің "Жамбыл ауылдық округі әкімі аппараты"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263" w:id="41"/>
    <w:p>
      <w:pPr>
        <w:spacing w:after="0"/>
        <w:ind w:left="0"/>
        <w:jc w:val="left"/>
      </w:pPr>
      <w:r>
        <w:rPr>
          <w:rFonts w:ascii="Times New Roman"/>
          <w:b/>
          <w:i w:val="false"/>
          <w:color w:val="000000"/>
        </w:rPr>
        <w:t xml:space="preserve"> 4. Мемлекеттік органның мүлкі</w:t>
      </w:r>
    </w:p>
    <w:bookmarkEnd w:id="41"/>
    <w:p>
      <w:pPr>
        <w:spacing w:after="0"/>
        <w:ind w:left="0"/>
        <w:jc w:val="left"/>
      </w:pPr>
      <w:r>
        <w:rPr>
          <w:rFonts w:ascii="Times New Roman"/>
          <w:b w:val="false"/>
          <w:i w:val="false"/>
          <w:color w:val="000000"/>
          <w:sz w:val="28"/>
        </w:rPr>
        <w:t>      </w:t>
      </w:r>
      <w:r>
        <w:rPr>
          <w:rFonts w:ascii="Times New Roman"/>
          <w:b w:val="false"/>
          <w:i w:val="false"/>
          <w:color w:val="000000"/>
          <w:sz w:val="28"/>
        </w:rPr>
        <w:t>23. "Бәйдібек ауданы әкімдігінің "Жамбыл ауылдық округі әкімі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"Бәйдібек ауданы әкімдігінің "Жамбыл ауылдық округі әкімі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"Бәйдібек ауданы әкімдігінің "Жамбыл ауылдық округі әкімі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"Бәйдібек ауданы әкімдігінің "Жамбыл ауылдық округі әкімі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267" w:id="42"/>
    <w:p>
      <w:pPr>
        <w:spacing w:after="0"/>
        <w:ind w:left="0"/>
        <w:jc w:val="left"/>
      </w:pPr>
      <w:r>
        <w:rPr>
          <w:rFonts w:ascii="Times New Roman"/>
          <w:b/>
          <w:i w:val="false"/>
          <w:color w:val="000000"/>
        </w:rPr>
        <w:t xml:space="preserve"> 5. Мемлекеттік органды қайта ұйымдастыру және тарату</w:t>
      </w:r>
    </w:p>
    <w:bookmarkEnd w:id="42"/>
    <w:p>
      <w:pPr>
        <w:spacing w:after="0"/>
        <w:ind w:left="0"/>
        <w:jc w:val="left"/>
      </w:pPr>
      <w:r>
        <w:rPr>
          <w:rFonts w:ascii="Times New Roman"/>
          <w:b w:val="false"/>
          <w:i w:val="false"/>
          <w:color w:val="000000"/>
          <w:sz w:val="28"/>
        </w:rPr>
        <w:t>      </w:t>
      </w:r>
      <w:r>
        <w:rPr>
          <w:rFonts w:ascii="Times New Roman"/>
          <w:b w:val="false"/>
          <w:i w:val="false"/>
          <w:color w:val="000000"/>
          <w:sz w:val="28"/>
        </w:rPr>
        <w:t>26. "Бәйдібек ауданы әкімдігінің "Жамбыл ауылдық округі әкімі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ауданы әкімдігінің</w:t>
            </w:r>
            <w:r>
              <w:br/>
            </w:r>
            <w:r>
              <w:rPr>
                <w:rFonts w:ascii="Times New Roman"/>
                <w:b w:val="false"/>
                <w:i w:val="false"/>
                <w:color w:val="000000"/>
                <w:sz w:val="20"/>
              </w:rPr>
              <w:t>2015 жылғы 19 ақпандағы</w:t>
            </w:r>
            <w:r>
              <w:br/>
            </w:r>
            <w:r>
              <w:rPr>
                <w:rFonts w:ascii="Times New Roman"/>
                <w:b w:val="false"/>
                <w:i w:val="false"/>
                <w:color w:val="000000"/>
                <w:sz w:val="20"/>
              </w:rPr>
              <w:t>№ 189 қаулысына 9-қосымша</w:t>
            </w:r>
          </w:p>
        </w:tc>
      </w:tr>
    </w:tbl>
    <w:bookmarkStart w:name="z270" w:id="43"/>
    <w:p>
      <w:pPr>
        <w:spacing w:after="0"/>
        <w:ind w:left="0"/>
        <w:jc w:val="left"/>
      </w:pPr>
      <w:r>
        <w:rPr>
          <w:rFonts w:ascii="Times New Roman"/>
          <w:b/>
          <w:i w:val="false"/>
          <w:color w:val="000000"/>
        </w:rPr>
        <w:t xml:space="preserve"> "Бәйдібек ауданы әкімдігінің "Көктерек ауылдық округі әкімі аппараты" мемлекеттік мекемесі туралы ереже</w:t>
      </w:r>
      <w:r>
        <w:br/>
      </w:r>
      <w:r>
        <w:rPr>
          <w:rFonts w:ascii="Times New Roman"/>
          <w:b/>
          <w:i w:val="false"/>
          <w:color w:val="000000"/>
        </w:rPr>
        <w:t>1. Жалпы ережелер</w:t>
      </w:r>
    </w:p>
    <w:bookmarkEnd w:id="43"/>
    <w:p>
      <w:pPr>
        <w:spacing w:after="0"/>
        <w:ind w:left="0"/>
        <w:jc w:val="left"/>
      </w:pPr>
      <w:r>
        <w:rPr>
          <w:rFonts w:ascii="Times New Roman"/>
          <w:b w:val="false"/>
          <w:i w:val="false"/>
          <w:color w:val="000000"/>
          <w:sz w:val="28"/>
        </w:rPr>
        <w:t>      </w:t>
      </w:r>
      <w:r>
        <w:rPr>
          <w:rFonts w:ascii="Times New Roman"/>
          <w:b w:val="false"/>
          <w:i w:val="false"/>
          <w:color w:val="000000"/>
          <w:sz w:val="28"/>
        </w:rPr>
        <w:t>1. "Бәйдібек ауданы әкімдігінің "Көктерек ауылдық округі әкімі аппараты" мемлекеттік мекемесі жергілікті мемлекеттік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"Бәйдібек ауданы әкімдігінің "Көктерек ауылдық округі әкімі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"Бәйдібек ауданы әкімдігінің "Көктерек ауылдық округі әкімі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"Бәйдібек ауданы әкімдігінің "Көктерек ауылдық округі әкімі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"Бәйдібек ауданы әкімдігінің "Көктерек ауылдық округі әкімі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"Бәйдібек ауданы әкімдігінің "Көктерек ауылдық округі әкімі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"Бәйдібек ауданы әкімдігінің "Көктерек ауылдық округі әкімі аппараты" мемлекеттік мекемесі өз құзыретінің мәселелері бойынша заңнамада белгіленген тәртіппен "Бәйдібек ауданы әкімдігінің "Көктерек ауылдық округі әкімі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"Бәйдібек ауданы әкімдігінің "Көктерек ауылдық округі әкімі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Бәйдібек ауданы, Кеңестөбе ауылы, Қостөбе көшесі № 46 үй, индекс 160207.</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"Бәйдібек ауданы әкімдігінің "Көктерек ауылдық округі әкімі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"Бәйдібек ауданы әкімдігінің "Көктерек ауылдық округі әкімі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"Бәйдібек ауданы әкімдігінің "Көктерек ауылдық округі әкімі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"Бәйдібек ауданы әкімдігінің "Көктерек ауылдық округі әкімі аппараты" мемлекеттік мекемесі кәсіпкерлік субъектілерімен "Бәйдібек ауданы әкімдігінің "Көктерек ауылдық округі әкімі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"Бәйдібек ауданы әкімдігінің "Көктерек ауылдық округі әкімі аппараты" мемлекеттік мекемесі занамалық актілермен кірістер әкелетін қызметті жүзеге асыру құқықығы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85" w:id="44"/>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44"/>
    <w:p>
      <w:pPr>
        <w:spacing w:after="0"/>
        <w:ind w:left="0"/>
        <w:jc w:val="left"/>
      </w:pPr>
      <w:r>
        <w:rPr>
          <w:rFonts w:ascii="Times New Roman"/>
          <w:b w:val="false"/>
          <w:i w:val="false"/>
          <w:color w:val="000000"/>
          <w:sz w:val="28"/>
        </w:rPr>
        <w:t>      </w:t>
      </w:r>
      <w:r>
        <w:rPr>
          <w:rFonts w:ascii="Times New Roman"/>
          <w:b w:val="false"/>
          <w:i w:val="false"/>
          <w:color w:val="000000"/>
          <w:sz w:val="28"/>
        </w:rPr>
        <w:t>14. "Бәйдібек ауданы әкімдігінің "Көктерек ауылдық округі әкімі аппараты"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"Бәйдібек ауданы әкімдігінің "Көктерек ауылдық округі әкімі аппараты" мемлекеттік мекемесінің міндеттері: әкiмнiң қызметiн ақпараттық-талдау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"Бәйдібек ауданы әкімдігінің "Көктерек ауылдық округі әкімі аппараты" мемлекеттік мекемесінің функциялары:</w:t>
      </w:r>
      <w:r>
        <w:br/>
      </w:r>
      <w:r>
        <w:rPr>
          <w:rFonts w:ascii="Times New Roman"/>
          <w:b w:val="false"/>
          <w:i w:val="false"/>
          <w:color w:val="000000"/>
          <w:sz w:val="28"/>
        </w:rPr>
        <w:t xml:space="preserve">
      1)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орындалуына жәрдемдеседi;</w:t>
      </w:r>
      <w:r>
        <w:br/>
      </w:r>
      <w:r>
        <w:rPr>
          <w:rFonts w:ascii="Times New Roman"/>
          <w:b w:val="false"/>
          <w:i w:val="false"/>
          <w:color w:val="000000"/>
          <w:sz w:val="28"/>
        </w:rPr>
        <w:t>
      2) салық және бюджетке төленетiн басқа да мiндеттi төлемдердi жинауға жәрдемдеседi;</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6) азаматтардың өтiнiштерiн, арыздарын, шағымдарын қарайды, азаматтардың құқықтары мен бостандықтарын қорғау жөнiнде шаралар қолданады;</w:t>
      </w:r>
      <w:r>
        <w:br/>
      </w:r>
      <w:r>
        <w:rPr>
          <w:rFonts w:ascii="Times New Roman"/>
          <w:b w:val="false"/>
          <w:i w:val="false"/>
          <w:color w:val="000000"/>
          <w:sz w:val="28"/>
        </w:rPr>
        <w:t>
      7) өз құзыретi шегiнде жер қатынастарын реттеудi жүзеге асырады;</w:t>
      </w:r>
      <w:r>
        <w:br/>
      </w:r>
      <w:r>
        <w:rPr>
          <w:rFonts w:ascii="Times New Roman"/>
          <w:b w:val="false"/>
          <w:i w:val="false"/>
          <w:color w:val="000000"/>
          <w:sz w:val="28"/>
        </w:rPr>
        <w:t>
      8) ауылдық округтiң коммуналдық тұрғын үй қорының сақталуын, сондай-ақ ауылдық округте автомобиль жолдарының салынуын, қайта жаңартылуын, жөнделуiн және күтiп ұсталуын қамтамасыз етедi;</w:t>
      </w:r>
      <w:r>
        <w:br/>
      </w:r>
      <w:r>
        <w:rPr>
          <w:rFonts w:ascii="Times New Roman"/>
          <w:b w:val="false"/>
          <w:i w:val="false"/>
          <w:color w:val="000000"/>
          <w:sz w:val="28"/>
        </w:rPr>
        <w:t>
      9) өз құзыретi шегiнде елдi мекендердi сумен жабдықтауды ұйымдастырады және су пайдалану мәселелерiн реттейдi;</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кәсiпкерлiк қызметтi дамытуға жәрдемдеседi;</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бiрдейлендiруді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өнiмi мен шикiзатын дайындайтын мемлекеттік пункттердің, сою алаңдарының (ауыл шаруашылығы жануарларын сою алаңдарының), мал қорымдарының (биотермиялық шұңқырлардың), пестицидтердi, улы химикаттарды және олардың ыдыстарын арнайы сақтау орындарының (көмінділердің) жұмыс iстеуiне жәрдемдеседі;</w:t>
      </w:r>
      <w:r>
        <w:br/>
      </w:r>
      <w:r>
        <w:rPr>
          <w:rFonts w:ascii="Times New Roman"/>
          <w:b w:val="false"/>
          <w:i w:val="false"/>
          <w:color w:val="000000"/>
          <w:sz w:val="28"/>
        </w:rPr>
        <w:t>
      16) агроөнеркәсiптiк кешен мен ауылдық аумақтар саласында жедел ақпарат жинауды жүзеге асырады және оны ауданның жергiлiктi атқарушы органына (әкiмдiкке) береді;</w:t>
      </w:r>
      <w:r>
        <w:br/>
      </w:r>
      <w:r>
        <w:rPr>
          <w:rFonts w:ascii="Times New Roman"/>
          <w:b w:val="false"/>
          <w:i w:val="false"/>
          <w:color w:val="000000"/>
          <w:sz w:val="28"/>
        </w:rPr>
        <w:t>
      17) ауыл шаруашылығы санағын жүргiзуге қатысады;</w:t>
      </w:r>
      <w:r>
        <w:br/>
      </w:r>
      <w:r>
        <w:rPr>
          <w:rFonts w:ascii="Times New Roman"/>
          <w:b w:val="false"/>
          <w:i w:val="false"/>
          <w:color w:val="000000"/>
          <w:sz w:val="28"/>
        </w:rPr>
        <w:t>
      18) микрокредит беру бағдарламаларына қатысуы үшiн табысы төмен адамдарды анықтайды;</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iс-шараларын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 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r>
        <w:br/>
      </w:r>
      <w:r>
        <w:rPr>
          <w:rFonts w:ascii="Times New Roman"/>
          <w:b w:val="false"/>
          <w:i w:val="false"/>
          <w:color w:val="000000"/>
          <w:sz w:val="28"/>
        </w:rPr>
        <w:t>
      29) мүгедектердiң қоғамдық бiрлестiктерiмен бiрлесiп, мәдени-бұқаралық және ағарту iс-шараларын ұйымдастырады;</w:t>
      </w:r>
      <w:r>
        <w:br/>
      </w:r>
      <w:r>
        <w:rPr>
          <w:rFonts w:ascii="Times New Roman"/>
          <w:b w:val="false"/>
          <w:i w:val="false"/>
          <w:color w:val="000000"/>
          <w:sz w:val="28"/>
        </w:rPr>
        <w:t>
      30) мүгедектерге қайырымдылық және әлеуметтiк көмек көрсетуді үйлестiредi;</w:t>
      </w:r>
      <w:r>
        <w:br/>
      </w:r>
      <w:r>
        <w:rPr>
          <w:rFonts w:ascii="Times New Roman"/>
          <w:b w:val="false"/>
          <w:i w:val="false"/>
          <w:color w:val="000000"/>
          <w:sz w:val="28"/>
        </w:rPr>
        <w:t>
      31) халықтың әлеуметтiк жағынан әлсіз топтарына қайырымдылық көмек көрсетуді үйлестіреді;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xml:space="preserve">
      34) жергiлiктi әлеуметтiк инфрақұрылымның дамуына жәрдемдеседi; </w:t>
      </w:r>
      <w:r>
        <w:br/>
      </w:r>
      <w:r>
        <w:rPr>
          <w:rFonts w:ascii="Times New Roman"/>
          <w:b w:val="false"/>
          <w:i w:val="false"/>
          <w:color w:val="000000"/>
          <w:sz w:val="28"/>
        </w:rPr>
        <w:t>
      35) қоғамдық көлiк қозғалысын ұйымдастырады;</w:t>
      </w:r>
      <w:r>
        <w:br/>
      </w:r>
      <w:r>
        <w:rPr>
          <w:rFonts w:ascii="Times New Roman"/>
          <w:b w:val="false"/>
          <w:i w:val="false"/>
          <w:color w:val="000000"/>
          <w:sz w:val="28"/>
        </w:rPr>
        <w:t>
      36) жергiлiктi өзiн-өзi басқару органдарымен өзара iс-қимыл жасайды;</w:t>
      </w:r>
      <w:r>
        <w:br/>
      </w: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аудандық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жоспарларын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53)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аудандардың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мекемелерiне қолдау жасайды және олардың материалдық-техникалық қамтамасыз етiлуіне жәрдем көрсетедi;</w:t>
      </w:r>
      <w:r>
        <w:br/>
      </w:r>
      <w:r>
        <w:rPr>
          <w:rFonts w:ascii="Times New Roman"/>
          <w:b w:val="false"/>
          <w:i w:val="false"/>
          <w:color w:val="000000"/>
          <w:sz w:val="28"/>
        </w:rPr>
        <w:t>
      59) тиiстi әкiмшiлiк-аумақтық бiрлiк аумағында жеке адамдардың тұрғылықты жерiнде және олардың көпшілік демалатын орындарында дене шынықтыру мен спортты дамыту үшiн жағдайлар жасайды;</w:t>
      </w:r>
      <w:r>
        <w:br/>
      </w:r>
      <w:r>
        <w:rPr>
          <w:rFonts w:ascii="Times New Roman"/>
          <w:b w:val="false"/>
          <w:i w:val="false"/>
          <w:color w:val="000000"/>
          <w:sz w:val="28"/>
        </w:rPr>
        <w:t xml:space="preserve">
      60) азаматтық хал актілерін мемлекеттік тіркеу органдары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енгізу үшін ауданның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кодексінің </w:t>
      </w:r>
      <w:r>
        <w:rPr>
          <w:rFonts w:ascii="Times New Roman"/>
          <w:b w:val="false"/>
          <w:i w:val="false"/>
          <w:color w:val="000000"/>
          <w:sz w:val="28"/>
        </w:rPr>
        <w:t>144</w:t>
      </w:r>
      <w:r>
        <w:rPr>
          <w:rFonts w:ascii="Times New Roman"/>
          <w:b w:val="false"/>
          <w:i w:val="false"/>
          <w:color w:val="000000"/>
          <w:sz w:val="28"/>
        </w:rPr>
        <w:t xml:space="preserve"> (екінші бөлігінде), </w:t>
      </w:r>
      <w:r>
        <w:rPr>
          <w:rFonts w:ascii="Times New Roman"/>
          <w:b w:val="false"/>
          <w:i w:val="false"/>
          <w:color w:val="000000"/>
          <w:sz w:val="28"/>
        </w:rPr>
        <w:t>146</w:t>
      </w: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 xml:space="preserve">, </w:t>
      </w:r>
      <w:r>
        <w:rPr>
          <w:rFonts w:ascii="Times New Roman"/>
          <w:b w:val="false"/>
          <w:i w:val="false"/>
          <w:color w:val="000000"/>
          <w:sz w:val="28"/>
        </w:rPr>
        <w:t>204</w:t>
      </w:r>
      <w:r>
        <w:rPr>
          <w:rFonts w:ascii="Times New Roman"/>
          <w:b w:val="false"/>
          <w:i w:val="false"/>
          <w:color w:val="000000"/>
          <w:sz w:val="28"/>
        </w:rPr>
        <w:t xml:space="preserve">, </w:t>
      </w:r>
      <w:r>
        <w:rPr>
          <w:rFonts w:ascii="Times New Roman"/>
          <w:b w:val="false"/>
          <w:i w:val="false"/>
          <w:color w:val="000000"/>
          <w:sz w:val="28"/>
        </w:rPr>
        <w:t>386</w:t>
      </w:r>
      <w:r>
        <w:rPr>
          <w:rFonts w:ascii="Times New Roman"/>
          <w:b w:val="false"/>
          <w:i w:val="false"/>
          <w:color w:val="000000"/>
          <w:sz w:val="28"/>
        </w:rPr>
        <w:t xml:space="preserve">, </w:t>
      </w:r>
      <w:r>
        <w:rPr>
          <w:rFonts w:ascii="Times New Roman"/>
          <w:b w:val="false"/>
          <w:i w:val="false"/>
          <w:color w:val="000000"/>
          <w:sz w:val="28"/>
        </w:rPr>
        <w:t>408</w:t>
      </w:r>
      <w:r>
        <w:rPr>
          <w:rFonts w:ascii="Times New Roman"/>
          <w:b w:val="false"/>
          <w:i w:val="false"/>
          <w:color w:val="000000"/>
          <w:sz w:val="28"/>
        </w:rPr>
        <w:t xml:space="preserve"> және </w:t>
      </w:r>
      <w:r>
        <w:rPr>
          <w:rFonts w:ascii="Times New Roman"/>
          <w:b w:val="false"/>
          <w:i w:val="false"/>
          <w:color w:val="000000"/>
          <w:sz w:val="28"/>
        </w:rPr>
        <w:t>505-баптарында</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әкімшілік-аумақтық құрылыс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нотариаттық әрекеттер жасауды ұйымдастырады;</w:t>
      </w:r>
      <w:r>
        <w:br/>
      </w:r>
      <w:r>
        <w:rPr>
          <w:rFonts w:ascii="Times New Roman"/>
          <w:b w:val="false"/>
          <w:i w:val="false"/>
          <w:color w:val="000000"/>
          <w:sz w:val="28"/>
        </w:rPr>
        <w:t>
      68) ауылдық округі әкімінің құзырына Қазақстан Республикасының заңдарымен мәселелерді шешу жатқызылуы мүмкін.</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өкілеттілікті іске асыру үшін "Бәйдібек ауданы әкімдігінің "Көктерек ауылдық округі әкімі аппараты" мемлекеттік мекемесі:</w:t>
      </w:r>
      <w:r>
        <w:br/>
      </w:r>
      <w:r>
        <w:rPr>
          <w:rFonts w:ascii="Times New Roman"/>
          <w:b w:val="false"/>
          <w:i w:val="false"/>
          <w:color w:val="000000"/>
          <w:sz w:val="28"/>
        </w:rPr>
        <w:t>
      1 ) тиісті аумақта басқарудың тиімділігін көтеру жөніндегі мәселелер бойынша соттарда, мемлекеттік органдармен қарым-қатынастарда әкімнің, "Бәйдібек ауданы әкімдігінің "Көктерек ауылдық округі әкімі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Республикасының Президентi, Yкіметі және орталық органдардың, облыс, аудан әкімдіктерінің, әкімдерінің актілерi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w:t>
      </w:r>
      <w:r>
        <w:br/>
      </w:r>
      <w:r>
        <w:rPr>
          <w:rFonts w:ascii="Times New Roman"/>
          <w:b w:val="false"/>
          <w:i w:val="false"/>
          <w:color w:val="000000"/>
          <w:sz w:val="28"/>
        </w:rPr>
        <w:t>
      "Бәйдібек ауданы әкімдігінің "Көктерек ауылдық округі әкімі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 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290" w:id="45"/>
    <w:p>
      <w:pPr>
        <w:spacing w:after="0"/>
        <w:ind w:left="0"/>
        <w:jc w:val="left"/>
      </w:pPr>
      <w:r>
        <w:rPr>
          <w:rFonts w:ascii="Times New Roman"/>
          <w:b/>
          <w:i w:val="false"/>
          <w:color w:val="000000"/>
        </w:rPr>
        <w:t xml:space="preserve"> 3. Мемлекеттік органның қызметін ұйымдастыру</w:t>
      </w:r>
    </w:p>
    <w:bookmarkEnd w:id="45"/>
    <w:p>
      <w:pPr>
        <w:spacing w:after="0"/>
        <w:ind w:left="0"/>
        <w:jc w:val="left"/>
      </w:pPr>
      <w:r>
        <w:rPr>
          <w:rFonts w:ascii="Times New Roman"/>
          <w:b w:val="false"/>
          <w:i w:val="false"/>
          <w:color w:val="000000"/>
          <w:sz w:val="28"/>
        </w:rPr>
        <w:t>      </w:t>
      </w:r>
      <w:r>
        <w:rPr>
          <w:rFonts w:ascii="Times New Roman"/>
          <w:b w:val="false"/>
          <w:i w:val="false"/>
          <w:color w:val="000000"/>
          <w:sz w:val="28"/>
        </w:rPr>
        <w:t>18. "Бәйдібек ауданы әкімдігінің "Көктерек ауылдық округі әкімі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"Бәйдібек ауданы әкімдігінің "Көктерек ауылдық округі әкімі аппараты" мемлекеттік мекемесінің бірінші басшысы қолданыстағы заңнамаға сәйкес Бәйдібек ауданының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"Бәйдібек ауданы әкімдігінің "Көктерек ауылдық округі әкімі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"Бәйдібек ауданы әкімдігінің "Көктерек ауылдық округі әкімі аппараты" мемлекеттік мекемесінің бірінші басшысының өкілеттігі:</w:t>
      </w:r>
      <w:r>
        <w:br/>
      </w:r>
      <w:r>
        <w:rPr>
          <w:rFonts w:ascii="Times New Roman"/>
          <w:b w:val="false"/>
          <w:i w:val="false"/>
          <w:color w:val="000000"/>
          <w:sz w:val="28"/>
        </w:rPr>
        <w:t xml:space="preserve">
      1) "Бәйдібек ауданы әкімдігінің "Көктерек ауылдық округі әкімі аппараты" мемлекеттік мекемесінің </w:t>
      </w:r>
      <w:r>
        <w:rPr>
          <w:rFonts w:ascii="Times New Roman"/>
          <w:b w:val="false"/>
          <w:i w:val="false"/>
          <w:color w:val="000000"/>
          <w:sz w:val="28"/>
        </w:rPr>
        <w:t>Ережесін</w:t>
      </w:r>
      <w:r>
        <w:rPr>
          <w:rFonts w:ascii="Times New Roman"/>
          <w:b w:val="false"/>
          <w:i w:val="false"/>
          <w:color w:val="000000"/>
          <w:sz w:val="28"/>
        </w:rPr>
        <w:t xml:space="preserve"> аудан әкімдігіне бекітуге ұсынады;</w:t>
      </w:r>
      <w:r>
        <w:br/>
      </w:r>
      <w:r>
        <w:rPr>
          <w:rFonts w:ascii="Times New Roman"/>
          <w:b w:val="false"/>
          <w:i w:val="false"/>
          <w:color w:val="000000"/>
          <w:sz w:val="28"/>
        </w:rPr>
        <w:t>
      2) "Бәйдібек ауданы әкімдігінің "Көктерек ауылдық округі әкімі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"Бәйдібек ауданы әкімдігінің "Көктерек ауылдық округі әкімі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"Бәйдібек ауданы әкімдігінің "Көктерек ауылдық округі әкімі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"Бәйдібек ауданы әкімдігінің "Көктерек ауылдық округі әкімі аппараты" мемлекеттік мекемесінің барлық қызметкерлерге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ауылдық округ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"Бәйдібек ауданы әкімдігінің "Көктерек ауылдық округі әкімі аппараты" мемлекеттік мекемені білдіреді.</w:t>
      </w:r>
      <w:r>
        <w:br/>
      </w:r>
      <w:r>
        <w:rPr>
          <w:rFonts w:ascii="Times New Roman"/>
          <w:b w:val="false"/>
          <w:i w:val="false"/>
          <w:color w:val="000000"/>
          <w:sz w:val="28"/>
        </w:rPr>
        <w:t>
      "Бәйдібек ауданы әкімдігінің "Көктерек ауылдық округі әкімі аппараты"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296" w:id="46"/>
    <w:p>
      <w:pPr>
        <w:spacing w:after="0"/>
        <w:ind w:left="0"/>
        <w:jc w:val="left"/>
      </w:pPr>
      <w:r>
        <w:rPr>
          <w:rFonts w:ascii="Times New Roman"/>
          <w:b/>
          <w:i w:val="false"/>
          <w:color w:val="000000"/>
        </w:rPr>
        <w:t xml:space="preserve"> 4. Мемлекеттік органның мүлкі</w:t>
      </w:r>
    </w:p>
    <w:bookmarkEnd w:id="46"/>
    <w:p>
      <w:pPr>
        <w:spacing w:after="0"/>
        <w:ind w:left="0"/>
        <w:jc w:val="left"/>
      </w:pPr>
      <w:r>
        <w:rPr>
          <w:rFonts w:ascii="Times New Roman"/>
          <w:b w:val="false"/>
          <w:i w:val="false"/>
          <w:color w:val="000000"/>
          <w:sz w:val="28"/>
        </w:rPr>
        <w:t>      </w:t>
      </w:r>
      <w:r>
        <w:rPr>
          <w:rFonts w:ascii="Times New Roman"/>
          <w:b w:val="false"/>
          <w:i w:val="false"/>
          <w:color w:val="000000"/>
          <w:sz w:val="28"/>
        </w:rPr>
        <w:t>23. "Бәйдібек ауданы әкімдігінің "Көктерек ауылдық округі әкімі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"Бәйдібек ауданы әкімдігінің "Көктерек ауылдық округі әкімі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"Бәйдібек ауданы әкімдігінің "Көктерек ауылдық округі әкімі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"Бәйдібек ауданы әкімдігінің "Көктерек ауылдық округі әкімі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00" w:id="47"/>
    <w:p>
      <w:pPr>
        <w:spacing w:after="0"/>
        <w:ind w:left="0"/>
        <w:jc w:val="left"/>
      </w:pPr>
      <w:r>
        <w:rPr>
          <w:rFonts w:ascii="Times New Roman"/>
          <w:b/>
          <w:i w:val="false"/>
          <w:color w:val="000000"/>
        </w:rPr>
        <w:t xml:space="preserve"> 5. Мемлекеттік органды қайта ұйымдастыру және тарату</w:t>
      </w:r>
    </w:p>
    <w:bookmarkEnd w:id="47"/>
    <w:p>
      <w:pPr>
        <w:spacing w:after="0"/>
        <w:ind w:left="0"/>
        <w:jc w:val="left"/>
      </w:pPr>
      <w:r>
        <w:rPr>
          <w:rFonts w:ascii="Times New Roman"/>
          <w:b w:val="false"/>
          <w:i w:val="false"/>
          <w:color w:val="000000"/>
          <w:sz w:val="28"/>
        </w:rPr>
        <w:t>      </w:t>
      </w:r>
      <w:r>
        <w:rPr>
          <w:rFonts w:ascii="Times New Roman"/>
          <w:b w:val="false"/>
          <w:i w:val="false"/>
          <w:color w:val="000000"/>
          <w:sz w:val="28"/>
        </w:rPr>
        <w:t>26. "Бәйдібек ауданы әкімдігінің "Көктерек ауылдық округі әкімі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ауданы әкімдігінің</w:t>
            </w:r>
            <w:r>
              <w:br/>
            </w:r>
            <w:r>
              <w:rPr>
                <w:rFonts w:ascii="Times New Roman"/>
                <w:b w:val="false"/>
                <w:i w:val="false"/>
                <w:color w:val="000000"/>
                <w:sz w:val="20"/>
              </w:rPr>
              <w:t>2015 жылғы 19 ақпандағы</w:t>
            </w:r>
            <w:r>
              <w:br/>
            </w:r>
            <w:r>
              <w:rPr>
                <w:rFonts w:ascii="Times New Roman"/>
                <w:b w:val="false"/>
                <w:i w:val="false"/>
                <w:color w:val="000000"/>
                <w:sz w:val="20"/>
              </w:rPr>
              <w:t>№ 189 қаулысына 10-қосымша</w:t>
            </w:r>
          </w:p>
        </w:tc>
      </w:tr>
    </w:tbl>
    <w:bookmarkStart w:name="z303" w:id="48"/>
    <w:p>
      <w:pPr>
        <w:spacing w:after="0"/>
        <w:ind w:left="0"/>
        <w:jc w:val="left"/>
      </w:pPr>
      <w:r>
        <w:rPr>
          <w:rFonts w:ascii="Times New Roman"/>
          <w:b/>
          <w:i w:val="false"/>
          <w:color w:val="000000"/>
        </w:rPr>
        <w:t xml:space="preserve"> "Бәйдібек ауданы әкімдігінің "Мыңбұлақ ауылдық округі әкімі аппараты" мемлекеттік мекемесі туралы ереже</w:t>
      </w:r>
      <w:r>
        <w:br/>
      </w:r>
      <w:r>
        <w:rPr>
          <w:rFonts w:ascii="Times New Roman"/>
          <w:b/>
          <w:i w:val="false"/>
          <w:color w:val="000000"/>
        </w:rPr>
        <w:t>1. Жалпы ережелер</w:t>
      </w:r>
    </w:p>
    <w:bookmarkEnd w:id="48"/>
    <w:p>
      <w:pPr>
        <w:spacing w:after="0"/>
        <w:ind w:left="0"/>
        <w:jc w:val="left"/>
      </w:pPr>
      <w:r>
        <w:rPr>
          <w:rFonts w:ascii="Times New Roman"/>
          <w:b w:val="false"/>
          <w:i w:val="false"/>
          <w:color w:val="000000"/>
          <w:sz w:val="28"/>
        </w:rPr>
        <w:t>      </w:t>
      </w:r>
      <w:r>
        <w:rPr>
          <w:rFonts w:ascii="Times New Roman"/>
          <w:b w:val="false"/>
          <w:i w:val="false"/>
          <w:color w:val="000000"/>
          <w:sz w:val="28"/>
        </w:rPr>
        <w:t>1. "Бәйдібек ауданы әкімдігінің "Мыңбұлақ ауылдық округі әкімі аппараты" мемлекеттік мекемесі жергілікті мемлекеттік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"Бәйдібек ауданы әкімдігінің "Мыңбұлақ ауылдық округі әкімі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"Бәйдібек ауданы әкімдігінің "Мыңбұлақ ауылдық округі әкімі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"Бәйдібек ауданы әкімдігінің "Мыңбұлақ ауылдық округі әкімі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"Бәйдібек ауданы әкімдігінің "Мыңбұлақ ауылдық округі әкімі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"Бәйдібек ауданы әкімдігінің "Мыңбұлақ ауылдық округі әкімі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"Бәйдібек ауданы әкімдігінің "Мыңбұлақ ауылдық округі әкімі аппараты" мемлекеттік мекемесі өз құзыретінің мәселелері бойынша заңнамада белгіленген тәртіппен "Бәйдібек ауданы әкімдігінің "Мыңбұлақ ауылдық округі әкімі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"Бәйдібек ауданы әкімдігінің "Мыңбұлақ ауылдық округі әкімі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Бәйдібек ауданы, Мыңбұлақ ауылы, Ералиев көшесі № 27 үй, индекс 160209.</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"Бәйдібек ауданы әкімдігінің "Мыңбұлақ ауылдық округі әкімі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"Бәйдібек ауданы әкімдігінің "Мыңбұлақ ауылдық округі әкімі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"Бәйдібек ауданы әкімдігінің "Мыңбұлақ ауылдық округі әкімі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"Бәйдібек ауданы әкімдігінің "Мыңбұлақ ауылдық округі әкімі аппараты" мемлекеттік мекемесі кәсіпкерлік субъектілерімен "Бәйдібек ауданы әкімдігінің "Мыңбұлақ ауылдық округі әкімі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"Бәйдібек ауданы әкімдігінің "Мыңбұлақ ауылдық округі әкімі аппараты" мемлекеттік мекемесі занамалық актілермен кірістер әкелетін қызметті жүзеге асыру құқықығы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318" w:id="49"/>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49"/>
    <w:p>
      <w:pPr>
        <w:spacing w:after="0"/>
        <w:ind w:left="0"/>
        <w:jc w:val="left"/>
      </w:pPr>
      <w:r>
        <w:rPr>
          <w:rFonts w:ascii="Times New Roman"/>
          <w:b w:val="false"/>
          <w:i w:val="false"/>
          <w:color w:val="000000"/>
          <w:sz w:val="28"/>
        </w:rPr>
        <w:t>      </w:t>
      </w:r>
      <w:r>
        <w:rPr>
          <w:rFonts w:ascii="Times New Roman"/>
          <w:b w:val="false"/>
          <w:i w:val="false"/>
          <w:color w:val="000000"/>
          <w:sz w:val="28"/>
        </w:rPr>
        <w:t>14. "Бәйдібек ауданы әкімдігінің "Мыңбұлақ ауылдық округі әкімі аппараты"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"Бәйдібек ауданы әкімдігінің "Мыңбұлақ ауылдық округі әкімі аппараты" мемлекеттік мекемесінің міндеттері: әкiмнiң қызметiн ақпараттық-талдау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"Бәйдібек ауданы әкімдігінің "Мыңбұлақ ауылдық округі әкімі аппараты" мемлекеттік мекемесінің функциялары:</w:t>
      </w:r>
      <w:r>
        <w:br/>
      </w:r>
      <w:r>
        <w:rPr>
          <w:rFonts w:ascii="Times New Roman"/>
          <w:b w:val="false"/>
          <w:i w:val="false"/>
          <w:color w:val="000000"/>
          <w:sz w:val="28"/>
        </w:rPr>
        <w:t xml:space="preserve">
      1)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орындалуына жәрдемдеседi;</w:t>
      </w:r>
      <w:r>
        <w:br/>
      </w:r>
      <w:r>
        <w:rPr>
          <w:rFonts w:ascii="Times New Roman"/>
          <w:b w:val="false"/>
          <w:i w:val="false"/>
          <w:color w:val="000000"/>
          <w:sz w:val="28"/>
        </w:rPr>
        <w:t>
      2) салық және бюджетке төленетiн басқа да мiндеттi төлемдердi жинауға жәрдемдеседi;</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6) азаматтардың өтiнiштерiн, арыздарын, шағымдарын қарайды, азаматтардың құқықтары мен бостандықтарын қорғау жөнiнде шаралар қолданады;</w:t>
      </w:r>
      <w:r>
        <w:br/>
      </w:r>
      <w:r>
        <w:rPr>
          <w:rFonts w:ascii="Times New Roman"/>
          <w:b w:val="false"/>
          <w:i w:val="false"/>
          <w:color w:val="000000"/>
          <w:sz w:val="28"/>
        </w:rPr>
        <w:t>
      7) өз құзыретi шегiнде жер қатынастарын реттеудi жүзеге асырады;</w:t>
      </w:r>
      <w:r>
        <w:br/>
      </w:r>
      <w:r>
        <w:rPr>
          <w:rFonts w:ascii="Times New Roman"/>
          <w:b w:val="false"/>
          <w:i w:val="false"/>
          <w:color w:val="000000"/>
          <w:sz w:val="28"/>
        </w:rPr>
        <w:t>
      8) ауылдық округтiң коммуналдық тұрғын үй қорының сақталуын, сондай-ақ ауылдық округте автомобиль жолдарының салынуын, қайта жаңартылуын, жөнделуiн және күтiп ұсталуын қамтамасыз етедi;</w:t>
      </w:r>
      <w:r>
        <w:br/>
      </w:r>
      <w:r>
        <w:rPr>
          <w:rFonts w:ascii="Times New Roman"/>
          <w:b w:val="false"/>
          <w:i w:val="false"/>
          <w:color w:val="000000"/>
          <w:sz w:val="28"/>
        </w:rPr>
        <w:t>
      9) өз құзыретi шегiнде елдi мекендердi сумен жабдықтауды ұйымдастырады және су пайдалану мәселелерiн реттейдi;</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кәсiпкерлiк қызметтi дамытуға жәрдемдеседi;</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бiрдейлендiруді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өнiмi мен шикiзатын дайындайтын мемлекеттік пункттердің, сою алаңдарының (ауыл шаруашылығы жануарларын сою алаңдарының), мал қорымдарының (биотермиялық шұңқырлардың), пестицидтердi, улы химикаттарды және олардың ыдыстарын арнайы сақтау орындарының (көмінділердің) жұмыс iстеуiне жәрдемдеседі;</w:t>
      </w:r>
      <w:r>
        <w:br/>
      </w:r>
      <w:r>
        <w:rPr>
          <w:rFonts w:ascii="Times New Roman"/>
          <w:b w:val="false"/>
          <w:i w:val="false"/>
          <w:color w:val="000000"/>
          <w:sz w:val="28"/>
        </w:rPr>
        <w:t>
      16) агроөнеркәсiптiк кешен мен ауылдық аумақтар саласында жедел ақпарат жинауды жүзеге асырады және оны ауданның жергiлiктi атқарушы органына (әкiмдiкке) береді;</w:t>
      </w:r>
      <w:r>
        <w:br/>
      </w:r>
      <w:r>
        <w:rPr>
          <w:rFonts w:ascii="Times New Roman"/>
          <w:b w:val="false"/>
          <w:i w:val="false"/>
          <w:color w:val="000000"/>
          <w:sz w:val="28"/>
        </w:rPr>
        <w:t>
      17) ауыл шаруашылығы санағын жүргiзуге қатысады;</w:t>
      </w:r>
      <w:r>
        <w:br/>
      </w:r>
      <w:r>
        <w:rPr>
          <w:rFonts w:ascii="Times New Roman"/>
          <w:b w:val="false"/>
          <w:i w:val="false"/>
          <w:color w:val="000000"/>
          <w:sz w:val="28"/>
        </w:rPr>
        <w:t>
      18) микрокредит беру бағдарламаларына қатысуы үшiн табысы төмен адамдарды анықтайды;</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iс-шараларын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 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r>
        <w:br/>
      </w:r>
      <w:r>
        <w:rPr>
          <w:rFonts w:ascii="Times New Roman"/>
          <w:b w:val="false"/>
          <w:i w:val="false"/>
          <w:color w:val="000000"/>
          <w:sz w:val="28"/>
        </w:rPr>
        <w:t>
      29) мүгедектердiң қоғамдық бiрлестiктерiмен бiрлесiп, мәдени-бұқаралық және ағарту iс-шараларын ұйымдастырады;</w:t>
      </w:r>
      <w:r>
        <w:br/>
      </w:r>
      <w:r>
        <w:rPr>
          <w:rFonts w:ascii="Times New Roman"/>
          <w:b w:val="false"/>
          <w:i w:val="false"/>
          <w:color w:val="000000"/>
          <w:sz w:val="28"/>
        </w:rPr>
        <w:t>
      30) мүгедектерге қайырымдылық және әлеуметтiк көмек көрсетуді үйлестiредi;</w:t>
      </w:r>
      <w:r>
        <w:br/>
      </w:r>
      <w:r>
        <w:rPr>
          <w:rFonts w:ascii="Times New Roman"/>
          <w:b w:val="false"/>
          <w:i w:val="false"/>
          <w:color w:val="000000"/>
          <w:sz w:val="28"/>
        </w:rPr>
        <w:t>
      31) халықтың әлеуметтiк жағынан әлсіз топтарына қайырымдылық көмек көрсетуді үйлестіреді;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xml:space="preserve">
      34) жергiлiктi әлеуметтiк инфрақұрылымның дамуына жәрдемдеседi; </w:t>
      </w:r>
      <w:r>
        <w:br/>
      </w:r>
      <w:r>
        <w:rPr>
          <w:rFonts w:ascii="Times New Roman"/>
          <w:b w:val="false"/>
          <w:i w:val="false"/>
          <w:color w:val="000000"/>
          <w:sz w:val="28"/>
        </w:rPr>
        <w:t>
      35) қоғамдық көлiк қозғалысын ұйымдастырады;</w:t>
      </w:r>
      <w:r>
        <w:br/>
      </w:r>
      <w:r>
        <w:rPr>
          <w:rFonts w:ascii="Times New Roman"/>
          <w:b w:val="false"/>
          <w:i w:val="false"/>
          <w:color w:val="000000"/>
          <w:sz w:val="28"/>
        </w:rPr>
        <w:t>
      36) жергiлiктi өзiн-өзi басқару органдарымен өзара iс-қимыл жасайды;</w:t>
      </w:r>
      <w:r>
        <w:br/>
      </w: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аудандық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жоспарларын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53)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аудандардың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мекемелерiне қолдау жасайды және олардың материалдық-техникалық қамтамасыз етiлуіне жәрдем көрсетедi;</w:t>
      </w:r>
      <w:r>
        <w:br/>
      </w:r>
      <w:r>
        <w:rPr>
          <w:rFonts w:ascii="Times New Roman"/>
          <w:b w:val="false"/>
          <w:i w:val="false"/>
          <w:color w:val="000000"/>
          <w:sz w:val="28"/>
        </w:rPr>
        <w:t>
      59) тиiстi әкiмшiлiк-аумақтық бiрлiк аумағында жеке адамдардың тұрғылықты жерiнде және олардың көпшілік демалатын орындарында дене шынықтыру мен спортты дамыту үшiн жағдайлар жасайды;</w:t>
      </w:r>
      <w:r>
        <w:br/>
      </w:r>
      <w:r>
        <w:rPr>
          <w:rFonts w:ascii="Times New Roman"/>
          <w:b w:val="false"/>
          <w:i w:val="false"/>
          <w:color w:val="000000"/>
          <w:sz w:val="28"/>
        </w:rPr>
        <w:t xml:space="preserve">
      60) азаматтық хал актілерін мемлекеттік тіркеу органдары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енгізу үшін ауданның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кодексінің </w:t>
      </w:r>
      <w:r>
        <w:rPr>
          <w:rFonts w:ascii="Times New Roman"/>
          <w:b w:val="false"/>
          <w:i w:val="false"/>
          <w:color w:val="000000"/>
          <w:sz w:val="28"/>
        </w:rPr>
        <w:t>144</w:t>
      </w:r>
      <w:r>
        <w:rPr>
          <w:rFonts w:ascii="Times New Roman"/>
          <w:b w:val="false"/>
          <w:i w:val="false"/>
          <w:color w:val="000000"/>
          <w:sz w:val="28"/>
        </w:rPr>
        <w:t xml:space="preserve"> (екінші бөлігінде), </w:t>
      </w:r>
      <w:r>
        <w:rPr>
          <w:rFonts w:ascii="Times New Roman"/>
          <w:b w:val="false"/>
          <w:i w:val="false"/>
          <w:color w:val="000000"/>
          <w:sz w:val="28"/>
        </w:rPr>
        <w:t>146</w:t>
      </w: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 xml:space="preserve">, </w:t>
      </w:r>
      <w:r>
        <w:rPr>
          <w:rFonts w:ascii="Times New Roman"/>
          <w:b w:val="false"/>
          <w:i w:val="false"/>
          <w:color w:val="000000"/>
          <w:sz w:val="28"/>
        </w:rPr>
        <w:t>204</w:t>
      </w:r>
      <w:r>
        <w:rPr>
          <w:rFonts w:ascii="Times New Roman"/>
          <w:b w:val="false"/>
          <w:i w:val="false"/>
          <w:color w:val="000000"/>
          <w:sz w:val="28"/>
        </w:rPr>
        <w:t xml:space="preserve">, </w:t>
      </w:r>
      <w:r>
        <w:rPr>
          <w:rFonts w:ascii="Times New Roman"/>
          <w:b w:val="false"/>
          <w:i w:val="false"/>
          <w:color w:val="000000"/>
          <w:sz w:val="28"/>
        </w:rPr>
        <w:t>386</w:t>
      </w:r>
      <w:r>
        <w:rPr>
          <w:rFonts w:ascii="Times New Roman"/>
          <w:b w:val="false"/>
          <w:i w:val="false"/>
          <w:color w:val="000000"/>
          <w:sz w:val="28"/>
        </w:rPr>
        <w:t xml:space="preserve">, </w:t>
      </w:r>
      <w:r>
        <w:rPr>
          <w:rFonts w:ascii="Times New Roman"/>
          <w:b w:val="false"/>
          <w:i w:val="false"/>
          <w:color w:val="000000"/>
          <w:sz w:val="28"/>
        </w:rPr>
        <w:t>408</w:t>
      </w:r>
      <w:r>
        <w:rPr>
          <w:rFonts w:ascii="Times New Roman"/>
          <w:b w:val="false"/>
          <w:i w:val="false"/>
          <w:color w:val="000000"/>
          <w:sz w:val="28"/>
        </w:rPr>
        <w:t xml:space="preserve"> және </w:t>
      </w:r>
      <w:r>
        <w:rPr>
          <w:rFonts w:ascii="Times New Roman"/>
          <w:b w:val="false"/>
          <w:i w:val="false"/>
          <w:color w:val="000000"/>
          <w:sz w:val="28"/>
        </w:rPr>
        <w:t>505-баптарында</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әкімшілік-аумақтық құрылыс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нотариаттық әрекеттер жасауды ұйымдастырады;</w:t>
      </w:r>
      <w:r>
        <w:br/>
      </w:r>
      <w:r>
        <w:rPr>
          <w:rFonts w:ascii="Times New Roman"/>
          <w:b w:val="false"/>
          <w:i w:val="false"/>
          <w:color w:val="000000"/>
          <w:sz w:val="28"/>
        </w:rPr>
        <w:t>
      68) ауылдық округі әкімінің құзырына Қазақстан Республикасының заңдарымен мәселелерді шешу жатқызылуы мүмкін.</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өкілеттілікті іске асыру үшін "Бәйдібек ауданы әкімдігінің "Мыңбұлақ ауылдық округі әкімі аппараты" мемлекеттік мекемесі:</w:t>
      </w:r>
      <w:r>
        <w:br/>
      </w:r>
      <w:r>
        <w:rPr>
          <w:rFonts w:ascii="Times New Roman"/>
          <w:b w:val="false"/>
          <w:i w:val="false"/>
          <w:color w:val="000000"/>
          <w:sz w:val="28"/>
        </w:rPr>
        <w:t>
      1 ) тиісті аумақта басқарудың тиімділігін көтеру жөніндегі мәселелер бойынша соттарда, мемлекеттік органдармен қарым-қатынастарда әкімнің, "Бәйдібек ауданы әкімдігінің "Мыңбұлақ ауылдық округі әкімі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Республикасының Президентi, Yкіметі және орталық органдардың, облыс, аудан әкімдіктерінің, әкімдерінің актілерi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w:t>
      </w:r>
      <w:r>
        <w:br/>
      </w:r>
      <w:r>
        <w:rPr>
          <w:rFonts w:ascii="Times New Roman"/>
          <w:b w:val="false"/>
          <w:i w:val="false"/>
          <w:color w:val="000000"/>
          <w:sz w:val="28"/>
        </w:rPr>
        <w:t>
      "Бәйдібек ауданы әкімдігінің "Мыңбұлақ ауылдық округі әкімі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 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323" w:id="50"/>
    <w:p>
      <w:pPr>
        <w:spacing w:after="0"/>
        <w:ind w:left="0"/>
        <w:jc w:val="left"/>
      </w:pPr>
      <w:r>
        <w:rPr>
          <w:rFonts w:ascii="Times New Roman"/>
          <w:b/>
          <w:i w:val="false"/>
          <w:color w:val="000000"/>
        </w:rPr>
        <w:t xml:space="preserve"> 3. Мемлекеттік органның қызметін ұйымдастыру</w:t>
      </w:r>
    </w:p>
    <w:bookmarkEnd w:id="50"/>
    <w:p>
      <w:pPr>
        <w:spacing w:after="0"/>
        <w:ind w:left="0"/>
        <w:jc w:val="left"/>
      </w:pPr>
      <w:r>
        <w:rPr>
          <w:rFonts w:ascii="Times New Roman"/>
          <w:b w:val="false"/>
          <w:i w:val="false"/>
          <w:color w:val="000000"/>
          <w:sz w:val="28"/>
        </w:rPr>
        <w:t>      </w:t>
      </w:r>
      <w:r>
        <w:rPr>
          <w:rFonts w:ascii="Times New Roman"/>
          <w:b w:val="false"/>
          <w:i w:val="false"/>
          <w:color w:val="000000"/>
          <w:sz w:val="28"/>
        </w:rPr>
        <w:t>18. "Бәйдібек ауданы әкімдігінің "Мыңбұлақ ауылдық округі әкімі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"Бәйдібек ауданы әкімдігінің "Мыңбұлақ ауылдық округі әкімі аппараты" мемлекеттік мекемесінің бірінші басшысы қолданыстағы заңнамаға сәйкес Бәйдібек ауданының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"Бәйдібек ауданы әкімдігінің "Мыңбұлақ ауылдық округі әкімі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"Бәйдібек ауданы әкімдігінің "Мыңбұлақ ауылдық округі әкімі аппараты" мемлекеттік мекемесінің бірінші басшысының өкілеттігі:</w:t>
      </w:r>
      <w:r>
        <w:br/>
      </w:r>
      <w:r>
        <w:rPr>
          <w:rFonts w:ascii="Times New Roman"/>
          <w:b w:val="false"/>
          <w:i w:val="false"/>
          <w:color w:val="000000"/>
          <w:sz w:val="28"/>
        </w:rPr>
        <w:t xml:space="preserve">
      1) "Бәйдібек ауданы әкімдігінің "Мыңбұлақ ауылдық округі әкімі аппараты" мемлекеттік мекемесінің </w:t>
      </w:r>
      <w:r>
        <w:rPr>
          <w:rFonts w:ascii="Times New Roman"/>
          <w:b w:val="false"/>
          <w:i w:val="false"/>
          <w:color w:val="000000"/>
          <w:sz w:val="28"/>
        </w:rPr>
        <w:t>Ережесін</w:t>
      </w:r>
      <w:r>
        <w:rPr>
          <w:rFonts w:ascii="Times New Roman"/>
          <w:b w:val="false"/>
          <w:i w:val="false"/>
          <w:color w:val="000000"/>
          <w:sz w:val="28"/>
        </w:rPr>
        <w:t xml:space="preserve"> аудан әкімдігіне бекітуге ұсынады;</w:t>
      </w:r>
      <w:r>
        <w:br/>
      </w:r>
      <w:r>
        <w:rPr>
          <w:rFonts w:ascii="Times New Roman"/>
          <w:b w:val="false"/>
          <w:i w:val="false"/>
          <w:color w:val="000000"/>
          <w:sz w:val="28"/>
        </w:rPr>
        <w:t>
      2) "Бәйдібек ауданы әкімдігінің "Мыңбұлақ ауылдық округі әкімі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"Бәйдібек ауданы әкімдігінің "Мыңбұлақ ауылдық округі әкімі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"Бәйдібек ауданы әкімдігінің "Мыңбұлақ ауылдық округі әкімі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"Бәйдібек ауданы әкімдігінің "Мыңбұлақ ауылдық округі әкімі аппараты" мемлекеттік мекемесінің барлық қызметкерлерге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ауылдық округ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"Бәйдібек ауданы әкімдігінің "Мыңбұлақ ауылдық округі әкімі аппараты" мемлекеттік мекемені білдіреді.</w:t>
      </w:r>
      <w:r>
        <w:br/>
      </w:r>
      <w:r>
        <w:rPr>
          <w:rFonts w:ascii="Times New Roman"/>
          <w:b w:val="false"/>
          <w:i w:val="false"/>
          <w:color w:val="000000"/>
          <w:sz w:val="28"/>
        </w:rPr>
        <w:t>
      "Бәйдібек ауданы әкімдігінің "Мыңбұлақ ауылдық округі әкімі аппараты"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329" w:id="51"/>
    <w:p>
      <w:pPr>
        <w:spacing w:after="0"/>
        <w:ind w:left="0"/>
        <w:jc w:val="left"/>
      </w:pPr>
      <w:r>
        <w:rPr>
          <w:rFonts w:ascii="Times New Roman"/>
          <w:b/>
          <w:i w:val="false"/>
          <w:color w:val="000000"/>
        </w:rPr>
        <w:t xml:space="preserve"> 4. Мемлекеттік органның мүлкі</w:t>
      </w:r>
    </w:p>
    <w:bookmarkEnd w:id="51"/>
    <w:p>
      <w:pPr>
        <w:spacing w:after="0"/>
        <w:ind w:left="0"/>
        <w:jc w:val="left"/>
      </w:pPr>
      <w:r>
        <w:rPr>
          <w:rFonts w:ascii="Times New Roman"/>
          <w:b w:val="false"/>
          <w:i w:val="false"/>
          <w:color w:val="000000"/>
          <w:sz w:val="28"/>
        </w:rPr>
        <w:t>      </w:t>
      </w:r>
      <w:r>
        <w:rPr>
          <w:rFonts w:ascii="Times New Roman"/>
          <w:b w:val="false"/>
          <w:i w:val="false"/>
          <w:color w:val="000000"/>
          <w:sz w:val="28"/>
        </w:rPr>
        <w:t>23. "Бәйдібек ауданы әкімдігінің "Мыңбұлақ ауылдық округі әкімі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"Бәйдібек ауданы әкімдігінің "Мыңбұлақ ауылдық округі әкімі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"Бәйдібек ауданы әкімдігінің "Мыңбұлақ ауылдық округі әкімі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"Бәйдібек ауданы әкімдігінің "Мыңбұлақ ауылдық округі әкімі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33" w:id="52"/>
    <w:p>
      <w:pPr>
        <w:spacing w:after="0"/>
        <w:ind w:left="0"/>
        <w:jc w:val="left"/>
      </w:pPr>
      <w:r>
        <w:rPr>
          <w:rFonts w:ascii="Times New Roman"/>
          <w:b/>
          <w:i w:val="false"/>
          <w:color w:val="000000"/>
        </w:rPr>
        <w:t xml:space="preserve"> 5. Мемлекеттік органды қайта ұйымдастыру және тарату</w:t>
      </w:r>
    </w:p>
    <w:bookmarkEnd w:id="52"/>
    <w:p>
      <w:pPr>
        <w:spacing w:after="0"/>
        <w:ind w:left="0"/>
        <w:jc w:val="left"/>
      </w:pPr>
      <w:r>
        <w:rPr>
          <w:rFonts w:ascii="Times New Roman"/>
          <w:b w:val="false"/>
          <w:i w:val="false"/>
          <w:color w:val="000000"/>
          <w:sz w:val="28"/>
        </w:rPr>
        <w:t>      </w:t>
      </w:r>
      <w:r>
        <w:rPr>
          <w:rFonts w:ascii="Times New Roman"/>
          <w:b w:val="false"/>
          <w:i w:val="false"/>
          <w:color w:val="000000"/>
          <w:sz w:val="28"/>
        </w:rPr>
        <w:t>26. "Бәйдібек ауданы әкімдігінің "Мыңбұлақ ауылдық округі әкімі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ауданы әкімдігінің</w:t>
            </w:r>
            <w:r>
              <w:br/>
            </w:r>
            <w:r>
              <w:rPr>
                <w:rFonts w:ascii="Times New Roman"/>
                <w:b w:val="false"/>
                <w:i w:val="false"/>
                <w:color w:val="000000"/>
                <w:sz w:val="20"/>
              </w:rPr>
              <w:t>2015 жылғы 19 ақпандағы</w:t>
            </w:r>
            <w:r>
              <w:br/>
            </w:r>
            <w:r>
              <w:rPr>
                <w:rFonts w:ascii="Times New Roman"/>
                <w:b w:val="false"/>
                <w:i w:val="false"/>
                <w:color w:val="000000"/>
                <w:sz w:val="20"/>
              </w:rPr>
              <w:t>№ 189 қаулысына 11-қосымша</w:t>
            </w:r>
          </w:p>
        </w:tc>
      </w:tr>
    </w:tbl>
    <w:bookmarkStart w:name="z336" w:id="53"/>
    <w:p>
      <w:pPr>
        <w:spacing w:after="0"/>
        <w:ind w:left="0"/>
        <w:jc w:val="left"/>
      </w:pPr>
      <w:r>
        <w:rPr>
          <w:rFonts w:ascii="Times New Roman"/>
          <w:b/>
          <w:i w:val="false"/>
          <w:color w:val="000000"/>
        </w:rPr>
        <w:t xml:space="preserve"> "Бәйдібек ауданы әкімдігінің "Шаян ауылдық округі әкімі аппараты" мемлекеттік мекемесі туралы ереже</w:t>
      </w:r>
      <w:r>
        <w:br/>
      </w:r>
      <w:r>
        <w:rPr>
          <w:rFonts w:ascii="Times New Roman"/>
          <w:b/>
          <w:i w:val="false"/>
          <w:color w:val="000000"/>
        </w:rPr>
        <w:t>1. Жалпы ережелер</w:t>
      </w:r>
    </w:p>
    <w:bookmarkEnd w:id="53"/>
    <w:p>
      <w:pPr>
        <w:spacing w:after="0"/>
        <w:ind w:left="0"/>
        <w:jc w:val="left"/>
      </w:pPr>
      <w:r>
        <w:rPr>
          <w:rFonts w:ascii="Times New Roman"/>
          <w:b w:val="false"/>
          <w:i w:val="false"/>
          <w:color w:val="000000"/>
          <w:sz w:val="28"/>
        </w:rPr>
        <w:t>      </w:t>
      </w:r>
      <w:r>
        <w:rPr>
          <w:rFonts w:ascii="Times New Roman"/>
          <w:b w:val="false"/>
          <w:i w:val="false"/>
          <w:color w:val="000000"/>
          <w:sz w:val="28"/>
        </w:rPr>
        <w:t>1. "Бәйдібек ауданы әкімдігінің "Шаян ауылдық округі әкімі аппараты" мемлекеттік мекемесі жергілікті мемлекеттік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"Бәйдібек ауданы әкімдігінің "Шаян ауылдық округі әкімі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"Бәйдібек ауданы әкімдігінің "Шаян ауылдық округі әкімі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"Бәйдібек ауданы әкімдігінің "Шаян ауылдық округі әкімі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"Бәйдібек ауданы әкімдігінің "Шаян ауылдық округі әкімі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"Бәйдібек ауданы әкімдігінің "Шаян ауылдық округі әкімі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"Бәйдібек ауданы әкімдігінің "Шаян ауылдық округі әкімі аппараты" мемлекеттік мекемесі өз құзыретінің мәселелері бойынша заңнамада белгіленген тәртіппен "Бәйдібек ауданы әкімдігінің "Шаян ауылдық округі әкімі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"Бәйдібек ауданы әкімдігінің "Шаян ауылдық округі әкімі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Бәйдібек ауданы, Шаян ауылы, Б.Қарашаұлы көшесі № 39 үй, индекс 160200.</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"Бәйдібек ауданы әкімдігінің "Шаян ауылдық округі әкімі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"Бәйдібек ауданы әкімдігінің "Шаян ауылдық округі әкімі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"Бәйдібек ауданы әкімдігінің "Шаян ауылдық округі әкімі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"Бәйдібек ауданы әкімдігінің "Шаян ауылдық округі әкімі аппараты" мемлекеттік мекемесі кәсіпкерлік субъектілерімен "Бәйдібек ауданы әкімдігінің "Шаян ауылдық округі әкімі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"Бәйдібек ауданы әкімдігінің "Шаян ауылдық округі әкімі аппараты" мемлекеттік мекемесі занамалық актілермен кірістер әкелетін қызметті жүзеге асыру құқықығы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351" w:id="54"/>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54"/>
    <w:p>
      <w:pPr>
        <w:spacing w:after="0"/>
        <w:ind w:left="0"/>
        <w:jc w:val="left"/>
      </w:pPr>
      <w:r>
        <w:rPr>
          <w:rFonts w:ascii="Times New Roman"/>
          <w:b w:val="false"/>
          <w:i w:val="false"/>
          <w:color w:val="000000"/>
          <w:sz w:val="28"/>
        </w:rPr>
        <w:t>      </w:t>
      </w:r>
      <w:r>
        <w:rPr>
          <w:rFonts w:ascii="Times New Roman"/>
          <w:b w:val="false"/>
          <w:i w:val="false"/>
          <w:color w:val="000000"/>
          <w:sz w:val="28"/>
        </w:rPr>
        <w:t>14. "Бәйдібек ауданы әкімдігінің "Шаян ауылдық округі әкімі аппараты" мемлекеттік мекемесінің миссиясы: тиісті әкімшілік-аумақтық бірлікте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"Бәйдібек ауданы әкімдігінің "Шаян ауылдық округі әкімі аппараты" мемлекеттік мекемесінің міндеттері: әкiмнiң қызметiн ақпараттық-талдау тұрғысынан, ұйымдық-құқықтық және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"Бәйдібек ауданы әкімдігінің "Шаян ауылдық округі әкімі аппараты" мемлекеттік мекемесінің функциялары:</w:t>
      </w:r>
      <w:r>
        <w:br/>
      </w:r>
      <w:r>
        <w:rPr>
          <w:rFonts w:ascii="Times New Roman"/>
          <w:b w:val="false"/>
          <w:i w:val="false"/>
          <w:color w:val="000000"/>
          <w:sz w:val="28"/>
        </w:rPr>
        <w:t xml:space="preserve">
      1)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орындалуына жәрдемдеседi;</w:t>
      </w:r>
      <w:r>
        <w:br/>
      </w:r>
      <w:r>
        <w:rPr>
          <w:rFonts w:ascii="Times New Roman"/>
          <w:b w:val="false"/>
          <w:i w:val="false"/>
          <w:color w:val="000000"/>
          <w:sz w:val="28"/>
        </w:rPr>
        <w:t>
      2) салық және бюджетке төленетiн басқа да мiндеттi төлемдердi жинауға жәрдемдеседi;</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5)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6) азаматтардың өтiнiштерiн, арыздарын, шағымдарын қарайды, азаматтардың құқықтары мен бостандықтарын қорғау жөнiнде шаралар қолданады;</w:t>
      </w:r>
      <w:r>
        <w:br/>
      </w:r>
      <w:r>
        <w:rPr>
          <w:rFonts w:ascii="Times New Roman"/>
          <w:b w:val="false"/>
          <w:i w:val="false"/>
          <w:color w:val="000000"/>
          <w:sz w:val="28"/>
        </w:rPr>
        <w:t>
      7) өз құзыретi шегiнде жер қатынастарын реттеудi жүзеге асырады;</w:t>
      </w:r>
      <w:r>
        <w:br/>
      </w:r>
      <w:r>
        <w:rPr>
          <w:rFonts w:ascii="Times New Roman"/>
          <w:b w:val="false"/>
          <w:i w:val="false"/>
          <w:color w:val="000000"/>
          <w:sz w:val="28"/>
        </w:rPr>
        <w:t>
      8) ауылдық округтiң коммуналдық тұрғын үй қорының сақталуын, сондай-ақ ауылдық округте автомобиль жолдарының салынуын, қайта жаңартылуын, жөнделуiн және күтiп ұсталуын қамтамасыз етедi;</w:t>
      </w:r>
      <w:r>
        <w:br/>
      </w:r>
      <w:r>
        <w:rPr>
          <w:rFonts w:ascii="Times New Roman"/>
          <w:b w:val="false"/>
          <w:i w:val="false"/>
          <w:color w:val="000000"/>
          <w:sz w:val="28"/>
        </w:rPr>
        <w:t>
      9) өз құзыретi шегiнде елдi мекендердi сумен жабдықтауды ұйымдастырады және су пайдалану мәселелерiн реттейдi;</w:t>
      </w:r>
      <w:r>
        <w:br/>
      </w:r>
      <w:r>
        <w:rPr>
          <w:rFonts w:ascii="Times New Roman"/>
          <w:b w:val="false"/>
          <w:i w:val="false"/>
          <w:color w:val="000000"/>
          <w:sz w:val="28"/>
        </w:rPr>
        <w:t>
      10)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11)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12) шаруа немесе фермер қожалықтарын ұйымдастыруға, кәсiпкерлiк қызметтi дамытуға жәрдемдеседi;</w:t>
      </w:r>
      <w:r>
        <w:br/>
      </w:r>
      <w:r>
        <w:rPr>
          <w:rFonts w:ascii="Times New Roman"/>
          <w:b w:val="false"/>
          <w:i w:val="false"/>
          <w:color w:val="000000"/>
          <w:sz w:val="28"/>
        </w:rPr>
        <w:t>
      13) шаруашылықтар бойынша есепке алуды жүзеге асырады;</w:t>
      </w:r>
      <w:r>
        <w:br/>
      </w:r>
      <w:r>
        <w:rPr>
          <w:rFonts w:ascii="Times New Roman"/>
          <w:b w:val="false"/>
          <w:i w:val="false"/>
          <w:color w:val="000000"/>
          <w:sz w:val="28"/>
        </w:rPr>
        <w:t>
      14) Қазақстан Республикасының Үкіметі белгілеген тәртіппен ауыл шаруашылығы жануарларын бiрдейлендiруді жүргізуге қатысады;</w:t>
      </w:r>
      <w:r>
        <w:br/>
      </w:r>
      <w:r>
        <w:rPr>
          <w:rFonts w:ascii="Times New Roman"/>
          <w:b w:val="false"/>
          <w:i w:val="false"/>
          <w:color w:val="000000"/>
          <w:sz w:val="28"/>
        </w:rPr>
        <w:t>
      15) ауыл шаруашылығы жануарларын қолдан ұрықтандыратын, мал шаруашылығы өнiмi мен шикiзатын дайындайтын мемлекеттік пункттердің, сою алаңдарының (ауыл шаруашылығы жануарларын сою алаңдарының), мал қорымдарының (биотермиялық шұңқырлардың), пестицидтердi, улы химикаттарды және олардың ыдыстарын арнайы сақтау орындарының (көмінділердің) жұмыс iстеуiне жәрдемдеседі;</w:t>
      </w:r>
      <w:r>
        <w:br/>
      </w:r>
      <w:r>
        <w:rPr>
          <w:rFonts w:ascii="Times New Roman"/>
          <w:b w:val="false"/>
          <w:i w:val="false"/>
          <w:color w:val="000000"/>
          <w:sz w:val="28"/>
        </w:rPr>
        <w:t>
      16) агроөнеркәсiптiк кешен мен ауылдық аумақтар саласында жедел ақпарат жинауды жүзеге асырады және оны ауданның жергiлiктi атқарушы органына (әкiмдiкке) береді;</w:t>
      </w:r>
      <w:r>
        <w:br/>
      </w:r>
      <w:r>
        <w:rPr>
          <w:rFonts w:ascii="Times New Roman"/>
          <w:b w:val="false"/>
          <w:i w:val="false"/>
          <w:color w:val="000000"/>
          <w:sz w:val="28"/>
        </w:rPr>
        <w:t>
      17) ауыл шаруашылығы санағын жүргiзуге қатысады;</w:t>
      </w:r>
      <w:r>
        <w:br/>
      </w:r>
      <w:r>
        <w:rPr>
          <w:rFonts w:ascii="Times New Roman"/>
          <w:b w:val="false"/>
          <w:i w:val="false"/>
          <w:color w:val="000000"/>
          <w:sz w:val="28"/>
        </w:rPr>
        <w:t>
      18) микрокредит беру бағдарламаларына қатысуы үшiн табысы төмен адамдарды анықтайды;</w:t>
      </w:r>
      <w:r>
        <w:br/>
      </w:r>
      <w:r>
        <w:rPr>
          <w:rFonts w:ascii="Times New Roman"/>
          <w:b w:val="false"/>
          <w:i w:val="false"/>
          <w:color w:val="000000"/>
          <w:sz w:val="28"/>
        </w:rPr>
        <w:t>
      19) "Агроөнеркәсіп кешеніндегі үздік кәсіп иесі" конкурсын өткізуді қамтамасыз етеді;</w:t>
      </w:r>
      <w:r>
        <w:br/>
      </w:r>
      <w:r>
        <w:rPr>
          <w:rFonts w:ascii="Times New Roman"/>
          <w:b w:val="false"/>
          <w:i w:val="false"/>
          <w:color w:val="000000"/>
          <w:sz w:val="28"/>
        </w:rPr>
        <w:t>
      20) елді мекен жерлерінде мал жаятын орындарды айқындайды;</w:t>
      </w:r>
      <w:r>
        <w:br/>
      </w:r>
      <w:r>
        <w:rPr>
          <w:rFonts w:ascii="Times New Roman"/>
          <w:b w:val="false"/>
          <w:i w:val="false"/>
          <w:color w:val="000000"/>
          <w:sz w:val="28"/>
        </w:rPr>
        <w:t>
      21)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iс-шараларын белгілеу туралы шешімдер қабылдайды;</w:t>
      </w:r>
      <w:r>
        <w:br/>
      </w:r>
      <w:r>
        <w:rPr>
          <w:rFonts w:ascii="Times New Roman"/>
          <w:b w:val="false"/>
          <w:i w:val="false"/>
          <w:color w:val="000000"/>
          <w:sz w:val="28"/>
        </w:rPr>
        <w:t>
      22)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r>
        <w:br/>
      </w:r>
      <w:r>
        <w:rPr>
          <w:rFonts w:ascii="Times New Roman"/>
          <w:b w:val="false"/>
          <w:i w:val="false"/>
          <w:color w:val="000000"/>
          <w:sz w:val="28"/>
        </w:rPr>
        <w:t>
      23) Қазақстан Республикасының заңнамасында белгіленген тәртіппен ветеринариялық пункттерді қызметтік үй-жайлармен қамтамасыз етеді;</w:t>
      </w:r>
      <w:r>
        <w:br/>
      </w:r>
      <w:r>
        <w:rPr>
          <w:rFonts w:ascii="Times New Roman"/>
          <w:b w:val="false"/>
          <w:i w:val="false"/>
          <w:color w:val="000000"/>
          <w:sz w:val="28"/>
        </w:rPr>
        <w:t>
      24)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25)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26) мүгедектерге көмек көрсетуді ұйымдастырады;</w:t>
      </w:r>
      <w:r>
        <w:br/>
      </w:r>
      <w:r>
        <w:rPr>
          <w:rFonts w:ascii="Times New Roman"/>
          <w:b w:val="false"/>
          <w:i w:val="false"/>
          <w:color w:val="000000"/>
          <w:sz w:val="28"/>
        </w:rPr>
        <w:t>
      27) қоғамдық жұмыстарды, жастар практикасын және әлеуметтік жұмыс орындарын ұйымдастырады;</w:t>
      </w:r>
      <w:r>
        <w:br/>
      </w:r>
      <w:r>
        <w:rPr>
          <w:rFonts w:ascii="Times New Roman"/>
          <w:b w:val="false"/>
          <w:i w:val="false"/>
          <w:color w:val="000000"/>
          <w:sz w:val="28"/>
        </w:rPr>
        <w:t>
      28)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r>
        <w:br/>
      </w:r>
      <w:r>
        <w:rPr>
          <w:rFonts w:ascii="Times New Roman"/>
          <w:b w:val="false"/>
          <w:i w:val="false"/>
          <w:color w:val="000000"/>
          <w:sz w:val="28"/>
        </w:rPr>
        <w:t>
      29) мүгедектердiң қоғамдық бiрлестiктерiмен бiрлесiп, мәдени-бұқаралық және ағарту iс-шараларын ұйымдастырады;</w:t>
      </w:r>
      <w:r>
        <w:br/>
      </w:r>
      <w:r>
        <w:rPr>
          <w:rFonts w:ascii="Times New Roman"/>
          <w:b w:val="false"/>
          <w:i w:val="false"/>
          <w:color w:val="000000"/>
          <w:sz w:val="28"/>
        </w:rPr>
        <w:t>
      30) мүгедектерге қайырымдылық және әлеуметтiк көмек көрсетуді үйлестiредi;</w:t>
      </w:r>
      <w:r>
        <w:br/>
      </w:r>
      <w:r>
        <w:rPr>
          <w:rFonts w:ascii="Times New Roman"/>
          <w:b w:val="false"/>
          <w:i w:val="false"/>
          <w:color w:val="000000"/>
          <w:sz w:val="28"/>
        </w:rPr>
        <w:t>
      31) халықтың әлеуметтiк жағынан әлсіз топтарына қайырымдылық көмек көрсетуді үйлестіреді;</w:t>
      </w:r>
      <w:r>
        <w:br/>
      </w:r>
      <w:r>
        <w:rPr>
          <w:rFonts w:ascii="Times New Roman"/>
          <w:b w:val="false"/>
          <w:i w:val="false"/>
          <w:color w:val="000000"/>
          <w:sz w:val="28"/>
        </w:rPr>
        <w:t>
      32) ауылдық денсаулық сақтау ұйымдарын кадрлармен қамтамасыз етуге жәрдемдеседі;</w:t>
      </w:r>
      <w:r>
        <w:br/>
      </w: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xml:space="preserve">
      34) жергiлiктi әлеуметтiк инфрақұрылымның дамуына жәрдемдеседi; </w:t>
      </w:r>
      <w:r>
        <w:br/>
      </w:r>
      <w:r>
        <w:rPr>
          <w:rFonts w:ascii="Times New Roman"/>
          <w:b w:val="false"/>
          <w:i w:val="false"/>
          <w:color w:val="000000"/>
          <w:sz w:val="28"/>
        </w:rPr>
        <w:t>
      35) қоғамдық көлiк қозғалысын ұйымдастырады;</w:t>
      </w:r>
      <w:r>
        <w:br/>
      </w:r>
      <w:r>
        <w:rPr>
          <w:rFonts w:ascii="Times New Roman"/>
          <w:b w:val="false"/>
          <w:i w:val="false"/>
          <w:color w:val="000000"/>
          <w:sz w:val="28"/>
        </w:rPr>
        <w:t>
      36) жергiлiктi өзiн-өзi басқару органдарымен өзара iс-қимыл жасайды;</w:t>
      </w:r>
      <w:r>
        <w:br/>
      </w: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r>
        <w:br/>
      </w: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39) берілген коммуналдық мүліктің сақталуын қамтамасыз етеді;</w:t>
      </w:r>
      <w:r>
        <w:br/>
      </w:r>
      <w:r>
        <w:rPr>
          <w:rFonts w:ascii="Times New Roman"/>
          <w:b w:val="false"/>
          <w:i w:val="false"/>
          <w:color w:val="000000"/>
          <w:sz w:val="28"/>
        </w:rPr>
        <w:t>
      40) берілген аудандық коммуналдық заңды тұлғаларды басқаруды жүзеге асырады;</w:t>
      </w:r>
      <w:r>
        <w:br/>
      </w: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жоспарларын бекітеді;</w:t>
      </w:r>
      <w:r>
        <w:br/>
      </w:r>
      <w:r>
        <w:rPr>
          <w:rFonts w:ascii="Times New Roman"/>
          <w:b w:val="false"/>
          <w:i w:val="false"/>
          <w:color w:val="000000"/>
          <w:sz w:val="28"/>
        </w:rPr>
        <w:t>
      44) кіріс көздерін қалыптастырады;</w:t>
      </w:r>
      <w:r>
        <w:br/>
      </w: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47)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48)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49) мектеп жасына дейінгі және мектеп жасындағы балаларды есепке алуды ұйымдастырады;</w:t>
      </w:r>
      <w:r>
        <w:br/>
      </w:r>
      <w:r>
        <w:rPr>
          <w:rFonts w:ascii="Times New Roman"/>
          <w:b w:val="false"/>
          <w:i w:val="false"/>
          <w:color w:val="000000"/>
          <w:sz w:val="28"/>
        </w:rPr>
        <w:t>
      50) тірек мектептердің (ресурс орталықтарының) жұмыс істеуін қамтамасыз етеді;</w:t>
      </w:r>
      <w:r>
        <w:br/>
      </w:r>
      <w:r>
        <w:rPr>
          <w:rFonts w:ascii="Times New Roman"/>
          <w:b w:val="false"/>
          <w:i w:val="false"/>
          <w:color w:val="000000"/>
          <w:sz w:val="28"/>
        </w:rPr>
        <w:t>
      51)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Times New Roman"/>
          <w:b w:val="false"/>
          <w:i w:val="false"/>
          <w:color w:val="000000"/>
          <w:sz w:val="28"/>
        </w:rPr>
        <w:t>
      52)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Times New Roman"/>
          <w:b w:val="false"/>
          <w:i w:val="false"/>
          <w:color w:val="000000"/>
          <w:sz w:val="28"/>
        </w:rPr>
        <w:t>
      53)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r>
        <w:br/>
      </w:r>
      <w:r>
        <w:rPr>
          <w:rFonts w:ascii="Times New Roman"/>
          <w:b w:val="false"/>
          <w:i w:val="false"/>
          <w:color w:val="000000"/>
          <w:sz w:val="28"/>
        </w:rPr>
        <w:t>
      54) әскери міндеттілерді және әскерге шақырылушыларды, оларды жергілікті әскери басқару органдарына шақырылғаны туралы хабардар етеді;</w:t>
      </w:r>
      <w:r>
        <w:br/>
      </w:r>
      <w:r>
        <w:rPr>
          <w:rFonts w:ascii="Times New Roman"/>
          <w:b w:val="false"/>
          <w:i w:val="false"/>
          <w:color w:val="000000"/>
          <w:sz w:val="28"/>
        </w:rPr>
        <w:t>
      55)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w:t>
      </w:r>
      <w:r>
        <w:br/>
      </w:r>
      <w:r>
        <w:rPr>
          <w:rFonts w:ascii="Times New Roman"/>
          <w:b w:val="false"/>
          <w:i w:val="false"/>
          <w:color w:val="000000"/>
          <w:sz w:val="28"/>
        </w:rPr>
        <w:t>
      56) әскер жасына дейінгілерге тіркеу жүргізген және азаматтарды әскери қызметке әскерге шақырған кезде басқа жергілікті жерлерден аудандардың әскери басқару органдарына азаматтарды жеткізуді қамтамасыз етеді;</w:t>
      </w:r>
      <w:r>
        <w:br/>
      </w:r>
      <w:r>
        <w:rPr>
          <w:rFonts w:ascii="Times New Roman"/>
          <w:b w:val="false"/>
          <w:i w:val="false"/>
          <w:color w:val="000000"/>
          <w:sz w:val="28"/>
        </w:rPr>
        <w:t>
      57)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58) спорт мекемелерiне қолдау жасайды және олардың материалдық-техникалық қамтамасыз етiлуіне жәрдем көрсетедi;</w:t>
      </w:r>
      <w:r>
        <w:br/>
      </w:r>
      <w:r>
        <w:rPr>
          <w:rFonts w:ascii="Times New Roman"/>
          <w:b w:val="false"/>
          <w:i w:val="false"/>
          <w:color w:val="000000"/>
          <w:sz w:val="28"/>
        </w:rPr>
        <w:t>
      59) тиiстi әкiмшiлiк-аумақтық бiрлiк аумағында жеке адамдардың тұрғылықты жерiнде және олардың көпшілік демалатын орындарында дене шынықтыру мен спортты дамыту үшiн жағдайлар жасайды;</w:t>
      </w:r>
      <w:r>
        <w:br/>
      </w:r>
      <w:r>
        <w:rPr>
          <w:rFonts w:ascii="Times New Roman"/>
          <w:b w:val="false"/>
          <w:i w:val="false"/>
          <w:color w:val="000000"/>
          <w:sz w:val="28"/>
        </w:rPr>
        <w:t xml:space="preserve">
      60) азаматтық хал актілерін мемлекеттік тіркеу органдары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енгізу үшін ауданның тіркеуші органына беруді, сондай-ақ азаматтық хал актілерін тіркеу туралы куәліктер беру мен тапсыруды жүргізеді;</w:t>
      </w:r>
      <w:r>
        <w:br/>
      </w:r>
      <w:r>
        <w:rPr>
          <w:rFonts w:ascii="Times New Roman"/>
          <w:b w:val="false"/>
          <w:i w:val="false"/>
          <w:color w:val="000000"/>
          <w:sz w:val="28"/>
        </w:rPr>
        <w:t>
      61) тарихи және мәдени мұраны сақтау жөніндегі жұмысты ұйымдастырады;</w:t>
      </w:r>
      <w:r>
        <w:br/>
      </w:r>
      <w:r>
        <w:rPr>
          <w:rFonts w:ascii="Times New Roman"/>
          <w:b w:val="false"/>
          <w:i w:val="false"/>
          <w:color w:val="000000"/>
          <w:sz w:val="28"/>
        </w:rPr>
        <w:t>
      62) кәсіпқой емес медиаторлардың тізілімін жүргізеді;</w:t>
      </w:r>
      <w:r>
        <w:br/>
      </w:r>
      <w:r>
        <w:rPr>
          <w:rFonts w:ascii="Times New Roman"/>
          <w:b w:val="false"/>
          <w:i w:val="false"/>
          <w:color w:val="000000"/>
          <w:sz w:val="28"/>
        </w:rPr>
        <w:t xml:space="preserve">
      63)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w:t>
      </w:r>
      <w:r>
        <w:br/>
      </w:r>
      <w:r>
        <w:rPr>
          <w:rFonts w:ascii="Times New Roman"/>
          <w:b w:val="false"/>
          <w:i w:val="false"/>
          <w:color w:val="000000"/>
          <w:sz w:val="28"/>
        </w:rPr>
        <w:t xml:space="preserve">
      64) Қазақстан Республикасының "Әкімшілік құқық бұзушылық туралы" кодексінің </w:t>
      </w:r>
      <w:r>
        <w:rPr>
          <w:rFonts w:ascii="Times New Roman"/>
          <w:b w:val="false"/>
          <w:i w:val="false"/>
          <w:color w:val="000000"/>
          <w:sz w:val="28"/>
        </w:rPr>
        <w:t>144</w:t>
      </w:r>
      <w:r>
        <w:rPr>
          <w:rFonts w:ascii="Times New Roman"/>
          <w:b w:val="false"/>
          <w:i w:val="false"/>
          <w:color w:val="000000"/>
          <w:sz w:val="28"/>
        </w:rPr>
        <w:t xml:space="preserve"> (екінші бөлігінде), </w:t>
      </w:r>
      <w:r>
        <w:rPr>
          <w:rFonts w:ascii="Times New Roman"/>
          <w:b w:val="false"/>
          <w:i w:val="false"/>
          <w:color w:val="000000"/>
          <w:sz w:val="28"/>
        </w:rPr>
        <w:t>146</w:t>
      </w: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 xml:space="preserve">, </w:t>
      </w:r>
      <w:r>
        <w:rPr>
          <w:rFonts w:ascii="Times New Roman"/>
          <w:b w:val="false"/>
          <w:i w:val="false"/>
          <w:color w:val="000000"/>
          <w:sz w:val="28"/>
        </w:rPr>
        <w:t>204</w:t>
      </w:r>
      <w:r>
        <w:rPr>
          <w:rFonts w:ascii="Times New Roman"/>
          <w:b w:val="false"/>
          <w:i w:val="false"/>
          <w:color w:val="000000"/>
          <w:sz w:val="28"/>
        </w:rPr>
        <w:t xml:space="preserve">, </w:t>
      </w:r>
      <w:r>
        <w:rPr>
          <w:rFonts w:ascii="Times New Roman"/>
          <w:b w:val="false"/>
          <w:i w:val="false"/>
          <w:color w:val="000000"/>
          <w:sz w:val="28"/>
        </w:rPr>
        <w:t>386</w:t>
      </w:r>
      <w:r>
        <w:rPr>
          <w:rFonts w:ascii="Times New Roman"/>
          <w:b w:val="false"/>
          <w:i w:val="false"/>
          <w:color w:val="000000"/>
          <w:sz w:val="28"/>
        </w:rPr>
        <w:t xml:space="preserve">, </w:t>
      </w:r>
      <w:r>
        <w:rPr>
          <w:rFonts w:ascii="Times New Roman"/>
          <w:b w:val="false"/>
          <w:i w:val="false"/>
          <w:color w:val="000000"/>
          <w:sz w:val="28"/>
        </w:rPr>
        <w:t>408</w:t>
      </w:r>
      <w:r>
        <w:rPr>
          <w:rFonts w:ascii="Times New Roman"/>
          <w:b w:val="false"/>
          <w:i w:val="false"/>
          <w:color w:val="000000"/>
          <w:sz w:val="28"/>
        </w:rPr>
        <w:t xml:space="preserve"> және </w:t>
      </w:r>
      <w:r>
        <w:rPr>
          <w:rFonts w:ascii="Times New Roman"/>
          <w:b w:val="false"/>
          <w:i w:val="false"/>
          <w:color w:val="000000"/>
          <w:sz w:val="28"/>
        </w:rPr>
        <w:t>505-баптарында</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r>
        <w:br/>
      </w:r>
      <w:r>
        <w:rPr>
          <w:rFonts w:ascii="Times New Roman"/>
          <w:b w:val="false"/>
          <w:i w:val="false"/>
          <w:color w:val="000000"/>
          <w:sz w:val="28"/>
        </w:rPr>
        <w:t>
      65) Қазақстан Республикасының заңнамасына сәйкес әкімшілік-аумақтық құрылыс мәселелерін реттейді;</w:t>
      </w:r>
      <w:r>
        <w:br/>
      </w:r>
      <w:r>
        <w:rPr>
          <w:rFonts w:ascii="Times New Roman"/>
          <w:b w:val="false"/>
          <w:i w:val="false"/>
          <w:color w:val="000000"/>
          <w:sz w:val="28"/>
        </w:rPr>
        <w:t>
      66) Қазақстан Республикасының заңнамасына сәйкес мемлекеттік қызметтерді көрсетеді;</w:t>
      </w:r>
      <w:r>
        <w:br/>
      </w:r>
      <w:r>
        <w:rPr>
          <w:rFonts w:ascii="Times New Roman"/>
          <w:b w:val="false"/>
          <w:i w:val="false"/>
          <w:color w:val="000000"/>
          <w:sz w:val="28"/>
        </w:rPr>
        <w:t>
      67) Қазақстан Республикасының заңнамасында белгіленген тәртіппен нотариаттық әрекеттер жасауды ұйымдастырады;</w:t>
      </w:r>
      <w:r>
        <w:br/>
      </w:r>
      <w:r>
        <w:rPr>
          <w:rFonts w:ascii="Times New Roman"/>
          <w:b w:val="false"/>
          <w:i w:val="false"/>
          <w:color w:val="000000"/>
          <w:sz w:val="28"/>
        </w:rPr>
        <w:t>
      68) ауылдық округі әкімінің құзырына Қазақстан Республикасының заңдарымен мәселелерді шешу жатқызылуы мүмкін.</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өкілеттілікті іске асыру үшін "Бәйдібек ауданы әкімдігінің "Шаян ауылдық округі әкімі аппараты" мемлекеттік мекемесі:</w:t>
      </w:r>
      <w:r>
        <w:br/>
      </w:r>
      <w:r>
        <w:rPr>
          <w:rFonts w:ascii="Times New Roman"/>
          <w:b w:val="false"/>
          <w:i w:val="false"/>
          <w:color w:val="000000"/>
          <w:sz w:val="28"/>
        </w:rPr>
        <w:t>
      1 ) тиісті аумақта басқарудың тиімділігін көтеру жөніндегі мәселелер бойынша соттарда, мемлекеттік органдармен қарым-қатынастарда әкімнің, "Бәйдібек ауданы әкімдігінің "Шаян ауылдық округі әкімі аппараты" мемлекеттік мекемесінің мүдделерін білдіруге;</w:t>
      </w:r>
      <w:r>
        <w:br/>
      </w:r>
      <w:r>
        <w:rPr>
          <w:rFonts w:ascii="Times New Roman"/>
          <w:b w:val="false"/>
          <w:i w:val="false"/>
          <w:color w:val="000000"/>
          <w:sz w:val="28"/>
        </w:rPr>
        <w:t>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w:t>
      </w:r>
      <w:r>
        <w:br/>
      </w:r>
      <w:r>
        <w:rPr>
          <w:rFonts w:ascii="Times New Roman"/>
          <w:b w:val="false"/>
          <w:i w:val="false"/>
          <w:color w:val="000000"/>
          <w:sz w:val="28"/>
        </w:rPr>
        <w:t>
      3) Қазақстан Республикасының Президентi, Yкіметі және орталық органдардың, облыс, аудан әкімдіктерінің, әкімдерінің актілерi мен тапсырмаларын мерзімінде сапалы орындауға;</w:t>
      </w:r>
      <w:r>
        <w:br/>
      </w:r>
      <w:r>
        <w:rPr>
          <w:rFonts w:ascii="Times New Roman"/>
          <w:b w:val="false"/>
          <w:i w:val="false"/>
          <w:color w:val="000000"/>
          <w:sz w:val="28"/>
        </w:rPr>
        <w:t>
      4) Қазақстан Республикасының қолданыстағы заңнамасының нормаларын ұстануға.</w:t>
      </w:r>
      <w:r>
        <w:br/>
      </w:r>
      <w:r>
        <w:rPr>
          <w:rFonts w:ascii="Times New Roman"/>
          <w:b w:val="false"/>
          <w:i w:val="false"/>
          <w:color w:val="000000"/>
          <w:sz w:val="28"/>
        </w:rPr>
        <w:t>
      "Бәйдібек ауданы әкімдігінің "Шаян ауылдық округі әкімі аппараты" мемлекеттік мекемесінің міндеттеріне:</w:t>
      </w:r>
      <w:r>
        <w:br/>
      </w:r>
      <w:r>
        <w:rPr>
          <w:rFonts w:ascii="Times New Roman"/>
          <w:b w:val="false"/>
          <w:i w:val="false"/>
          <w:color w:val="000000"/>
          <w:sz w:val="28"/>
        </w:rPr>
        <w:t>
      1) әкім аппаратының ұйымдастырушылық, құқықтық, ақпараттық, талдамалық қызметін жүзеге асыру және материалдық-техникалық қамтамасыз ету;</w:t>
      </w:r>
      <w:r>
        <w:br/>
      </w:r>
      <w:r>
        <w:rPr>
          <w:rFonts w:ascii="Times New Roman"/>
          <w:b w:val="false"/>
          <w:i w:val="false"/>
          <w:color w:val="000000"/>
          <w:sz w:val="28"/>
        </w:rPr>
        <w:t>
      2) қолданыстағы заңнамаға сәйкес тұрғындарға сапалы мемлекеттік қызмет көрсету;</w:t>
      </w:r>
      <w:r>
        <w:br/>
      </w: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r>
        <w:br/>
      </w:r>
      <w:r>
        <w:rPr>
          <w:rFonts w:ascii="Times New Roman"/>
          <w:b w:val="false"/>
          <w:i w:val="false"/>
          <w:color w:val="000000"/>
          <w:sz w:val="28"/>
        </w:rPr>
        <w:t>
      4) мемлекеттік қызмет көрсетудің сапасын бағалау жөнінде уәкілетті органға тиісті ақпарат ұсыну;</w:t>
      </w:r>
      <w:r>
        <w:br/>
      </w:r>
      <w:r>
        <w:rPr>
          <w:rFonts w:ascii="Times New Roman"/>
          <w:b w:val="false"/>
          <w:i w:val="false"/>
          <w:color w:val="000000"/>
          <w:sz w:val="28"/>
        </w:rPr>
        <w:t>
      5)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r>
        <w:br/>
      </w:r>
      <w:r>
        <w:rPr>
          <w:rFonts w:ascii="Times New Roman"/>
          <w:b w:val="false"/>
          <w:i w:val="false"/>
          <w:color w:val="000000"/>
          <w:sz w:val="28"/>
        </w:rPr>
        <w:t>
</w:t>
      </w:r>
    </w:p>
    <w:bookmarkStart w:name="z356" w:id="55"/>
    <w:p>
      <w:pPr>
        <w:spacing w:after="0"/>
        <w:ind w:left="0"/>
        <w:jc w:val="left"/>
      </w:pPr>
      <w:r>
        <w:rPr>
          <w:rFonts w:ascii="Times New Roman"/>
          <w:b/>
          <w:i w:val="false"/>
          <w:color w:val="000000"/>
        </w:rPr>
        <w:t xml:space="preserve"> 3. Мемлекеттік органның қызметін ұйымдастыру</w:t>
      </w:r>
    </w:p>
    <w:bookmarkEnd w:id="55"/>
    <w:p>
      <w:pPr>
        <w:spacing w:after="0"/>
        <w:ind w:left="0"/>
        <w:jc w:val="left"/>
      </w:pPr>
      <w:r>
        <w:rPr>
          <w:rFonts w:ascii="Times New Roman"/>
          <w:b w:val="false"/>
          <w:i w:val="false"/>
          <w:color w:val="000000"/>
          <w:sz w:val="28"/>
        </w:rPr>
        <w:t>      </w:t>
      </w:r>
      <w:r>
        <w:rPr>
          <w:rFonts w:ascii="Times New Roman"/>
          <w:b w:val="false"/>
          <w:i w:val="false"/>
          <w:color w:val="000000"/>
          <w:sz w:val="28"/>
        </w:rPr>
        <w:t>18. "Бәйдібек ауданы әкімдігінің "Шаян ауылдық округі әкімі аппараты" мемлекеттік мекемесіне басшылықты жүктелген міндеттердің орындалуына және оның функцияларын жүзеге асыруға дербес жауапты болатын бірінші басшы (әкім) жүзеге асырады.</w:t>
      </w:r>
      <w:r>
        <w:br/>
      </w:r>
      <w:r>
        <w:rPr>
          <w:rFonts w:ascii="Times New Roman"/>
          <w:b w:val="false"/>
          <w:i w:val="false"/>
          <w:color w:val="000000"/>
          <w:sz w:val="28"/>
        </w:rPr>
        <w:t>
      </w:t>
      </w:r>
      <w:r>
        <w:rPr>
          <w:rFonts w:ascii="Times New Roman"/>
          <w:b w:val="false"/>
          <w:i w:val="false"/>
          <w:color w:val="000000"/>
          <w:sz w:val="28"/>
        </w:rPr>
        <w:t>19. "Бәйдібек ауданы әкімдігінің "Шаян ауылдық округі әкімі аппараты" мемлекеттік мекемесінің бірінші басшысы қолданыстағы заңнамаға сәйкес Бәйдібек ауданының әкімімен қызметіне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"Бәйдібек ауданы әкімдігінің "Шаян ауылдық округі әкімі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"Бәйдібек ауданы әкімдігінің "Шаян ауылдық округі әкімі аппараты" мемлекеттік мекемесінің бірінші басшысының өкілеттігі:</w:t>
      </w:r>
      <w:r>
        <w:br/>
      </w:r>
      <w:r>
        <w:rPr>
          <w:rFonts w:ascii="Times New Roman"/>
          <w:b w:val="false"/>
          <w:i w:val="false"/>
          <w:color w:val="000000"/>
          <w:sz w:val="28"/>
        </w:rPr>
        <w:t xml:space="preserve">
      1) "Бәйдібек ауданы әкімдігінің "Шаян ауылдық округі әкімі аппараты" мемлекеттік мекемесінің </w:t>
      </w:r>
      <w:r>
        <w:rPr>
          <w:rFonts w:ascii="Times New Roman"/>
          <w:b w:val="false"/>
          <w:i w:val="false"/>
          <w:color w:val="000000"/>
          <w:sz w:val="28"/>
        </w:rPr>
        <w:t>Ережесін</w:t>
      </w:r>
      <w:r>
        <w:rPr>
          <w:rFonts w:ascii="Times New Roman"/>
          <w:b w:val="false"/>
          <w:i w:val="false"/>
          <w:color w:val="000000"/>
          <w:sz w:val="28"/>
        </w:rPr>
        <w:t xml:space="preserve"> аудан әкімдігіне бекітуге ұсынады;</w:t>
      </w:r>
      <w:r>
        <w:br/>
      </w:r>
      <w:r>
        <w:rPr>
          <w:rFonts w:ascii="Times New Roman"/>
          <w:b w:val="false"/>
          <w:i w:val="false"/>
          <w:color w:val="000000"/>
          <w:sz w:val="28"/>
        </w:rPr>
        <w:t>
      2) "Бәйдібек ауданы әкімдігінің "Шаян ауылдық округі әкімі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3) "Бәйдібек ауданы әкімдігінің "Шаян ауылдық округі әкімі аппараты" мемлекеттік мекемесі қызметкерлерінің міндеттерін және өкілеттілігін белгілейді;</w:t>
      </w:r>
      <w:r>
        <w:br/>
      </w:r>
      <w:r>
        <w:rPr>
          <w:rFonts w:ascii="Times New Roman"/>
          <w:b w:val="false"/>
          <w:i w:val="false"/>
          <w:color w:val="000000"/>
          <w:sz w:val="28"/>
        </w:rPr>
        <w:t>
      4) "Бәйдібек ауданы әкімдігінің "Шаян ауылдық округі әкімі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r>
        <w:br/>
      </w:r>
      <w:r>
        <w:rPr>
          <w:rFonts w:ascii="Times New Roman"/>
          <w:b w:val="false"/>
          <w:i w:val="false"/>
          <w:color w:val="000000"/>
          <w:sz w:val="28"/>
        </w:rPr>
        <w:t>
      5) өз құзыреті шегінде "Бәйдібек ауданы әкімдігінің "Шаян ауылдық округі әкімі аппараты" мемлекеттік мекемесінің барлық қызметкерлерге міндетті өкім шығарады және нұсқаулар береді;</w:t>
      </w:r>
      <w:r>
        <w:br/>
      </w:r>
      <w:r>
        <w:rPr>
          <w:rFonts w:ascii="Times New Roman"/>
          <w:b w:val="false"/>
          <w:i w:val="false"/>
          <w:color w:val="000000"/>
          <w:sz w:val="28"/>
        </w:rPr>
        <w:t>
      6) өз құзыреті шегінде қызметтік құжаттарға қол қояды;</w:t>
      </w:r>
      <w:r>
        <w:br/>
      </w:r>
      <w:r>
        <w:rPr>
          <w:rFonts w:ascii="Times New Roman"/>
          <w:b w:val="false"/>
          <w:i w:val="false"/>
          <w:color w:val="000000"/>
          <w:sz w:val="28"/>
        </w:rPr>
        <w:t>
      7) ауылдық округ тұрғындарымен бөлек жиындар өткізеді;</w:t>
      </w:r>
      <w:r>
        <w:br/>
      </w:r>
      <w:r>
        <w:rPr>
          <w:rFonts w:ascii="Times New Roman"/>
          <w:b w:val="false"/>
          <w:i w:val="false"/>
          <w:color w:val="000000"/>
          <w:sz w:val="28"/>
        </w:rPr>
        <w:t>
      8) сыбайлас жемқорлыққа қарсы іс-әрекет етеді және дербес жауап береді;</w:t>
      </w:r>
      <w:r>
        <w:br/>
      </w:r>
      <w:r>
        <w:rPr>
          <w:rFonts w:ascii="Times New Roman"/>
          <w:b w:val="false"/>
          <w:i w:val="false"/>
          <w:color w:val="000000"/>
          <w:sz w:val="28"/>
        </w:rPr>
        <w:t>
      9) мемлекеттік органдарда, өзге де ұйымдарда "Бәйдібек ауданы әкімдігінің "Шаян ауылдық округі әкімі аппараты" мемлекеттік мекемені білдіреді.</w:t>
      </w:r>
      <w:r>
        <w:br/>
      </w:r>
      <w:r>
        <w:rPr>
          <w:rFonts w:ascii="Times New Roman"/>
          <w:b w:val="false"/>
          <w:i w:val="false"/>
          <w:color w:val="000000"/>
          <w:sz w:val="28"/>
        </w:rPr>
        <w:t>
      "Бәйдібек ауданы әкімдігінің "Шаян ауылдық округі әкімі аппараты"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362" w:id="56"/>
    <w:p>
      <w:pPr>
        <w:spacing w:after="0"/>
        <w:ind w:left="0"/>
        <w:jc w:val="left"/>
      </w:pPr>
      <w:r>
        <w:rPr>
          <w:rFonts w:ascii="Times New Roman"/>
          <w:b/>
          <w:i w:val="false"/>
          <w:color w:val="000000"/>
        </w:rPr>
        <w:t xml:space="preserve"> 4. Мемлекеттік органның мүлкі</w:t>
      </w:r>
    </w:p>
    <w:bookmarkEnd w:id="56"/>
    <w:p>
      <w:pPr>
        <w:spacing w:after="0"/>
        <w:ind w:left="0"/>
        <w:jc w:val="left"/>
      </w:pPr>
      <w:r>
        <w:rPr>
          <w:rFonts w:ascii="Times New Roman"/>
          <w:b w:val="false"/>
          <w:i w:val="false"/>
          <w:color w:val="000000"/>
          <w:sz w:val="28"/>
        </w:rPr>
        <w:t>      </w:t>
      </w:r>
      <w:r>
        <w:rPr>
          <w:rFonts w:ascii="Times New Roman"/>
          <w:b w:val="false"/>
          <w:i w:val="false"/>
          <w:color w:val="000000"/>
          <w:sz w:val="28"/>
        </w:rPr>
        <w:t>23. "Бәйдібек ауданы әкімдігінің "Шаян ауылдық округі әкімі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"Бәйдібек ауданы әкімдігінің "Шаян ауылдық округі әкімі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"Бәйдібек ауданы әкімдігінің "Шаян ауылдық округі әкімі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"Бәйдібек ауданы әкімдігінің "Шаян ауылдық округі әкімі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66" w:id="57"/>
    <w:p>
      <w:pPr>
        <w:spacing w:after="0"/>
        <w:ind w:left="0"/>
        <w:jc w:val="left"/>
      </w:pPr>
      <w:r>
        <w:rPr>
          <w:rFonts w:ascii="Times New Roman"/>
          <w:b/>
          <w:i w:val="false"/>
          <w:color w:val="000000"/>
        </w:rPr>
        <w:t xml:space="preserve"> 5. Мемлекеттік органды қайта ұйымдастыру және тарату</w:t>
      </w:r>
    </w:p>
    <w:bookmarkEnd w:id="57"/>
    <w:p>
      <w:pPr>
        <w:spacing w:after="0"/>
        <w:ind w:left="0"/>
        <w:jc w:val="left"/>
      </w:pPr>
      <w:r>
        <w:rPr>
          <w:rFonts w:ascii="Times New Roman"/>
          <w:b w:val="false"/>
          <w:i w:val="false"/>
          <w:color w:val="000000"/>
          <w:sz w:val="28"/>
        </w:rPr>
        <w:t>      </w:t>
      </w:r>
      <w:r>
        <w:rPr>
          <w:rFonts w:ascii="Times New Roman"/>
          <w:b w:val="false"/>
          <w:i w:val="false"/>
          <w:color w:val="000000"/>
          <w:sz w:val="28"/>
        </w:rPr>
        <w:t>26. "Бәйдібек ауданы әкімдігінің "Шаян ауылдық округі әкімі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