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044c" w14:textId="65a0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2015 жылғы 19 ақпандағы № 192 қаулысы. Оңтүстік Қазақстан облысының Әділет департаментінде 2015 жылғы 2 наурыздағы № 3061 болып тіркелді. Күші жойылды - Оңтүстік Қазақстан облысы Бәйдібек ауданы әкімдігінің 2016 жылғы 24 мамырдағы № 214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Бәйдібек ауданы әкімдігінің 24.05.2016 № 214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Бәйдібек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"Бәйдібек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Ж.Әбілдабекке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Б.Көшербай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192 қаулысымен бекітілген</w:t>
            </w:r>
          </w:p>
        </w:tc>
      </w:tr>
    </w:tbl>
    <w:bookmarkStart w:name="z6" w:id="0"/>
    <w:p>
      <w:pPr>
        <w:spacing w:after="0"/>
        <w:ind w:left="0"/>
        <w:jc w:val="left"/>
      </w:pPr>
      <w:r>
        <w:rPr>
          <w:rFonts w:ascii="Times New Roman"/>
          <w:b/>
          <w:i w:val="false"/>
          <w:color w:val="000000"/>
        </w:rPr>
        <w:t xml:space="preserve"> "Бәйдібек аудандық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аудандық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"Бәйдібек аудандық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Шаян ауылы, Б.Қарашаұлы көшесі № 94 үй, 160200.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аудандық жұмыспен қамту және әлеуметтік бағдарламалар бөлімі" мемлекеттік мекемесі кәсіпкерлік субъектілерімен "Бәйдібек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"Бәйдібек аудандық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"Бәйдібек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"Бәйдібек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аудандық жұмыспен қамту және әлеуметтік бағдарламалар бөлімі" мемлекеттік мекемесіне басшылықты "Бәйдібек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аудандық жұмыспен қамту және әлеуметтік бағдарламалар бөлімі" мемлекеттік мекемесінің бірінші басшысын Бәйдібек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"Бәйдібек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аудандық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"Бәйдібек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"Бәйдібек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аудандық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"Бәйдібек аудандық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"Бәйдібек аудандық жұмыспен қамту және әлеуметтік бағдарламалар бөлімінің" "Бәйдібек аудандық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