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2b169" w14:textId="232b1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2016 жылға халықтың нысаналы топтарына жататын тұлғалардың қосымша тізбесін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Түркістан қаласы әкімдігінің 2015 жылғы 23 желтоқсандағы № 1739 қаулысы. Оңтүстік Қазақстан облысының Әділет департаментінде 2015 жылғы 31 желтоқсанда № 3495 болып тіркелді. Күші жойылды - Оңтүстік Қазақстан облысы Түркістан қаласы әкімдігінің 2016 жылғы 27 мамырдағы № 573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Оңтүстік Қазақстан облысы Түркістан қаласы әкімдігінің 27.05.2016 № 573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қантардағы Заңының 31 бабына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Қазақстан Республикасының 2001 жылғы 23 қантардығы Заңының 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Түркістан қаласы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2016 жылға Түркістан қаласы аумағында тұратын халықтың нысаналы топтарына жататын тұлғалардың қосымша тізбесі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ұзақ уақыт (бір жылдан аса) жұмыс істемейтін азаматтар;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зейнеткерлік жасқа жеткенге дейін 50 жастан асқан жұмыссыз азаматтар;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ауылдық жерлерде тұратын жұмыссыз әйелдер.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қала әкімінің орынбасары Т. Мұсаевқа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оның алғашқы ресми жарияланған күнінен кейін күнтізбелік он күн өткен соң қолданысқа еңгізіледі.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Өсербаев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