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5d9" w14:textId="9376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Кентау қалалық мәслихатының 2014 жылғы 19 желтоқсандағы № 209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27 қарашадағы № 268 шешімі. Оңтүстік Қазақстан облысының Әділет департаментінде 2015 жылғы 30 қарашада № 3443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 және 2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9 400 199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1 000 247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8 341 651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9 471 178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1 981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-72 960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72 960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Ж.Құрманбеков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8"/>
        <w:gridCol w:w="629"/>
        <w:gridCol w:w="7605"/>
        <w:gridCol w:w="22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9 400 199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1 000 247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84 331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0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3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8 341 651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07"/>
        <w:gridCol w:w="805"/>
        <w:gridCol w:w="786"/>
        <w:gridCol w:w="6771"/>
        <w:gridCol w:w="22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9 471 178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377 937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167 050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14 615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74 677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74 227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77 758 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74 704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210 537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165 108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29 544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30 821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30 821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14 608 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14 458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360 956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351 839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3 753 941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806 200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663 808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206 027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457 781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2 416 618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2 412 445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2 310 960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101 485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531 123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465 722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426 748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422 904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25 845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7 950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169 329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53 797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1 364 965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1 111 768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187 973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179 287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293 668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91 126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94 062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90 235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43 092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65 388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44 421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20 967 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65 886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44 979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14 782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17 068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9 869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231 108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231 108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15 194 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15 194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1 357 953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-72 960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209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429"/>
        <w:gridCol w:w="1234"/>
        <w:gridCol w:w="1302"/>
        <w:gridCol w:w="1217"/>
        <w:gridCol w:w="1236"/>
        <w:gridCol w:w="1202"/>
      </w:tblGrid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29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