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ba8b" w14:textId="4ecb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2014 жылғы 19 желтоқсандағы № 209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28 қаңтардағы № 217 шешімі. Оңтүстік Қазақстан облысының Әділет департаментінде 2015 жылғы 29 қаңтарда № 2987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қаңтардағы № 35/284-V «Оңтүстік Қазақстан облыстық мәслихатының 2014 жылғы 11 желтоқсандағы № 34/258-V «2015-2017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2969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1, 2, 3 және 4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8 896 628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618 749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8 243 683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8 896 628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504 954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-504 954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504 954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сессия төрағасы       С.Айтөреев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28 қаңтардағы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8"/>
        <w:gridCol w:w="629"/>
        <w:gridCol w:w="7842"/>
        <w:gridCol w:w="2035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8 896 628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585"/>
        <w:gridCol w:w="724"/>
        <w:gridCol w:w="782"/>
        <w:gridCol w:w="7116"/>
        <w:gridCol w:w="20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8 896 628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236 436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171 048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14 931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14 931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73 165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72 304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82 952 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79 886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2 986 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64 320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28 571 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28 571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35 749 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35 749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20 699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9 564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9 564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4 466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4 237 770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812 944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139 749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40 997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98 752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673 195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2 715 391 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2 709 853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2 594 579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115 274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709 435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60 286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479 050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440 548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438 945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34 070 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20 924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43 457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162 500 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56 972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83 672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32 820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32 820 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30 452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1 576 429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1 396 162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1 381 271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53 007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1 328 264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149 267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12 510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2 911 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2 596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3 433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136 757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61 490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295 603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81 447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30 398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98 803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98 803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85 903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46 425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36 991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9 434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68 928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48 217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20 711 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65 768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43 006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23 587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10 340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3 379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18 523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18 393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22 762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24 987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24 987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12 258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12 729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9 729 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105 529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105 529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7 164 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7 164 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98 365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1 630 810 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13 540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1 617 270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1 002 118 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-504 954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28 қаңтардағы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44"/>
        <w:gridCol w:w="623"/>
        <w:gridCol w:w="7840"/>
        <w:gridCol w:w="20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5 591 601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665 896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33 914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87"/>
        <w:gridCol w:w="808"/>
        <w:gridCol w:w="789"/>
        <w:gridCol w:w="7276"/>
        <w:gridCol w:w="20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5 591 601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219 700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158 068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14 192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14 090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69 566 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59 685 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33 183 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3 047 612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320 278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37 233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283 045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4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2 197 717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2 192 295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2 100 007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364 649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332 859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331 144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36 456 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32 256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162 450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35 249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28 990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654 327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212 383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128 917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232 705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136 012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86 789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74 345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44 174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33 958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24 589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16 607 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9 385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7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21 211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72 003 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49 890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37 330 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28 қаңтардағы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48"/>
        <w:gridCol w:w="629"/>
        <w:gridCol w:w="7980"/>
        <w:gridCol w:w="2114"/>
      </w:tblGrid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68"/>
        <w:gridCol w:w="751"/>
        <w:gridCol w:w="732"/>
        <w:gridCol w:w="7354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6 664 428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1 264 267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3 852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қаңтардағы № 217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429"/>
        <w:gridCol w:w="1234"/>
        <w:gridCol w:w="1302"/>
        <w:gridCol w:w="1217"/>
        <w:gridCol w:w="1236"/>
        <w:gridCol w:w="1202"/>
      </w:tblGrid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129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10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2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