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dabcc" w14:textId="5ddab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"Әлеуметтік көмек көрсетудің, оның мөлшерлерін белгілеудің және мұқтаж азаматтардың жекелеген санаттарының тізбесін айқындаудың қағидасын бекіту туралы" Шымкент қалалық мәслихатының 2013 жылғы 24 желтоқсандағы № 30/193-5с шешіміне толықтыру енгізу туралы"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Шымкент қалалық мәслихатының 2015 жылғы 22 желтоқсандағы № 54/416-5с шешімі. Оңтүстік Қазақстан облысының Әділет департаментінде 2016 жылғы 12 қаңтарда № 3522 болып тіркелді. Күшi жойылды - Оңтүстiк Қазақстан облысы Шымкент қалалық мәслихатының 2016 жылғы 21 қыркүйектегі № 7/64-6с шешiмiмен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Күшi жойылды - Оңтүстiк Қазақстан облысы Шымкент қалалық мәслихатының 21.09.2016 № 7/64-6с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56-бабының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жергiлiктi мемлекеттiк басқару және өзiн-өзi басқару туралы" 2001 жылғы 23 қаңтардағы Қазақстан Республикасының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2-3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Қазақстан Республикасы Үкiметiнiң 2013 жылғы 21 мамырдағы № 504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Шымкент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Шымкент қалалық мәслихатының 2013 жылғы 24 желтоқсандағы № 30/193-5с "Әлеуметтік көмек көрсетудің, оның мөлшерлерін белгілеудің және мұқтаж азаматтардың жекелеген санаттарының тізбесін айқындаудың қағидасын бекіту туралы" (Нормативтік құқықтық актілерді мемлекеттік тіркеу тізілімінде № 2501 тіркелген, 2014 жылғы 31 қаңтарда "Шымкент келбеті"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шешіммен бекітілген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3-1) тармақшамен келесі мазмұнда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"3-1) мамандандырылған туберкулезге қарсы медициналық ұйымның тізіміне сәйкес, туберкулездiң жұқпалы түрiмен ауыратын адамдарға, ай сайын 5 айлық есептік көрсеткіш мөлшерінде;".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М.Битеміров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Н.Бекназаров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