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839b" w14:textId="06f8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мемлекеттік орман қоры учаскелеріндегі орман пайдаланудың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2015 жылғы 9 желтоқсандағы № 44/358-V шешімі. Оңтүстік Қазақстан облысының Әділет департаментінде 2016 жылғы 5 қаңтарда № 3510 болып тіркелді. Күші жойылды - Түркістан облыстық мәслихатының 2019 жылғы 13 қыркүйектегі № 42/437-VI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Түркiстан облыстық мәслихатының 13.09.2019 № 42/437-VI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506-бабының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8 шілдедегі Орман кодексінің 14-бабының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облысының мемлекеттік орман қоры учаскелеріндегі орман пайдаланудың төлемақы ставкалары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Оңтүстік Қазақстан облыстық мәслихатының 2012 жылғы 7 желтоқсандағы № 9/76-V "Оңтүстік Қазақстан облысының мемлекеттік орман қоры учаскелеріндегі орман пайдаланудың төлемақы ставкаларын бекіту туралы" (Нормативтік құқықтық актілерді мемлекеттік тіркеу тізілімінде 2013 жылы 11 қаңтарда 2206-нөмірмен тіркелген, 2013 жылы 19 қаңтарда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Н.Әбішов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желтоқсандағы № 44/358-V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облысының мемлекеттік орман қоры учаскелеріндегі орман пайдаланудың 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4"/>
        <w:gridCol w:w="1704"/>
        <w:gridCol w:w="1704"/>
        <w:gridCol w:w="1704"/>
        <w:gridCol w:w="1384"/>
        <w:gridCol w:w="1384"/>
        <w:gridCol w:w="1705"/>
        <w:gridCol w:w="1385"/>
      </w:tblGrid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пайдаланудың түрлері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ставкалары (теңге)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пайдалану (10 жылдан 49 жылға дейін)</w:t>
            </w:r>
          </w:p>
        </w:tc>
      </w:tr>
      <w:tr>
        <w:trPr>
          <w:trHeight w:val="30" w:hRule="atLeast"/>
        </w:trPr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мәдени-сауықтыру мақсаттары үшін учаскелерді пайдалану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Рекреациялық, туристік және спорттық мақсаттары үшін учаскелерді пайдалану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шаруашылығы мұқтаждықтары үшін учаскелерді пайдалану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224,6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пайдалану (1 жылға дейін)</w:t>
            </w:r>
          </w:p>
        </w:tc>
      </w:tr>
      <w:tr>
        <w:trPr>
          <w:trHeight w:val="30" w:hRule="atLeast"/>
        </w:trPr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мәдени-сауықтыру мақсаттары үшін учаскелерді пайдалану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күніне/ адам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Рекреациялық, туристік және спорттық мақсаттары үшін учаскелерді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ұяларын орналастыру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224,6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өсіру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бақша шаруашылығы және өзге де ауыл шаруашылығы дақылдарын өсіру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Салық кодексінің 380-бабына сәйкес жер салығы деңгейінде белгіленеді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жай-күйі 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жай-күйі қанағаттанарлық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жай-күйі нашар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157,2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жаю үшін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топтары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гектарға)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гектарға)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төлдері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жаюдың төлемақы ставкасы (теңге)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желтоқсандағы № 44/358-V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Дәрі-дәрмектік өсімдіктерді, жабайы жемістерді, жаңғақтарды, саңырауқұлақтарды, жидектерді, техникалық шикізатты жинау және дайындау үшін 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0"/>
        <w:gridCol w:w="2384"/>
        <w:gridCol w:w="990"/>
        <w:gridCol w:w="2766"/>
        <w:gridCol w:w="3650"/>
      </w:tblGrid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 мен жеміс-жидектердің атаулары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түрі (құрғақ күйінде)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ставкалары (теңге)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 – дәрмектік өсімдіктер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жалбызтікен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 қарақат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жемістері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 бессмертник (цмин)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гүлдері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Алқызыл долана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жемістері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Айланшөп таран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андыз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 түйе жоңышқа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жұпаргүл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Шілтер жапырақ шаңқурай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Бозтікен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Қосүйлі қалақай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өгейшөп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гүлдер, жапырақтар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жалбыз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 бақбақ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түйшетен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гүлдері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бақа жапырақ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 жусан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түймедағы (ромашка)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гүлсебеттер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мыңжапырақ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қырықбуыны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Сұңғыла (цистанхе)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 кереуік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Үштармақ итошаған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Шөлдік шалфей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Жаңғақтар мен жемістер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Итмұрын раушан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Саңырауқұлақтар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сабағы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Таңқурай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Итшомырт шырғанақ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 жаңғағы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жемістері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Қызыл, қара қарақат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жемістері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Ақ, қара тұт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жемістері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шикізаттар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желтоқсандағы № 44/358-V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Екінші дәрежелі сүрек ресурстарын дайындауға 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5125"/>
        <w:gridCol w:w="1265"/>
        <w:gridCol w:w="1723"/>
        <w:gridCol w:w="2922"/>
      </w:tblGrid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бұта тұқымдастарының атаулары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дәрежелі сүрек ресурстары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ставкалары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Емен, шаған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Қарағаш, үйеңкі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тектес тал, терек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 жаңғағы, шекілдеуік жаңғақ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Өрік, долана, шие, жиде, түт ағашы, алма ағашы, өзге де ағаш тұқымдастар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Қазақстан Республикасы Салық кодексінің 506-бабының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3-тармағына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сәйкес, кеспеағаш аймағының жалпыға ортақ пайдаланатын жолдардың қашықтығына қарай төлемақы ставкаларына мына коэффициенттер қолданылады: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километрге дейін-1,30; 60,1-80 километрге дейін – 0,55;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10,1-25 километрге дейін-1,20; 80,1-100 километрге дейін– 0,40;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25,1- 40 километрге дейін-1,00; 100-километрден астам-0,30.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40,1-60 километрге дейін - 0,75;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