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c440e" w14:textId="46c44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хал актілерін тіркеу мәселелері бойынша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әкімдігінің 2015 жылғы 9 қыркүйектегі № 264 қаулысы. Оңтүстік Қазақстан облысының Әділет департаментінде 2015 жылғы 6 қазанда № 3350 болып тіркелді. Күші жойылды - Түркістан облысы әкiмдiгiнiң 2020 жылғы 30 маусымдағы № 142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әкiмдiгiнiң 30.06.2020 № 142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Заңының 16-бабы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тармақтарына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"Бала тууды тіркеу, оның ішінде азаматтық хал актілерінің жазбаларына өзгерістер, толықтырулар мен түзетулер енгізу"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"Азаматтық хал актілерін тіркеу туралы қайталама куәліктер немесе анықтамалар беру"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"Әке болуды анықтауды тіркеу, оның ішінде азаматтық хал актілері жазбаларына өзгерістер, толықтырулар мен түзетулер енгізу"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6)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"Азаматтық хал актілерінің жазбаларын қалпына келтіру"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7)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"Қайтыс болуды тіркеу, оның ішінде азаматтық хал актілері жазбаларына өзгерістер, толықтырулар мен түзетулер енгізу"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8)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9) осы қаулыға </w:t>
      </w:r>
      <w:r>
        <w:rPr>
          <w:rFonts w:ascii="Times New Roman"/>
          <w:b w:val="false"/>
          <w:i w:val="false"/>
          <w:color w:val="000000"/>
          <w:sz w:val="28"/>
        </w:rPr>
        <w:t>9-қосымшаға</w:t>
      </w:r>
      <w:r>
        <w:rPr>
          <w:rFonts w:ascii="Times New Roman"/>
          <w:b w:val="false"/>
          <w:i w:val="false"/>
          <w:color w:val="000000"/>
          <w:sz w:val="28"/>
        </w:rPr>
        <w:t xml:space="preserve"> сәйкес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p>
      <w:pPr>
        <w:spacing w:after="0"/>
        <w:ind w:left="0"/>
        <w:jc w:val="both"/>
      </w:pPr>
      <w:r>
        <w:rPr>
          <w:rFonts w:ascii="Times New Roman"/>
          <w:b w:val="false"/>
          <w:i w:val="false"/>
          <w:color w:val="000000"/>
          <w:sz w:val="28"/>
        </w:rPr>
        <w:t xml:space="preserve">
      10) осы қаулыға </w:t>
      </w:r>
      <w:r>
        <w:rPr>
          <w:rFonts w:ascii="Times New Roman"/>
          <w:b w:val="false"/>
          <w:i w:val="false"/>
          <w:color w:val="000000"/>
          <w:sz w:val="28"/>
        </w:rPr>
        <w:t>10-қосымшаға</w:t>
      </w:r>
      <w:r>
        <w:rPr>
          <w:rFonts w:ascii="Times New Roman"/>
          <w:b w:val="false"/>
          <w:i w:val="false"/>
          <w:color w:val="000000"/>
          <w:sz w:val="28"/>
        </w:rPr>
        <w:t xml:space="preserve"> сәйкес "Азаматтық хал актілері жазбаларын жою"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Оңтүстiк Қазақстан облысы әкiмдiгiнiң 08.11.2017 </w:t>
      </w:r>
      <w:r>
        <w:rPr>
          <w:rFonts w:ascii="Times New Roman"/>
          <w:b w:val="false"/>
          <w:i w:val="false"/>
          <w:color w:val="000000"/>
          <w:sz w:val="28"/>
        </w:rPr>
        <w:t>№ 305</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"Оңтүстік Қазақстан облысы Әкімінің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қаулыны Оңтүстік Қазақстан облысының аумағында таратылатын мерзімді баспа басылымдарында және "Әділет" ақпараттық-құқықтық жүйесінде ресми жариялануын;</w:t>
      </w:r>
    </w:p>
    <w:p>
      <w:pPr>
        <w:spacing w:after="0"/>
        <w:ind w:left="0"/>
        <w:jc w:val="both"/>
      </w:pPr>
      <w:r>
        <w:rPr>
          <w:rFonts w:ascii="Times New Roman"/>
          <w:b w:val="false"/>
          <w:i w:val="false"/>
          <w:color w:val="000000"/>
          <w:sz w:val="28"/>
        </w:rPr>
        <w:t>
      2) осы қаулыны Оңтүстік Қазақстан облысы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bookmarkStart w:name="z5" w:id="4"/>
    <w:p>
      <w:pPr>
        <w:spacing w:after="0"/>
        <w:ind w:left="0"/>
        <w:jc w:val="both"/>
      </w:pPr>
      <w:r>
        <w:rPr>
          <w:rFonts w:ascii="Times New Roman"/>
          <w:b w:val="false"/>
          <w:i w:val="false"/>
          <w:color w:val="000000"/>
          <w:sz w:val="28"/>
        </w:rPr>
        <w:t>
      4. Осы қаулының орындалуын бақылау облыс әкімінің орынбасары Е.Қ.Айтахановқа жүктелсін.</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Б.Атамқұлов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Б.Жылқышиев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Е.Айтаханов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С.Тұяқбаев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С.Қаныбеков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А.Абдуллаев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Р.Исаева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64 қаулысына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"Бала тууды тіркеу, оның ішінде азаматтық хал актілерінің жазбаларына өзгерістер, толықтырулар мен түзетулер енгізу" мемлекеттік көрсетілетін қызметінің регламенті</w:t>
      </w:r>
    </w:p>
    <w:bookmarkEnd w:id="5"/>
    <w:p>
      <w:pPr>
        <w:spacing w:after="0"/>
        <w:ind w:left="0"/>
        <w:jc w:val="both"/>
      </w:pPr>
      <w:r>
        <w:rPr>
          <w:rFonts w:ascii="Times New Roman"/>
          <w:b w:val="false"/>
          <w:i w:val="false"/>
          <w:color w:val="ff0000"/>
          <w:sz w:val="28"/>
        </w:rPr>
        <w:t xml:space="preserve">
      Ескерту. бүкiл мәтiнi бойынша "Халыққа қызмет көрсету орталығымен", "Орталық", "Орталықтың", "Орталыққа" деген сөздер тиiсiнше "Мемлекеттiк корпорациясымен", "Мемлекеттiк корпорация", "Мемлекеттiк корпорацияның", "Мемлекеттiк корпорацияға" деген сөздермен ауыстырылды - Оңтүстiк Қазақстан облысы әкiмдiгiнiң 29.04.2016 </w:t>
      </w:r>
      <w:r>
        <w:rPr>
          <w:rFonts w:ascii="Times New Roman"/>
          <w:b w:val="false"/>
          <w:i w:val="false"/>
          <w:color w:val="ff0000"/>
          <w:sz w:val="28"/>
        </w:rPr>
        <w:t>№ 113</w:t>
      </w:r>
      <w:r>
        <w:rPr>
          <w:rFonts w:ascii="Times New Roman"/>
          <w:b w:val="false"/>
          <w:i w:val="false"/>
          <w:color w:val="ff0000"/>
          <w:sz w:val="28"/>
        </w:rPr>
        <w:t xml:space="preserve"> қаулысымен (алғашқы ресми жарияланған күннен кейiн күнтiзбелiк он күн өткен соң қолданысқа енгiзiледi).</w:t>
      </w:r>
    </w:p>
    <w:bookmarkStart w:name="z8" w:id="6"/>
    <w:p>
      <w:pPr>
        <w:spacing w:after="0"/>
        <w:ind w:left="0"/>
        <w:jc w:val="left"/>
      </w:pPr>
      <w:r>
        <w:rPr>
          <w:rFonts w:ascii="Times New Roman"/>
          <w:b/>
          <w:i w:val="false"/>
          <w:color w:val="000000"/>
        </w:rPr>
        <w:t xml:space="preserve"> 1-бөлім. Жалпы ережелер</w:t>
      </w:r>
    </w:p>
    <w:bookmarkEnd w:id="6"/>
    <w:p>
      <w:pPr>
        <w:spacing w:after="0"/>
        <w:ind w:left="0"/>
        <w:jc w:val="both"/>
      </w:pPr>
      <w:r>
        <w:rPr>
          <w:rFonts w:ascii="Times New Roman"/>
          <w:b w:val="false"/>
          <w:i w:val="false"/>
          <w:color w:val="ff0000"/>
          <w:sz w:val="28"/>
        </w:rPr>
        <w:t xml:space="preserve">
      Ескерту. 1-бөлімнің атауы жаңа редакцияда - Оңтүстiк Қазақстан облысы әкiмдiгiнiң 08.11.2017 </w:t>
      </w:r>
      <w:r>
        <w:rPr>
          <w:rFonts w:ascii="Times New Roman"/>
          <w:b w:val="false"/>
          <w:i w:val="false"/>
          <w:color w:val="ff0000"/>
          <w:sz w:val="28"/>
        </w:rPr>
        <w:t>№ 305</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p>
    <w:bookmarkStart w:name="z9" w:id="7"/>
    <w:p>
      <w:pPr>
        <w:spacing w:after="0"/>
        <w:ind w:left="0"/>
        <w:jc w:val="both"/>
      </w:pPr>
      <w:r>
        <w:rPr>
          <w:rFonts w:ascii="Times New Roman"/>
          <w:b w:val="false"/>
          <w:i w:val="false"/>
          <w:color w:val="000000"/>
          <w:sz w:val="28"/>
        </w:rPr>
        <w:t>
      1. "Бала тууды тіркеу, оның ішінде азаматтық хал актілерінің жазбаларына өзгерістер, толықтырулар мен түзетулер енгізу" мемлекеттік көрсетілетін қызметі (бұдан әрі- мемлекеттік көрсетілетін қызмет) Оңтүстік Қазақстан облысының облыстық маңызы бар аудандары мен қалалары жергілікті атқарушы органдарының халықты жұмыспен қамту және әлеуметтік бағдарламалар саласындағы функцияларын жүзеге асыратын құрылымдық бөлімшелерімен (бұдан әрі-көрсетілетін қызметті беруші) ұсынылады.</w:t>
      </w:r>
    </w:p>
    <w:bookmarkEnd w:id="7"/>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 қаладағы аудандардың, аудандық маңызы бар қалалардың, кенттердің, ауылдардың, ауылдық округтердің әкімдері (бұдан әрі - әкім аппараты);</w:t>
      </w:r>
    </w:p>
    <w:p>
      <w:pPr>
        <w:spacing w:after="0"/>
        <w:ind w:left="0"/>
        <w:jc w:val="both"/>
      </w:pPr>
      <w:r>
        <w:rPr>
          <w:rFonts w:ascii="Times New Roman"/>
          <w:b w:val="false"/>
          <w:i w:val="false"/>
          <w:color w:val="000000"/>
          <w:sz w:val="28"/>
        </w:rPr>
        <w:t>
      2) халыққа қызмет көрсету орталықтары (бұдан әрі – Мемлекеттік корпорация);</w:t>
      </w:r>
    </w:p>
    <w:p>
      <w:pPr>
        <w:spacing w:after="0"/>
        <w:ind w:left="0"/>
        <w:jc w:val="both"/>
      </w:pPr>
      <w:r>
        <w:rPr>
          <w:rFonts w:ascii="Times New Roman"/>
          <w:b w:val="false"/>
          <w:i w:val="false"/>
          <w:color w:val="000000"/>
          <w:sz w:val="28"/>
        </w:rPr>
        <w:t>
      3) www.egov.kz "электрондық үкімет" веб-порталы арқылы жүзеге асырылады (бұдан әрі – Портал).</w:t>
      </w:r>
    </w:p>
    <w:bookmarkStart w:name="z10" w:id="8"/>
    <w:p>
      <w:pPr>
        <w:spacing w:after="0"/>
        <w:ind w:left="0"/>
        <w:jc w:val="both"/>
      </w:pPr>
      <w:r>
        <w:rPr>
          <w:rFonts w:ascii="Times New Roman"/>
          <w:b w:val="false"/>
          <w:i w:val="false"/>
          <w:color w:val="000000"/>
          <w:sz w:val="28"/>
        </w:rPr>
        <w:t>
      2. Мемлекеттік қызметті көрсету нысаны: электрондық/қағаз түрінде.</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Оңтүстiк Қазақстан облысы әкiмдiгiнiң 08.11.2017 </w:t>
      </w:r>
      <w:r>
        <w:rPr>
          <w:rFonts w:ascii="Times New Roman"/>
          <w:b w:val="false"/>
          <w:i w:val="false"/>
          <w:color w:val="000000"/>
          <w:sz w:val="28"/>
        </w:rPr>
        <w:t>№ 305</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xml:space="preserve">
      3. Мемлекеттік қызметті көрсетудің нәтижесі: жеке басын куәландыратын құжатты көрсеткен кезде қағаз жеткізгіштегі туу туралы куәлік, енгізілген өзгерістерімен, толықтыруларымен және түзетулерімен қоса туу туралы қайталама куәлік не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бекітілген "Бала тууды тіркеу, оның ішінде азаматтық хал актілерінің жазбаларына өзгерістер, толықтырулар мен түзетулер енгізу" мемлекеттік көрсетілетін қызметі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10-тармағымен</w:t>
      </w:r>
      <w:r>
        <w:rPr>
          <w:rFonts w:ascii="Times New Roman"/>
          <w:b w:val="false"/>
          <w:i w:val="false"/>
          <w:color w:val="000000"/>
          <w:sz w:val="28"/>
        </w:rPr>
        <w:t xml:space="preserve"> көзделген негіздер мен жағдайлар бойынша мемлекеттік қызмет көрсетуден бас тарту туралы дәлелді жауап.</w:t>
      </w:r>
    </w:p>
    <w:bookmarkEnd w:id="9"/>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қызметті көрсетушінің уәкілетті адамының электрондық цифрлы қолтаңба (бұдан әрі – ЭЦҚ) қойылған электрондық құжат нысанында мемлекеттік қызмет көрсету нәтижесі берілетін күнінің белгіленгені туралы хабарлама не Стандарттың </w:t>
      </w:r>
      <w:r>
        <w:rPr>
          <w:rFonts w:ascii="Times New Roman"/>
          <w:b w:val="false"/>
          <w:i w:val="false"/>
          <w:color w:val="000000"/>
          <w:sz w:val="28"/>
        </w:rPr>
        <w:t>10-тармағымен</w:t>
      </w:r>
      <w:r>
        <w:rPr>
          <w:rFonts w:ascii="Times New Roman"/>
          <w:b w:val="false"/>
          <w:i w:val="false"/>
          <w:color w:val="000000"/>
          <w:sz w:val="28"/>
        </w:rPr>
        <w:t xml:space="preserve"> қарастырылған жағдайларда және негіздер бойынша мемлекеттік қызмет көрсетуден бас тарту туралы электрондық құжат нысанындағы дәлелді жауап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Оңтүстiк Қазақстан облысы әкiмдiгiнiң 08.11.2017 </w:t>
      </w:r>
      <w:r>
        <w:rPr>
          <w:rFonts w:ascii="Times New Roman"/>
          <w:b w:val="false"/>
          <w:i w:val="false"/>
          <w:color w:val="000000"/>
          <w:sz w:val="28"/>
        </w:rPr>
        <w:t>№ 305</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p>
    <w:bookmarkStart w:name="z12" w:id="10"/>
    <w:p>
      <w:pPr>
        <w:spacing w:after="0"/>
        <w:ind w:left="0"/>
        <w:jc w:val="left"/>
      </w:pPr>
      <w:r>
        <w:rPr>
          <w:rFonts w:ascii="Times New Roman"/>
          <w:b/>
          <w:i w:val="false"/>
          <w:color w:val="000000"/>
        </w:rPr>
        <w:t xml:space="preserve"> 2-бөлім. Мемлекеттік қызмет көрсету процесінде көрсетілетін қызметті берушінің құрылымдық бөлімшелерінің (қызметкерлерінің) іс-қимылы тәртібін сипаттау</w:t>
      </w:r>
    </w:p>
    <w:bookmarkEnd w:id="10"/>
    <w:p>
      <w:pPr>
        <w:spacing w:after="0"/>
        <w:ind w:left="0"/>
        <w:jc w:val="both"/>
      </w:pPr>
      <w:r>
        <w:rPr>
          <w:rFonts w:ascii="Times New Roman"/>
          <w:b w:val="false"/>
          <w:i w:val="false"/>
          <w:color w:val="ff0000"/>
          <w:sz w:val="28"/>
        </w:rPr>
        <w:t xml:space="preserve">
      Ескерту. 2-бөлімнің атауы жаңа редакцияда - Оңтүстiк Қазақстан облысы әкiмдiгiнiң 08.11.2017 </w:t>
      </w:r>
      <w:r>
        <w:rPr>
          <w:rFonts w:ascii="Times New Roman"/>
          <w:b w:val="false"/>
          <w:i w:val="false"/>
          <w:color w:val="ff0000"/>
          <w:sz w:val="28"/>
        </w:rPr>
        <w:t>№ 305</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p>
    <w:bookmarkStart w:name="z13" w:id="11"/>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бекітілген "Бала тууды тіркеу, оның ішінде азаматтық хал актілерінің жазбаларына өзгерістер, толықтырулар мен түзетулер енгізу" мемлекеттік көрсетілетін қызметі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 қосымшаларына</w:t>
      </w:r>
      <w:r>
        <w:rPr>
          <w:rFonts w:ascii="Times New Roman"/>
          <w:b w:val="false"/>
          <w:i w:val="false"/>
          <w:color w:val="000000"/>
          <w:sz w:val="28"/>
        </w:rPr>
        <w:t xml:space="preserve"> сәйкес өтініші негіз болып табылады.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орыс тілінде өзгеріс енгізілді, мемлекеттік тілдегі өзгермейді - Оңтүстiк Қазақстан облысы әкiмдiгiнiң 08.11.2017 </w:t>
      </w:r>
      <w:r>
        <w:rPr>
          <w:rFonts w:ascii="Times New Roman"/>
          <w:b w:val="false"/>
          <w:i w:val="false"/>
          <w:color w:val="000000"/>
          <w:sz w:val="28"/>
        </w:rPr>
        <w:t>№ 305</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өту кезеңдері:</w:t>
      </w:r>
    </w:p>
    <w:bookmarkEnd w:id="12"/>
    <w:p>
      <w:pPr>
        <w:spacing w:after="0"/>
        <w:ind w:left="0"/>
        <w:jc w:val="both"/>
      </w:pPr>
      <w:r>
        <w:rPr>
          <w:rFonts w:ascii="Times New Roman"/>
          <w:b w:val="false"/>
          <w:i w:val="false"/>
          <w:color w:val="000000"/>
          <w:sz w:val="28"/>
        </w:rPr>
        <w:t>
      1) көрсетілетін қызметті алушы көрсетілетін қызметті берушіге көрсетілетін қызметті алушы көрсетілетін қызметті берушіге немесе әкім аппаратына өтініш тапсырады;</w:t>
      </w:r>
    </w:p>
    <w:p>
      <w:pPr>
        <w:spacing w:after="0"/>
        <w:ind w:left="0"/>
        <w:jc w:val="both"/>
      </w:pPr>
      <w:r>
        <w:rPr>
          <w:rFonts w:ascii="Times New Roman"/>
          <w:b w:val="false"/>
          <w:i w:val="false"/>
          <w:color w:val="000000"/>
          <w:sz w:val="28"/>
        </w:rPr>
        <w:t xml:space="preserve">
      2) көрсетілетін қызметті берушінің кеңсе қызметкері құжаттарды қабылдап, тіркейді және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жөнінде қолхат береді және 20-минут ішінде қабылданған құжаттарды көрсетілетін қызметті берушінің басшылығына ұсынады.</w:t>
      </w:r>
    </w:p>
    <w:p>
      <w:pPr>
        <w:spacing w:after="0"/>
        <w:ind w:left="0"/>
        <w:jc w:val="both"/>
      </w:pPr>
      <w:r>
        <w:rPr>
          <w:rFonts w:ascii="Times New Roman"/>
          <w:b w:val="false"/>
          <w:i w:val="false"/>
          <w:color w:val="000000"/>
          <w:sz w:val="28"/>
        </w:rPr>
        <w:t>
      Өтініш әкімнің аппаратына тапсырылған жағдайда, өз кезегінде әкімнің аппараты мемлекеттік көрсетілетін қызметтің нәтижесін дайындау үшін заңнамада белгіленген тәртіпте көрсетілетін қызметті берушіге құжаттарды жолдайды;</w:t>
      </w:r>
    </w:p>
    <w:p>
      <w:pPr>
        <w:spacing w:after="0"/>
        <w:ind w:left="0"/>
        <w:jc w:val="both"/>
      </w:pPr>
      <w:r>
        <w:rPr>
          <w:rFonts w:ascii="Times New Roman"/>
          <w:b w:val="false"/>
          <w:i w:val="false"/>
          <w:color w:val="000000"/>
          <w:sz w:val="28"/>
        </w:rPr>
        <w:t>
      3) көрсетілетін қызметті берушінің басшылығы 30-минут ішінде жауапты орындаушыны айқындап құжаттарды қарау үшін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көрсетілетін қызметті берушінің басшылығына ұсынады;</w:t>
      </w:r>
    </w:p>
    <w:p>
      <w:pPr>
        <w:spacing w:after="0"/>
        <w:ind w:left="0"/>
        <w:jc w:val="both"/>
      </w:pPr>
      <w:r>
        <w:rPr>
          <w:rFonts w:ascii="Times New Roman"/>
          <w:b w:val="false"/>
          <w:i w:val="false"/>
          <w:color w:val="000000"/>
          <w:sz w:val="28"/>
        </w:rPr>
        <w:t>
      5) көрсетілетін қызметті берушінің басшылығы сол жұмыс күні ішінде мемлекеттік көрсетілетін қызмет нәтижесіне қол қояды және оны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 қызметкері 10 минут ішінде мемлекеттік көрсетілетін қызмет нәтижесін тіркеп, көрсетілетін қызметті алушыға табыстайды немесе көрсетілетін қызметті алушыға табыстауы үшін әкім аппартына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Оңтүстiк Қазақстан облысы әкiмдiгiнiң 08.11.2017 </w:t>
      </w:r>
      <w:r>
        <w:rPr>
          <w:rFonts w:ascii="Times New Roman"/>
          <w:b w:val="false"/>
          <w:i w:val="false"/>
          <w:color w:val="000000"/>
          <w:sz w:val="28"/>
        </w:rPr>
        <w:t>№ 305</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p>
    <w:bookmarkStart w:name="z15" w:id="13"/>
    <w:p>
      <w:pPr>
        <w:spacing w:after="0"/>
        <w:ind w:left="0"/>
        <w:jc w:val="left"/>
      </w:pPr>
      <w:r>
        <w:rPr>
          <w:rFonts w:ascii="Times New Roman"/>
          <w:b/>
          <w:i w:val="false"/>
          <w:color w:val="000000"/>
        </w:rPr>
        <w:t xml:space="preserve"> 3-бөлім.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13"/>
    <w:p>
      <w:pPr>
        <w:spacing w:after="0"/>
        <w:ind w:left="0"/>
        <w:jc w:val="both"/>
      </w:pPr>
      <w:r>
        <w:rPr>
          <w:rFonts w:ascii="Times New Roman"/>
          <w:b w:val="false"/>
          <w:i w:val="false"/>
          <w:color w:val="ff0000"/>
          <w:sz w:val="28"/>
        </w:rPr>
        <w:t xml:space="preserve">
      Ескерту. 3-бөлімнің атауы жаңа редакцияда - Оңтүстiк Қазақстан облысы әкiмдiгiнiң 08.11.2017 </w:t>
      </w:r>
      <w:r>
        <w:rPr>
          <w:rFonts w:ascii="Times New Roman"/>
          <w:b w:val="false"/>
          <w:i w:val="false"/>
          <w:color w:val="ff0000"/>
          <w:sz w:val="28"/>
        </w:rPr>
        <w:t>№ 305</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p>
    <w:bookmarkStart w:name="z16" w:id="14"/>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 берушінің құрылымдық бөлімшелерінің (қызметкерлерінің) тізбесі:</w:t>
      </w:r>
    </w:p>
    <w:bookmarkEnd w:id="14"/>
    <w:p>
      <w:pPr>
        <w:spacing w:after="0"/>
        <w:ind w:left="0"/>
        <w:jc w:val="both"/>
      </w:pPr>
      <w:r>
        <w:rPr>
          <w:rFonts w:ascii="Times New Roman"/>
          <w:b w:val="false"/>
          <w:i w:val="false"/>
          <w:color w:val="000000"/>
          <w:sz w:val="28"/>
        </w:rPr>
        <w:t>
      1) көрсетілетін қызметті берушінің басшылығы;</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кеңсе қызметкері;</w:t>
      </w:r>
    </w:p>
    <w:p>
      <w:pPr>
        <w:spacing w:after="0"/>
        <w:ind w:left="0"/>
        <w:jc w:val="both"/>
      </w:pPr>
      <w:r>
        <w:rPr>
          <w:rFonts w:ascii="Times New Roman"/>
          <w:b w:val="false"/>
          <w:i w:val="false"/>
          <w:color w:val="000000"/>
          <w:sz w:val="28"/>
        </w:rPr>
        <w:t>
      4) әкім аппараты.</w:t>
      </w:r>
    </w:p>
    <w:bookmarkStart w:name="z17" w:id="15"/>
    <w:p>
      <w:pPr>
        <w:spacing w:after="0"/>
        <w:ind w:left="0"/>
        <w:jc w:val="both"/>
      </w:pPr>
      <w:r>
        <w:rPr>
          <w:rFonts w:ascii="Times New Roman"/>
          <w:b w:val="false"/>
          <w:i w:val="false"/>
          <w:color w:val="000000"/>
          <w:sz w:val="28"/>
        </w:rPr>
        <w:t xml:space="preserve">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2-бөлімі </w:t>
      </w:r>
      <w:r>
        <w:rPr>
          <w:rFonts w:ascii="Times New Roman"/>
          <w:b w:val="false"/>
          <w:i w:val="false"/>
          <w:color w:val="000000"/>
          <w:sz w:val="28"/>
        </w:rPr>
        <w:t>5-тармағында</w:t>
      </w:r>
      <w:r>
        <w:rPr>
          <w:rFonts w:ascii="Times New Roman"/>
          <w:b w:val="false"/>
          <w:i w:val="false"/>
          <w:color w:val="000000"/>
          <w:sz w:val="28"/>
        </w:rPr>
        <w:t xml:space="preserve"> келтірілген.</w:t>
      </w:r>
    </w:p>
    <w:bookmarkEnd w:id="15"/>
    <w:bookmarkStart w:name="z18" w:id="16"/>
    <w:p>
      <w:pPr>
        <w:spacing w:after="0"/>
        <w:ind w:left="0"/>
        <w:jc w:val="left"/>
      </w:pPr>
      <w:r>
        <w:rPr>
          <w:rFonts w:ascii="Times New Roman"/>
          <w:b/>
          <w:i w:val="false"/>
          <w:color w:val="000000"/>
        </w:rPr>
        <w:t xml:space="preserve"> 4-бөлім. Мемлекеттік корпорациямен "Азаматтарға арналған үкімет"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6"/>
    <w:p>
      <w:pPr>
        <w:spacing w:after="0"/>
        <w:ind w:left="0"/>
        <w:jc w:val="both"/>
      </w:pPr>
      <w:r>
        <w:rPr>
          <w:rFonts w:ascii="Times New Roman"/>
          <w:b w:val="false"/>
          <w:i w:val="false"/>
          <w:color w:val="ff0000"/>
          <w:sz w:val="28"/>
        </w:rPr>
        <w:t xml:space="preserve">
      Ескерту. 4-бөлімнің атауы жаңа редакцияда - Оңтүстiк Қазақстан облысы әкiмдiгiнiң 08.11.2017 </w:t>
      </w:r>
      <w:r>
        <w:rPr>
          <w:rFonts w:ascii="Times New Roman"/>
          <w:b w:val="false"/>
          <w:i w:val="false"/>
          <w:color w:val="ff0000"/>
          <w:sz w:val="28"/>
        </w:rPr>
        <w:t>№ 305</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p>
    <w:bookmarkStart w:name="z19" w:id="17"/>
    <w:p>
      <w:pPr>
        <w:spacing w:after="0"/>
        <w:ind w:left="0"/>
        <w:jc w:val="both"/>
      </w:pPr>
      <w:r>
        <w:rPr>
          <w:rFonts w:ascii="Times New Roman"/>
          <w:b w:val="false"/>
          <w:i w:val="false"/>
          <w:color w:val="000000"/>
          <w:sz w:val="28"/>
        </w:rPr>
        <w:t xml:space="preserve">
      8. Көрсетілетін қызметті алушы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корпорацияға өтініш тапсырады;</w:t>
      </w:r>
    </w:p>
    <w:bookmarkEnd w:id="17"/>
    <w:p>
      <w:pPr>
        <w:spacing w:after="0"/>
        <w:ind w:left="0"/>
        <w:jc w:val="both"/>
      </w:pPr>
      <w:r>
        <w:rPr>
          <w:rFonts w:ascii="Times New Roman"/>
          <w:b w:val="false"/>
          <w:i w:val="false"/>
          <w:color w:val="000000"/>
          <w:sz w:val="28"/>
        </w:rPr>
        <w:t xml:space="preserve">
      1) Мемлекеттік корпорацияның жұмысшысы өтінішті тіркейді,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жөнінде қолхат береді және қабылданған құжаттарды Мемлекеттік корпорацияның жинақтау секторына табыстайды. Мемлекеттік корпорацияның жинақтау секторы сол жұмыс күні ішінде құжаттарды көрсетілетін қызметті берушіге жолдайды.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берген жағдайда Мемлекеттік корпорация қызметкері өтінішті қабылдап алудан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көрсетілетін қызметті берушінің кеңсе қызметкері келген құжаттарды тіркеп, қабылданған құжаттарды 20-минут ішінде көрсетілетін қызметті берушінің басшылығына ұсынады;</w:t>
      </w:r>
    </w:p>
    <w:p>
      <w:pPr>
        <w:spacing w:after="0"/>
        <w:ind w:left="0"/>
        <w:jc w:val="both"/>
      </w:pPr>
      <w:r>
        <w:rPr>
          <w:rFonts w:ascii="Times New Roman"/>
          <w:b w:val="false"/>
          <w:i w:val="false"/>
          <w:color w:val="000000"/>
          <w:sz w:val="28"/>
        </w:rPr>
        <w:t>
      3) көрсетілетін қызметті берушінің басшылығы 30-минут ішінде жауапты орындаушыны айқындап құжаттарды қарау үшін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көрсетілетін қызметті берушінің басшылығына ұсынады;</w:t>
      </w:r>
    </w:p>
    <w:p>
      <w:pPr>
        <w:spacing w:after="0"/>
        <w:ind w:left="0"/>
        <w:jc w:val="both"/>
      </w:pPr>
      <w:r>
        <w:rPr>
          <w:rFonts w:ascii="Times New Roman"/>
          <w:b w:val="false"/>
          <w:i w:val="false"/>
          <w:color w:val="000000"/>
          <w:sz w:val="28"/>
        </w:rPr>
        <w:t>
      5) көрсетілетін қызметті берушінің басшылығы сол жұмыс күні ішінде мемлекеттік көрсетілетін қызмет нәтижесіне қол қояды және оны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 қызметкері 10 минут ішінде мемлекеттік көрсетілетін қызмет нәтижесін тіркеп, Мемлекеттік корпорацияға жолдайды;</w:t>
      </w:r>
    </w:p>
    <w:p>
      <w:pPr>
        <w:spacing w:after="0"/>
        <w:ind w:left="0"/>
        <w:jc w:val="both"/>
      </w:pPr>
      <w:r>
        <w:rPr>
          <w:rFonts w:ascii="Times New Roman"/>
          <w:b w:val="false"/>
          <w:i w:val="false"/>
          <w:color w:val="000000"/>
          <w:sz w:val="28"/>
        </w:rPr>
        <w:t>
      7) Мемлекеттік корпорация жұмысшысы көрсетілетін қызметті алушыға мемлекеттік көрсетілетін қызмет нәтижесін береді.</w:t>
      </w:r>
    </w:p>
    <w:bookmarkStart w:name="z20" w:id="18"/>
    <w:p>
      <w:pPr>
        <w:spacing w:after="0"/>
        <w:ind w:left="0"/>
        <w:jc w:val="both"/>
      </w:pPr>
      <w:r>
        <w:rPr>
          <w:rFonts w:ascii="Times New Roman"/>
          <w:b w:val="false"/>
          <w:i w:val="false"/>
          <w:color w:val="000000"/>
          <w:sz w:val="28"/>
        </w:rPr>
        <w:t>
      9. Мемлекеттік көрсетілетін қызметті Портал арқылы алу үшін көрсетілетін қызметті алушы:</w:t>
      </w:r>
    </w:p>
    <w:bookmarkEnd w:id="18"/>
    <w:p>
      <w:pPr>
        <w:spacing w:after="0"/>
        <w:ind w:left="0"/>
        <w:jc w:val="both"/>
      </w:pPr>
      <w:r>
        <w:rPr>
          <w:rFonts w:ascii="Times New Roman"/>
          <w:b w:val="false"/>
          <w:i w:val="false"/>
          <w:color w:val="000000"/>
          <w:sz w:val="28"/>
        </w:rPr>
        <w:t>
      1) Порталға кіру;</w:t>
      </w:r>
    </w:p>
    <w:p>
      <w:pPr>
        <w:spacing w:after="0"/>
        <w:ind w:left="0"/>
        <w:jc w:val="both"/>
      </w:pPr>
      <w:r>
        <w:rPr>
          <w:rFonts w:ascii="Times New Roman"/>
          <w:b w:val="false"/>
          <w:i w:val="false"/>
          <w:color w:val="000000"/>
          <w:sz w:val="28"/>
        </w:rPr>
        <w:t>
      2) мемлекеттік көрсетілетін қызметті таңдау;</w:t>
      </w:r>
    </w:p>
    <w:p>
      <w:pPr>
        <w:spacing w:after="0"/>
        <w:ind w:left="0"/>
        <w:jc w:val="both"/>
      </w:pPr>
      <w:r>
        <w:rPr>
          <w:rFonts w:ascii="Times New Roman"/>
          <w:b w:val="false"/>
          <w:i w:val="false"/>
          <w:color w:val="000000"/>
          <w:sz w:val="28"/>
        </w:rPr>
        <w:t>
      3) ЭЦҚ-мен жеке сәйкестендіру нөмірі нөмірі арқылы авторлау, тіркелу;</w:t>
      </w:r>
    </w:p>
    <w:p>
      <w:pPr>
        <w:spacing w:after="0"/>
        <w:ind w:left="0"/>
        <w:jc w:val="both"/>
      </w:pPr>
      <w:r>
        <w:rPr>
          <w:rFonts w:ascii="Times New Roman"/>
          <w:b w:val="false"/>
          <w:i w:val="false"/>
          <w:color w:val="000000"/>
          <w:sz w:val="28"/>
        </w:rPr>
        <w:t>
      4) онлайн мемлекеттік көрсетілетін қызметке тапсырыс беру;</w:t>
      </w:r>
    </w:p>
    <w:p>
      <w:pPr>
        <w:spacing w:after="0"/>
        <w:ind w:left="0"/>
        <w:jc w:val="both"/>
      </w:pPr>
      <w:r>
        <w:rPr>
          <w:rFonts w:ascii="Times New Roman"/>
          <w:b w:val="false"/>
          <w:i w:val="false"/>
          <w:color w:val="000000"/>
          <w:sz w:val="28"/>
        </w:rPr>
        <w:t xml:space="preserve">
      5) электрондық сауал жолдарын толтыру және қажет болған жағдайда Стандарттың </w:t>
      </w:r>
      <w:r>
        <w:rPr>
          <w:rFonts w:ascii="Times New Roman"/>
          <w:b w:val="false"/>
          <w:i w:val="false"/>
          <w:color w:val="000000"/>
          <w:sz w:val="28"/>
        </w:rPr>
        <w:t>9-тармағымен</w:t>
      </w:r>
      <w:r>
        <w:rPr>
          <w:rFonts w:ascii="Times New Roman"/>
          <w:b w:val="false"/>
          <w:i w:val="false"/>
          <w:color w:val="000000"/>
          <w:sz w:val="28"/>
        </w:rPr>
        <w:t xml:space="preserve"> қарастырылған тізбеге сәйкес құжаттарды электронды түрде тіркеу;</w:t>
      </w:r>
    </w:p>
    <w:p>
      <w:pPr>
        <w:spacing w:after="0"/>
        <w:ind w:left="0"/>
        <w:jc w:val="both"/>
      </w:pPr>
      <w:r>
        <w:rPr>
          <w:rFonts w:ascii="Times New Roman"/>
          <w:b w:val="false"/>
          <w:i w:val="false"/>
          <w:color w:val="000000"/>
          <w:sz w:val="28"/>
        </w:rPr>
        <w:t>
      6) шығыс құжатты тексерген соң көрсетілетін қызметті алушы ЭЦҚ қоюы қажет. Қол қойған соң арыз автоматты түрде көрсетілетін қызметті берушіге түседі;</w:t>
      </w:r>
    </w:p>
    <w:p>
      <w:pPr>
        <w:spacing w:after="0"/>
        <w:ind w:left="0"/>
        <w:jc w:val="both"/>
      </w:pPr>
      <w:r>
        <w:rPr>
          <w:rFonts w:ascii="Times New Roman"/>
          <w:b w:val="false"/>
          <w:i w:val="false"/>
          <w:color w:val="000000"/>
          <w:sz w:val="28"/>
        </w:rPr>
        <w:t xml:space="preserve">
      7) түскен арызды көрсетілетін қызметті беруші тіркеген соң, көрсетілетін қызметті алушының жеке кабинетінде арыздың жағдайы автоматты түрде өзгереді. Арызды тіркеген кезден бастап көрсетілетін қызметті беруші Стандарттың </w:t>
      </w:r>
      <w:r>
        <w:rPr>
          <w:rFonts w:ascii="Times New Roman"/>
          <w:b w:val="false"/>
          <w:i w:val="false"/>
          <w:color w:val="000000"/>
          <w:sz w:val="28"/>
        </w:rPr>
        <w:t>4-тармағымен</w:t>
      </w:r>
      <w:r>
        <w:rPr>
          <w:rFonts w:ascii="Times New Roman"/>
          <w:b w:val="false"/>
          <w:i w:val="false"/>
          <w:color w:val="000000"/>
          <w:sz w:val="28"/>
        </w:rPr>
        <w:t xml:space="preserve"> белгіленген мерзімде нәтижені беруі тиіс;</w:t>
      </w:r>
    </w:p>
    <w:p>
      <w:pPr>
        <w:spacing w:after="0"/>
        <w:ind w:left="0"/>
        <w:jc w:val="both"/>
      </w:pPr>
      <w:r>
        <w:rPr>
          <w:rFonts w:ascii="Times New Roman"/>
          <w:b w:val="false"/>
          <w:i w:val="false"/>
          <w:color w:val="000000"/>
          <w:sz w:val="28"/>
        </w:rPr>
        <w:t>
      8) нәтижесінде көрсетілетін қызметті алушының жеке кабинетінде өтініштің жағдайы "Қанағаттанарлыққа" ауысады. Кейін, көрсетілетін қызметті алушы нәтижені көшіре алады.</w:t>
      </w:r>
    </w:p>
    <w:bookmarkStart w:name="z21" w:id="19"/>
    <w:p>
      <w:pPr>
        <w:spacing w:after="0"/>
        <w:ind w:left="0"/>
        <w:jc w:val="both"/>
      </w:pPr>
      <w:r>
        <w:rPr>
          <w:rFonts w:ascii="Times New Roman"/>
          <w:b w:val="false"/>
          <w:i w:val="false"/>
          <w:color w:val="000000"/>
          <w:sz w:val="28"/>
        </w:rPr>
        <w:t xml:space="preserve">
      10.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тәртібінің диаграммалық түрде сипатталуы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19"/>
    <w:p>
      <w:pPr>
        <w:spacing w:after="0"/>
        <w:ind w:left="0"/>
        <w:jc w:val="both"/>
      </w:pPr>
      <w:r>
        <w:rPr>
          <w:rFonts w:ascii="Times New Roman"/>
          <w:b w:val="false"/>
          <w:i w:val="false"/>
          <w:color w:val="000000"/>
          <w:sz w:val="28"/>
        </w:rPr>
        <w:t xml:space="preserve">
      Мемлекеттік қызмет көрсету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тууды тіркеу, оның ішінде</w:t>
            </w:r>
            <w:r>
              <w:br/>
            </w:r>
            <w:r>
              <w:rPr>
                <w:rFonts w:ascii="Times New Roman"/>
                <w:b w:val="false"/>
                <w:i w:val="false"/>
                <w:color w:val="000000"/>
                <w:sz w:val="20"/>
              </w:rPr>
              <w:t>азаматтық хал актілерінің</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 1-қосымша</w:t>
            </w:r>
          </w:p>
        </w:tc>
      </w:tr>
    </w:tbl>
    <w:p>
      <w:pPr>
        <w:spacing w:after="0"/>
        <w:ind w:left="0"/>
        <w:jc w:val="left"/>
      </w:pPr>
      <w:r>
        <w:rPr>
          <w:rFonts w:ascii="Times New Roman"/>
          <w:b/>
          <w:i w:val="false"/>
          <w:color w:val="000000"/>
        </w:rPr>
        <w:t xml:space="preserve"> Портал арқылы мемлекеттік қызмет көрсетуде әрекет ететін ақпараттық жүйелердің функционалдық өзара әрекеттесуінің диаграммасы</w:t>
      </w:r>
    </w:p>
    <w:p>
      <w:pPr>
        <w:spacing w:after="0"/>
        <w:ind w:left="0"/>
        <w:jc w:val="left"/>
      </w:pPr>
      <w:r>
        <w:br/>
      </w:r>
    </w:p>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071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07100" cy="3213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тууды тіркеу, оның ішінде</w:t>
            </w:r>
            <w:r>
              <w:br/>
            </w:r>
            <w:r>
              <w:rPr>
                <w:rFonts w:ascii="Times New Roman"/>
                <w:b w:val="false"/>
                <w:i w:val="false"/>
                <w:color w:val="000000"/>
                <w:sz w:val="20"/>
              </w:rPr>
              <w:t>азаматтық хал актілерінің</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8"/>
        <w:gridCol w:w="2701"/>
        <w:gridCol w:w="1301"/>
        <w:gridCol w:w="1026"/>
        <w:gridCol w:w="1578"/>
        <w:gridCol w:w="1211"/>
        <w:gridCol w:w="1142"/>
        <w:gridCol w:w="593"/>
      </w:tblGrid>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жұмысшысы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жұмысшысы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жұмысшысы</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Өтінішті тіркейді, көрсетілетін қызметті алушыға Стандарттың </w:t>
            </w:r>
            <w:r>
              <w:rPr>
                <w:rFonts w:ascii="Times New Roman"/>
                <w:b w:val="false"/>
                <w:i w:val="false"/>
                <w:color w:val="000000"/>
                <w:sz w:val="20"/>
              </w:rPr>
              <w:t>9-тармағында</w:t>
            </w:r>
            <w:r>
              <w:rPr>
                <w:rFonts w:ascii="Times New Roman"/>
                <w:b w:val="false"/>
                <w:i w:val="false"/>
                <w:color w:val="000000"/>
                <w:sz w:val="20"/>
              </w:rPr>
              <w:t xml:space="preserve"> көрсетілген құжаттарды қабылдағаны жөнінде қолхат береді және қабылданған құжаттарды Мемлекеттік корпорацияның жинақтау секторына табыстайды. Мемлекеттік корпорацияның жинақтау секторы сол жұмыс күні ішінде құжаттарды көрсетілетін қызметті берушіге жолдайды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тізбеге сәйкес құжаттардың толық емес топтамасын берген жағдайда өтінішті қабылдап алудан бас тартады және Стандарттың </w:t>
            </w:r>
            <w:r>
              <w:rPr>
                <w:rFonts w:ascii="Times New Roman"/>
                <w:b w:val="false"/>
                <w:i w:val="false"/>
                <w:color w:val="000000"/>
                <w:sz w:val="20"/>
              </w:rPr>
              <w:t>3-қосымшасына</w:t>
            </w:r>
            <w:r>
              <w:rPr>
                <w:rFonts w:ascii="Times New Roman"/>
                <w:b w:val="false"/>
                <w:i w:val="false"/>
                <w:color w:val="000000"/>
                <w:sz w:val="20"/>
              </w:rPr>
              <w:t xml:space="preserve"> сәйкес нысан бойынша құжаттарды қабылдаудан бас тарту туралы қолхат береді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 құжаттарды тіркеп, қабылданған құжаттарды 20-минут ішінде көрсетілетін қызметті берушінің басшылығына ұсынады</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30-минут ішінде жауапты орындаушыны айқындап құжаттарды қарау үшін жолдайды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мерзімде көрсетілетін қызметті берушінің басшылығына ұсынады</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ішінде мемлекеттік көрсетілетін қызмет нәтижесіне қол қояды және оны көрсетілетін қызметті берушінің кеңсесіне жолдайды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 ішінде мемлекеттік көрсетілетін қызмет нәтижесін тіркеп, Мемлекеттік корпорацияға жолдайды</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мемлекеттік көрсетілетін қызмет нәтижесін береді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 xml:space="preserve">2015 жылғы 9 қыркүйектегі </w:t>
            </w:r>
            <w:r>
              <w:br/>
            </w:r>
            <w:r>
              <w:rPr>
                <w:rFonts w:ascii="Times New Roman"/>
                <w:b w:val="false"/>
                <w:i w:val="false"/>
                <w:color w:val="000000"/>
                <w:sz w:val="20"/>
              </w:rPr>
              <w:t>№ 264 қаулысына</w:t>
            </w:r>
            <w:r>
              <w:br/>
            </w:r>
            <w:r>
              <w:rPr>
                <w:rFonts w:ascii="Times New Roman"/>
                <w:b w:val="false"/>
                <w:i w:val="false"/>
                <w:color w:val="000000"/>
                <w:sz w:val="20"/>
              </w:rPr>
              <w:t>2-қосымша</w:t>
            </w:r>
          </w:p>
        </w:tc>
      </w:tr>
    </w:tbl>
    <w:bookmarkStart w:name="z25" w:id="20"/>
    <w:p>
      <w:pPr>
        <w:spacing w:after="0"/>
        <w:ind w:left="0"/>
        <w:jc w:val="left"/>
      </w:pPr>
      <w:r>
        <w:rPr>
          <w:rFonts w:ascii="Times New Roman"/>
          <w:b/>
          <w:i w:val="false"/>
          <w:color w:val="000000"/>
        </w:rPr>
        <w:t xml:space="preserve">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қызметінің регламенті</w:t>
      </w:r>
    </w:p>
    <w:bookmarkEnd w:id="20"/>
    <w:bookmarkStart w:name="z26" w:id="21"/>
    <w:p>
      <w:pPr>
        <w:spacing w:after="0"/>
        <w:ind w:left="0"/>
        <w:jc w:val="left"/>
      </w:pPr>
      <w:r>
        <w:rPr>
          <w:rFonts w:ascii="Times New Roman"/>
          <w:b/>
          <w:i w:val="false"/>
          <w:color w:val="000000"/>
        </w:rPr>
        <w:t xml:space="preserve"> 1-бөлім. Жалпы ережелер</w:t>
      </w:r>
    </w:p>
    <w:bookmarkEnd w:id="21"/>
    <w:p>
      <w:pPr>
        <w:spacing w:after="0"/>
        <w:ind w:left="0"/>
        <w:jc w:val="both"/>
      </w:pPr>
      <w:r>
        <w:rPr>
          <w:rFonts w:ascii="Times New Roman"/>
          <w:b w:val="false"/>
          <w:i w:val="false"/>
          <w:color w:val="ff0000"/>
          <w:sz w:val="28"/>
        </w:rPr>
        <w:t xml:space="preserve">
      Ескерту. 1-бөлімнің атауы жаңа редакцияда - Оңтүстiк Қазақстан облысы әкiмдiгiнiң 08.11.2017 </w:t>
      </w:r>
      <w:r>
        <w:rPr>
          <w:rFonts w:ascii="Times New Roman"/>
          <w:b w:val="false"/>
          <w:i w:val="false"/>
          <w:color w:val="ff0000"/>
          <w:sz w:val="28"/>
        </w:rPr>
        <w:t>№ 305</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p>
    <w:bookmarkStart w:name="z27" w:id="22"/>
    <w:p>
      <w:pPr>
        <w:spacing w:after="0"/>
        <w:ind w:left="0"/>
        <w:jc w:val="both"/>
      </w:pPr>
      <w:r>
        <w:rPr>
          <w:rFonts w:ascii="Times New Roman"/>
          <w:b w:val="false"/>
          <w:i w:val="false"/>
          <w:color w:val="000000"/>
          <w:sz w:val="28"/>
        </w:rPr>
        <w:t>
      1.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қызметі (бұдан әрі- мемлекеттік көрсетілетін қызмет) Оңтүстік Қазақстан облысының облыстық маңызы бар аудандары мен қалалары жергілікті атқарушы органдарының халықты жұмыспен қамту және әлеуметтік бағдарламалар саласындағы функцияларын жүзеге асыратын құрылымдық бөлімшелерімен (бұдан әрі-көрсетілетін қызметті беруші) ұсынылады.</w:t>
      </w:r>
    </w:p>
    <w:bookmarkEnd w:id="22"/>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 қаладағы аудандардың, аудандық маңызы бар қалалардың, кенттердің, ауылдардың, ауылдық округтердің әкімдері (бұдан әрі - әкім аппараты);</w:t>
      </w:r>
    </w:p>
    <w:p>
      <w:pPr>
        <w:spacing w:after="0"/>
        <w:ind w:left="0"/>
        <w:jc w:val="both"/>
      </w:pPr>
      <w:r>
        <w:rPr>
          <w:rFonts w:ascii="Times New Roman"/>
          <w:b w:val="false"/>
          <w:i w:val="false"/>
          <w:color w:val="000000"/>
          <w:sz w:val="28"/>
        </w:rPr>
        <w:t>
      2) www.egov.kz "электрондық үкімет" веб-порталы арқылы жүзеге асырылады (бұдан әрі – Портал).</w:t>
      </w:r>
    </w:p>
    <w:bookmarkStart w:name="z28" w:id="23"/>
    <w:p>
      <w:pPr>
        <w:spacing w:after="0"/>
        <w:ind w:left="0"/>
        <w:jc w:val="both"/>
      </w:pPr>
      <w:r>
        <w:rPr>
          <w:rFonts w:ascii="Times New Roman"/>
          <w:b w:val="false"/>
          <w:i w:val="false"/>
          <w:color w:val="000000"/>
          <w:sz w:val="28"/>
        </w:rPr>
        <w:t>
      2. Мемлекеттік қызметті көрсету нысаны: электрондық/қағаз түрінде.</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Оңтүстiк Қазақстан облысы әкiмдiгiнiң 08.11.2017 </w:t>
      </w:r>
      <w:r>
        <w:rPr>
          <w:rFonts w:ascii="Times New Roman"/>
          <w:b w:val="false"/>
          <w:i w:val="false"/>
          <w:color w:val="000000"/>
          <w:sz w:val="28"/>
        </w:rPr>
        <w:t>№ 305</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p>
    <w:bookmarkStart w:name="z29" w:id="24"/>
    <w:p>
      <w:pPr>
        <w:spacing w:after="0"/>
        <w:ind w:left="0"/>
        <w:jc w:val="both"/>
      </w:pPr>
      <w:r>
        <w:rPr>
          <w:rFonts w:ascii="Times New Roman"/>
          <w:b w:val="false"/>
          <w:i w:val="false"/>
          <w:color w:val="000000"/>
          <w:sz w:val="28"/>
        </w:rPr>
        <w:t xml:space="preserve">
      3. Мемлекеттік қызметті көрсетудің нәтижесі: жеке басын куәландыратын құжатты көрсеткен кезде қағаз жеткізгіштегі неке қиюды (ерлі-зайыптылықты) мемлекеттік тіркеу туралы куәлік, енгізілген өзгерістерімен, толықтыруларымен және түзетулерімен қоса қайталама неке қию (ерлі-зайыптылық) туралы куәлік не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бекітілген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қызметі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p>
    <w:bookmarkEnd w:id="24"/>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көрсетілетін қызметті берушінің уәкілетті адамының электрондық-цифрлық қолтаңбасымен (бұдан әрі - ЭЦҚ) куәландырылған электрондық құжат нысанында электрондық өтінішті қабылдау және неке қиюды (ерлі-зайыптылықты) мемлекеттік тіркеу күнін белгілеу туралы хабарлама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электрондық құжат нысанында дәлелді жауап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Оңтүстiк Қазақстан облысы әкiмдiгiнiң 08.11.2017 </w:t>
      </w:r>
      <w:r>
        <w:rPr>
          <w:rFonts w:ascii="Times New Roman"/>
          <w:b w:val="false"/>
          <w:i w:val="false"/>
          <w:color w:val="000000"/>
          <w:sz w:val="28"/>
        </w:rPr>
        <w:t>№ 305</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p>
    <w:bookmarkStart w:name="z30" w:id="25"/>
    <w:p>
      <w:pPr>
        <w:spacing w:after="0"/>
        <w:ind w:left="0"/>
        <w:jc w:val="left"/>
      </w:pPr>
      <w:r>
        <w:rPr>
          <w:rFonts w:ascii="Times New Roman"/>
          <w:b/>
          <w:i w:val="false"/>
          <w:color w:val="000000"/>
        </w:rPr>
        <w:t xml:space="preserve"> 2-бөлім. Мемлекеттік қызмет көрсету процесінде көрсетілетін қызметті берушінің құрылымдық бөлімшелерінің (қызметкерлерінің) іс-қимылы тәртібін сипаттау</w:t>
      </w:r>
    </w:p>
    <w:bookmarkEnd w:id="25"/>
    <w:p>
      <w:pPr>
        <w:spacing w:after="0"/>
        <w:ind w:left="0"/>
        <w:jc w:val="both"/>
      </w:pPr>
      <w:r>
        <w:rPr>
          <w:rFonts w:ascii="Times New Roman"/>
          <w:b w:val="false"/>
          <w:i w:val="false"/>
          <w:color w:val="ff0000"/>
          <w:sz w:val="28"/>
        </w:rPr>
        <w:t xml:space="preserve">
      Ескерту. 2-бөлімнің атауы жаңа редакцияда - Оңтүстiк Қазақстан облысы әкiмдiгiнiң 08.11.2017 </w:t>
      </w:r>
      <w:r>
        <w:rPr>
          <w:rFonts w:ascii="Times New Roman"/>
          <w:b w:val="false"/>
          <w:i w:val="false"/>
          <w:color w:val="ff0000"/>
          <w:sz w:val="28"/>
        </w:rPr>
        <w:t>№ 305</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p>
    <w:bookmarkStart w:name="z31" w:id="26"/>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бекітілген "Бала тууды тіркеу, оның ішінде азаматтық хал актілерінің жазбаларына өзгерістер, толықтырулар мен түзетулер енгізу" мемлекеттік көрсетілетін қызметі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немесе </w:t>
      </w:r>
      <w:r>
        <w:rPr>
          <w:rFonts w:ascii="Times New Roman"/>
          <w:b w:val="false"/>
          <w:i w:val="false"/>
          <w:color w:val="000000"/>
          <w:sz w:val="28"/>
        </w:rPr>
        <w:t>3 қосымшасына</w:t>
      </w:r>
      <w:r>
        <w:rPr>
          <w:rFonts w:ascii="Times New Roman"/>
          <w:b w:val="false"/>
          <w:i w:val="false"/>
          <w:color w:val="000000"/>
          <w:sz w:val="28"/>
        </w:rPr>
        <w:t xml:space="preserve"> сәйкес өтініші негіз болып табылады.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орыс тілінде өзгеріс енгізілді, мемлекеттік тілдегі өзгермейді - Оңтүстiк Қазақстан облысы әкiмдiгiнiң 08.11.2017 </w:t>
      </w:r>
      <w:r>
        <w:rPr>
          <w:rFonts w:ascii="Times New Roman"/>
          <w:b w:val="false"/>
          <w:i w:val="false"/>
          <w:color w:val="000000"/>
          <w:sz w:val="28"/>
        </w:rPr>
        <w:t>№ 305</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p>
    <w:bookmarkStart w:name="z32" w:id="27"/>
    <w:p>
      <w:pPr>
        <w:spacing w:after="0"/>
        <w:ind w:left="0"/>
        <w:jc w:val="both"/>
      </w:pPr>
      <w:r>
        <w:rPr>
          <w:rFonts w:ascii="Times New Roman"/>
          <w:b w:val="false"/>
          <w:i w:val="false"/>
          <w:color w:val="000000"/>
          <w:sz w:val="28"/>
        </w:rPr>
        <w:t xml:space="preserve">
      5. Мемлекеттік қызмет көрсету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өту кезеңдері: </w:t>
      </w:r>
    </w:p>
    <w:bookmarkEnd w:id="27"/>
    <w:p>
      <w:pPr>
        <w:spacing w:after="0"/>
        <w:ind w:left="0"/>
        <w:jc w:val="both"/>
      </w:pPr>
      <w:r>
        <w:rPr>
          <w:rFonts w:ascii="Times New Roman"/>
          <w:b w:val="false"/>
          <w:i w:val="false"/>
          <w:color w:val="000000"/>
          <w:sz w:val="28"/>
        </w:rPr>
        <w:t>
      1) көрсетілетін қызметті алушы көрсетілетін қызметті берушіге көрсетілетін қызметті алушы көрсетілетін қызметті берушіге немесе әкім аппаратына өтініш тапсырады;</w:t>
      </w:r>
    </w:p>
    <w:p>
      <w:pPr>
        <w:spacing w:after="0"/>
        <w:ind w:left="0"/>
        <w:jc w:val="both"/>
      </w:pPr>
      <w:r>
        <w:rPr>
          <w:rFonts w:ascii="Times New Roman"/>
          <w:b w:val="false"/>
          <w:i w:val="false"/>
          <w:color w:val="000000"/>
          <w:sz w:val="28"/>
        </w:rPr>
        <w:t xml:space="preserve">
      2) көрсетілетін қызметті берушінің кеңсе қызметкері құжаттарды қабылдап, тіркейді және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жөнінде қолхат береді және 20-минут ішінде қабылданған құжаттарды көрсетілетін қызметті берушінің басшылығына ұсынады.</w:t>
      </w:r>
    </w:p>
    <w:p>
      <w:pPr>
        <w:spacing w:after="0"/>
        <w:ind w:left="0"/>
        <w:jc w:val="both"/>
      </w:pPr>
      <w:r>
        <w:rPr>
          <w:rFonts w:ascii="Times New Roman"/>
          <w:b w:val="false"/>
          <w:i w:val="false"/>
          <w:color w:val="000000"/>
          <w:sz w:val="28"/>
        </w:rPr>
        <w:t>
      Өтініш әкімнің аппаратына тапсырылған жағдайда, өз кезегінде әкімнің аппараты мемлекеттік көрсетілетін қызметтің нәтижесін дайындау үшін заңнамада белгіленген тәртіпте көрсетілетін қызметті берушіге құжаттарды жолдайды;</w:t>
      </w:r>
    </w:p>
    <w:p>
      <w:pPr>
        <w:spacing w:after="0"/>
        <w:ind w:left="0"/>
        <w:jc w:val="both"/>
      </w:pPr>
      <w:r>
        <w:rPr>
          <w:rFonts w:ascii="Times New Roman"/>
          <w:b w:val="false"/>
          <w:i w:val="false"/>
          <w:color w:val="000000"/>
          <w:sz w:val="28"/>
        </w:rPr>
        <w:t>
      3) көрсетілетін қызметті берушінің басшылығы 30-минут ішінде жауапты орындаушыны айқындап құжаттарды қарау үшін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көрсетілетін қызметті берушінің басшылығына ұсынады;</w:t>
      </w:r>
    </w:p>
    <w:p>
      <w:pPr>
        <w:spacing w:after="0"/>
        <w:ind w:left="0"/>
        <w:jc w:val="both"/>
      </w:pPr>
      <w:r>
        <w:rPr>
          <w:rFonts w:ascii="Times New Roman"/>
          <w:b w:val="false"/>
          <w:i w:val="false"/>
          <w:color w:val="000000"/>
          <w:sz w:val="28"/>
        </w:rPr>
        <w:t>
      5) көрсетілетін қызметті берушінің басшылығы сол жұмыс күні ішінде мемлекеттік көрсетілетін қызмет нәтижесіне қол қояды және оны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 қызметкері 10 минут ішінде мемлекеттік көрсетілетін қызмет нәтижесін тіркеп, көрсетілетін қызметті алушыға табыстайды немесе көрсетілетін қызметті алушыға табыстауы үшін әкім аппартына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Оңтүстiк Қазақстан облысы әкiмдiгiнiң 08.11.2017 </w:t>
      </w:r>
      <w:r>
        <w:rPr>
          <w:rFonts w:ascii="Times New Roman"/>
          <w:b w:val="false"/>
          <w:i w:val="false"/>
          <w:color w:val="000000"/>
          <w:sz w:val="28"/>
        </w:rPr>
        <w:t>№ 305</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p>
    <w:bookmarkStart w:name="z33" w:id="28"/>
    <w:p>
      <w:pPr>
        <w:spacing w:after="0"/>
        <w:ind w:left="0"/>
        <w:jc w:val="left"/>
      </w:pPr>
      <w:r>
        <w:rPr>
          <w:rFonts w:ascii="Times New Roman"/>
          <w:b/>
          <w:i w:val="false"/>
          <w:color w:val="000000"/>
        </w:rPr>
        <w:t xml:space="preserve"> 3-бөлім.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28"/>
    <w:p>
      <w:pPr>
        <w:spacing w:after="0"/>
        <w:ind w:left="0"/>
        <w:jc w:val="both"/>
      </w:pPr>
      <w:r>
        <w:rPr>
          <w:rFonts w:ascii="Times New Roman"/>
          <w:b w:val="false"/>
          <w:i w:val="false"/>
          <w:color w:val="ff0000"/>
          <w:sz w:val="28"/>
        </w:rPr>
        <w:t xml:space="preserve">
      Ескерту. 3-бөлімнің атауы жаңа редакцияда - Оңтүстiк Қазақстан облысы әкiмдiгiнiң 08.11.2017 </w:t>
      </w:r>
      <w:r>
        <w:rPr>
          <w:rFonts w:ascii="Times New Roman"/>
          <w:b w:val="false"/>
          <w:i w:val="false"/>
          <w:color w:val="ff0000"/>
          <w:sz w:val="28"/>
        </w:rPr>
        <w:t>№ 305</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p>
    <w:bookmarkStart w:name="z34" w:id="29"/>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 берушінің құрылымдық бөлімшелерінің (қызметкерлерінің) тізбесі:</w:t>
      </w:r>
    </w:p>
    <w:bookmarkEnd w:id="29"/>
    <w:p>
      <w:pPr>
        <w:spacing w:after="0"/>
        <w:ind w:left="0"/>
        <w:jc w:val="both"/>
      </w:pPr>
      <w:r>
        <w:rPr>
          <w:rFonts w:ascii="Times New Roman"/>
          <w:b w:val="false"/>
          <w:i w:val="false"/>
          <w:color w:val="000000"/>
          <w:sz w:val="28"/>
        </w:rPr>
        <w:t>
      1) көрсетілетін қызметті берушінің басшылығы;</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кеңсе қызметкері;</w:t>
      </w:r>
    </w:p>
    <w:p>
      <w:pPr>
        <w:spacing w:after="0"/>
        <w:ind w:left="0"/>
        <w:jc w:val="both"/>
      </w:pPr>
      <w:r>
        <w:rPr>
          <w:rFonts w:ascii="Times New Roman"/>
          <w:b w:val="false"/>
          <w:i w:val="false"/>
          <w:color w:val="000000"/>
          <w:sz w:val="28"/>
        </w:rPr>
        <w:t>
      4) әкім аппараты.</w:t>
      </w:r>
    </w:p>
    <w:bookmarkStart w:name="z35" w:id="30"/>
    <w:p>
      <w:pPr>
        <w:spacing w:after="0"/>
        <w:ind w:left="0"/>
        <w:jc w:val="both"/>
      </w:pPr>
      <w:r>
        <w:rPr>
          <w:rFonts w:ascii="Times New Roman"/>
          <w:b w:val="false"/>
          <w:i w:val="false"/>
          <w:color w:val="000000"/>
          <w:sz w:val="28"/>
        </w:rPr>
        <w:t xml:space="preserve">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 бөлімі </w:t>
      </w:r>
      <w:r>
        <w:rPr>
          <w:rFonts w:ascii="Times New Roman"/>
          <w:b w:val="false"/>
          <w:i w:val="false"/>
          <w:color w:val="000000"/>
          <w:sz w:val="28"/>
        </w:rPr>
        <w:t>5 тармағында</w:t>
      </w:r>
      <w:r>
        <w:rPr>
          <w:rFonts w:ascii="Times New Roman"/>
          <w:b w:val="false"/>
          <w:i w:val="false"/>
          <w:color w:val="000000"/>
          <w:sz w:val="28"/>
        </w:rPr>
        <w:t xml:space="preserve"> келтірілген.</w:t>
      </w:r>
    </w:p>
    <w:bookmarkEnd w:id="30"/>
    <w:bookmarkStart w:name="z36" w:id="31"/>
    <w:p>
      <w:pPr>
        <w:spacing w:after="0"/>
        <w:ind w:left="0"/>
        <w:jc w:val="left"/>
      </w:pPr>
      <w:r>
        <w:rPr>
          <w:rFonts w:ascii="Times New Roman"/>
          <w:b/>
          <w:i w:val="false"/>
          <w:color w:val="000000"/>
        </w:rPr>
        <w:t xml:space="preserve"> 4-бөлім. Мемлекеттік корпорациямен "Азаматтарға арналған үкімет"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1"/>
    <w:p>
      <w:pPr>
        <w:spacing w:after="0"/>
        <w:ind w:left="0"/>
        <w:jc w:val="both"/>
      </w:pPr>
      <w:r>
        <w:rPr>
          <w:rFonts w:ascii="Times New Roman"/>
          <w:b w:val="false"/>
          <w:i w:val="false"/>
          <w:color w:val="ff0000"/>
          <w:sz w:val="28"/>
        </w:rPr>
        <w:t xml:space="preserve">
      Ескерту. 4-бөлімнің атауы жаңа редакцияда - Оңтүстiк Қазақстан облысы әкiмдiгiнiң 08.11.2017 </w:t>
      </w:r>
      <w:r>
        <w:rPr>
          <w:rFonts w:ascii="Times New Roman"/>
          <w:b w:val="false"/>
          <w:i w:val="false"/>
          <w:color w:val="ff0000"/>
          <w:sz w:val="28"/>
        </w:rPr>
        <w:t>№ 305</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p>
    <w:bookmarkStart w:name="z37" w:id="32"/>
    <w:p>
      <w:pPr>
        <w:spacing w:after="0"/>
        <w:ind w:left="0"/>
        <w:jc w:val="both"/>
      </w:pPr>
      <w:r>
        <w:rPr>
          <w:rFonts w:ascii="Times New Roman"/>
          <w:b w:val="false"/>
          <w:i w:val="false"/>
          <w:color w:val="000000"/>
          <w:sz w:val="28"/>
        </w:rPr>
        <w:t>
      8. Мемлекеттік көрсетілетін қызметті Портал арқылы алу үшін көрсетілетін қызметті алушы:</w:t>
      </w:r>
    </w:p>
    <w:bookmarkEnd w:id="32"/>
    <w:p>
      <w:pPr>
        <w:spacing w:after="0"/>
        <w:ind w:left="0"/>
        <w:jc w:val="both"/>
      </w:pPr>
      <w:r>
        <w:rPr>
          <w:rFonts w:ascii="Times New Roman"/>
          <w:b w:val="false"/>
          <w:i w:val="false"/>
          <w:color w:val="000000"/>
          <w:sz w:val="28"/>
        </w:rPr>
        <w:t>
      1) Порталға кіру;</w:t>
      </w:r>
    </w:p>
    <w:p>
      <w:pPr>
        <w:spacing w:after="0"/>
        <w:ind w:left="0"/>
        <w:jc w:val="both"/>
      </w:pPr>
      <w:r>
        <w:rPr>
          <w:rFonts w:ascii="Times New Roman"/>
          <w:b w:val="false"/>
          <w:i w:val="false"/>
          <w:color w:val="000000"/>
          <w:sz w:val="28"/>
        </w:rPr>
        <w:t>
      2) мемлекеттік көрсетілетін қызметті таңдау;</w:t>
      </w:r>
    </w:p>
    <w:p>
      <w:pPr>
        <w:spacing w:after="0"/>
        <w:ind w:left="0"/>
        <w:jc w:val="both"/>
      </w:pPr>
      <w:r>
        <w:rPr>
          <w:rFonts w:ascii="Times New Roman"/>
          <w:b w:val="false"/>
          <w:i w:val="false"/>
          <w:color w:val="000000"/>
          <w:sz w:val="28"/>
        </w:rPr>
        <w:t>
      3) ЭЦҚ-мен жеке сәйкестендіру нөмірі нөмірі арқылы авторлау, тіркелу;</w:t>
      </w:r>
    </w:p>
    <w:p>
      <w:pPr>
        <w:spacing w:after="0"/>
        <w:ind w:left="0"/>
        <w:jc w:val="both"/>
      </w:pPr>
      <w:r>
        <w:rPr>
          <w:rFonts w:ascii="Times New Roman"/>
          <w:b w:val="false"/>
          <w:i w:val="false"/>
          <w:color w:val="000000"/>
          <w:sz w:val="28"/>
        </w:rPr>
        <w:t>
      4) онлайн мемлекеттік көрсетілетін қызметке тапсырыс беру;</w:t>
      </w:r>
    </w:p>
    <w:p>
      <w:pPr>
        <w:spacing w:after="0"/>
        <w:ind w:left="0"/>
        <w:jc w:val="both"/>
      </w:pPr>
      <w:r>
        <w:rPr>
          <w:rFonts w:ascii="Times New Roman"/>
          <w:b w:val="false"/>
          <w:i w:val="false"/>
          <w:color w:val="000000"/>
          <w:sz w:val="28"/>
        </w:rPr>
        <w:t xml:space="preserve">
      5) электрондық сауал жолдарын толтыру және қажет болған жағдайда Стандарттың </w:t>
      </w:r>
      <w:r>
        <w:rPr>
          <w:rFonts w:ascii="Times New Roman"/>
          <w:b w:val="false"/>
          <w:i w:val="false"/>
          <w:color w:val="000000"/>
          <w:sz w:val="28"/>
        </w:rPr>
        <w:t xml:space="preserve"> 9-тармағымен</w:t>
      </w:r>
      <w:r>
        <w:rPr>
          <w:rFonts w:ascii="Times New Roman"/>
          <w:b w:val="false"/>
          <w:i w:val="false"/>
          <w:color w:val="000000"/>
          <w:sz w:val="28"/>
        </w:rPr>
        <w:t xml:space="preserve"> қарастырылған тізбеге сәйкес құжаттарды электронды түрде тіркеу;</w:t>
      </w:r>
    </w:p>
    <w:p>
      <w:pPr>
        <w:spacing w:after="0"/>
        <w:ind w:left="0"/>
        <w:jc w:val="both"/>
      </w:pPr>
      <w:r>
        <w:rPr>
          <w:rFonts w:ascii="Times New Roman"/>
          <w:b w:val="false"/>
          <w:i w:val="false"/>
          <w:color w:val="000000"/>
          <w:sz w:val="28"/>
        </w:rPr>
        <w:t>
      6) шығыс құжатты тексерген соң көрсетілетін қызметті алушы ЭЦҚ қоюы қажет. Қол қойған соң арыз автоматты түрде көрсетілетін қызметті берушіге түседі;</w:t>
      </w:r>
    </w:p>
    <w:p>
      <w:pPr>
        <w:spacing w:after="0"/>
        <w:ind w:left="0"/>
        <w:jc w:val="both"/>
      </w:pPr>
      <w:r>
        <w:rPr>
          <w:rFonts w:ascii="Times New Roman"/>
          <w:b w:val="false"/>
          <w:i w:val="false"/>
          <w:color w:val="000000"/>
          <w:sz w:val="28"/>
        </w:rPr>
        <w:t xml:space="preserve">
      7) түскен арызды көрсетілетін қызметті беруші тіркеген соң, көрсетілетін қызметті алушының жеке кабинетінде арыздың жағдайы автоматты түрде өзгереді. Арызды тіркеген кезден бастап көрсетілетін қызметті беруші Стандарттың </w:t>
      </w:r>
      <w:r>
        <w:rPr>
          <w:rFonts w:ascii="Times New Roman"/>
          <w:b w:val="false"/>
          <w:i w:val="false"/>
          <w:color w:val="000000"/>
          <w:sz w:val="28"/>
        </w:rPr>
        <w:t>4-тармағымен</w:t>
      </w:r>
      <w:r>
        <w:rPr>
          <w:rFonts w:ascii="Times New Roman"/>
          <w:b w:val="false"/>
          <w:i w:val="false"/>
          <w:color w:val="000000"/>
          <w:sz w:val="28"/>
        </w:rPr>
        <w:t xml:space="preserve"> белгіленген мерзімде нәтижені беруі тиіс;</w:t>
      </w:r>
    </w:p>
    <w:p>
      <w:pPr>
        <w:spacing w:after="0"/>
        <w:ind w:left="0"/>
        <w:jc w:val="both"/>
      </w:pPr>
      <w:r>
        <w:rPr>
          <w:rFonts w:ascii="Times New Roman"/>
          <w:b w:val="false"/>
          <w:i w:val="false"/>
          <w:color w:val="000000"/>
          <w:sz w:val="28"/>
        </w:rPr>
        <w:t>
      8) нәтижесінде көрсетілетін қызметті алушының жеке кабинетінде өтініштің жағдайы "Қанағаттанарлыққа" ауысады. Кейін, көрсетілетін қызметті алушы нәтижені көшіре алады;</w:t>
      </w:r>
    </w:p>
    <w:p>
      <w:pPr>
        <w:spacing w:after="0"/>
        <w:ind w:left="0"/>
        <w:jc w:val="both"/>
      </w:pPr>
      <w:r>
        <w:rPr>
          <w:rFonts w:ascii="Times New Roman"/>
          <w:b w:val="false"/>
          <w:i w:val="false"/>
          <w:color w:val="000000"/>
          <w:sz w:val="28"/>
        </w:rPr>
        <w:t>
      9) бұрыс нәтиже кезінде, қызмет алушының жеке кабинетінде өтініштің жағдайы "Бас тартуға" ауысады. Кейін, ол қызмет көрсетушінің баспа бетінде дәлелді бас тарту хатын көшіре алады.</w:t>
      </w:r>
    </w:p>
    <w:bookmarkStart w:name="z38" w:id="33"/>
    <w:p>
      <w:pPr>
        <w:spacing w:after="0"/>
        <w:ind w:left="0"/>
        <w:jc w:val="both"/>
      </w:pPr>
      <w:r>
        <w:rPr>
          <w:rFonts w:ascii="Times New Roman"/>
          <w:b w:val="false"/>
          <w:i w:val="false"/>
          <w:color w:val="000000"/>
          <w:sz w:val="28"/>
        </w:rPr>
        <w:t xml:space="preserve">
      9.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тәртібінің диаграммалық түрде сипатталуы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Мемлекеттік қызмет көрсету бизнес-процестерінің анықтамалығы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 тармақ 9 тармақ болып есептелсін - Оңтүстiк Қазақстан облысы әкiмдiгiнiң 08.11.2017 </w:t>
      </w:r>
      <w:r>
        <w:rPr>
          <w:rFonts w:ascii="Times New Roman"/>
          <w:b w:val="false"/>
          <w:i w:val="false"/>
          <w:color w:val="000000"/>
          <w:sz w:val="28"/>
        </w:rPr>
        <w:t>№ 305</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 қиюды (ерлі-зайыптылықты) тіркеу,</w:t>
            </w:r>
            <w:r>
              <w:br/>
            </w:r>
            <w:r>
              <w:rPr>
                <w:rFonts w:ascii="Times New Roman"/>
                <w:b w:val="false"/>
                <w:i w:val="false"/>
                <w:color w:val="000000"/>
                <w:sz w:val="20"/>
              </w:rPr>
              <w:t>оның ішінде азаматтық хал актілері</w:t>
            </w:r>
            <w:r>
              <w:br/>
            </w:r>
            <w:r>
              <w:rPr>
                <w:rFonts w:ascii="Times New Roman"/>
                <w:b w:val="false"/>
                <w:i w:val="false"/>
                <w:color w:val="000000"/>
                <w:sz w:val="20"/>
              </w:rPr>
              <w:t>жазбаларына өзгерістер, толықтырулар</w:t>
            </w:r>
            <w:r>
              <w:br/>
            </w:r>
            <w:r>
              <w:rPr>
                <w:rFonts w:ascii="Times New Roman"/>
                <w:b w:val="false"/>
                <w:i w:val="false"/>
                <w:color w:val="000000"/>
                <w:sz w:val="20"/>
              </w:rPr>
              <w:t>мен түзетулер енгізу"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мемлекеттік қызмет көрсетуде әрекет ететін ақпараттық жүйелердің функционалдық өзара әрекеттесуінің диаграммасы </w:t>
      </w:r>
    </w:p>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1275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071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0071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 қиюды</w:t>
            </w:r>
            <w:r>
              <w:br/>
            </w:r>
            <w:r>
              <w:rPr>
                <w:rFonts w:ascii="Times New Roman"/>
                <w:b w:val="false"/>
                <w:i w:val="false"/>
                <w:color w:val="000000"/>
                <w:sz w:val="20"/>
              </w:rPr>
              <w:t>(ерлі-зайыптылықты) тіркеу,</w:t>
            </w:r>
            <w:r>
              <w:br/>
            </w:r>
            <w:r>
              <w:rPr>
                <w:rFonts w:ascii="Times New Roman"/>
                <w:b w:val="false"/>
                <w:i w:val="false"/>
                <w:color w:val="000000"/>
                <w:sz w:val="20"/>
              </w:rPr>
              <w:t>оның ішінде азаматтық хал</w:t>
            </w:r>
            <w:r>
              <w:br/>
            </w:r>
            <w:r>
              <w:rPr>
                <w:rFonts w:ascii="Times New Roman"/>
                <w:b w:val="false"/>
                <w:i w:val="false"/>
                <w:color w:val="000000"/>
                <w:sz w:val="20"/>
              </w:rPr>
              <w:t>актілері 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5"/>
        <w:gridCol w:w="1394"/>
        <w:gridCol w:w="2144"/>
        <w:gridCol w:w="1646"/>
        <w:gridCol w:w="2486"/>
        <w:gridCol w:w="805"/>
      </w:tblGrid>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 немесе әкім аппараты</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 аппараты</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 құжаттарды тіркеп, қабылданған құжаттарды 20-минут ішінде көрсетілетін қызметті берушінің басшылығына ұсынады. Өтініш әкім аппаратына тапсырылған жағдайда, өз кезегінде әкім аппараты мемлекеттік көрсетілетін қызметтің нәтижесін дайындау үшін көрсетілетін қызметті берушіге құжаттарды жолдайды</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30-минут ішінде жауапты орындаушыны айқындап құжаттарды қарау үшін жолдайды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мерзімде көрсетілетін қызметті берушінің басшылығына ұсынады</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ішінде мемлекеттік көрсетілетін қызмет нәтижесіне қол қояды және оны көрсетілетін қызметті берушінің кеңсесіне жолдайды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 ішінде мемлекеттік көрсетілетін қызмет нәтижесін тіркеп, көрсетілетін қызметті алушыға табыстайды немесе көрсетілетін қызметті алушыға табыстауы үшін әкім аппартына жолдайды</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нәтижесін көрсетілетін қызметті алушыға табыстайды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264 қаулысына</w:t>
            </w:r>
            <w:r>
              <w:br/>
            </w:r>
            <w:r>
              <w:rPr>
                <w:rFonts w:ascii="Times New Roman"/>
                <w:b w:val="false"/>
                <w:i w:val="false"/>
                <w:color w:val="000000"/>
                <w:sz w:val="20"/>
              </w:rPr>
              <w:t>3-қосымша</w:t>
            </w:r>
          </w:p>
        </w:tc>
      </w:tr>
    </w:tbl>
    <w:bookmarkStart w:name="z42" w:id="34"/>
    <w:p>
      <w:pPr>
        <w:spacing w:after="0"/>
        <w:ind w:left="0"/>
        <w:jc w:val="left"/>
      </w:pPr>
      <w:r>
        <w:rPr>
          <w:rFonts w:ascii="Times New Roman"/>
          <w:b/>
          <w:i w:val="false"/>
          <w:color w:val="000000"/>
        </w:rPr>
        <w:t xml:space="preserve"> "Азаматтық хал актілерін тіркеу туралы қайталама куәліктер немесе анықтамалар беру" мемлекеттік көрсетілетін қызметінің регламенті</w:t>
      </w:r>
    </w:p>
    <w:bookmarkEnd w:id="34"/>
    <w:p>
      <w:pPr>
        <w:spacing w:after="0"/>
        <w:ind w:left="0"/>
        <w:jc w:val="both"/>
      </w:pPr>
      <w:r>
        <w:rPr>
          <w:rFonts w:ascii="Times New Roman"/>
          <w:b w:val="false"/>
          <w:i w:val="false"/>
          <w:color w:val="ff0000"/>
          <w:sz w:val="28"/>
        </w:rPr>
        <w:t xml:space="preserve">
      Ескерту. бүкiл мәтiнi бойынша "Халыққа қызмет көрсету орталығымен", "Орталық", "Орталықтың", "Орталыққа" деген сөздер тиiсiнше "Мемлекеттiк корпорациясымен", "Мемлекеттiк корпорация", "Мемлекеттiк корпорацияның", "Мемлекеттiк корпорацияға" деген сөздермен ауыстырылды - Оңтүстiк Қазақстан облысы әкiмдiгiнiң 29.04.2016 </w:t>
      </w:r>
      <w:r>
        <w:rPr>
          <w:rFonts w:ascii="Times New Roman"/>
          <w:b w:val="false"/>
          <w:i w:val="false"/>
          <w:color w:val="ff0000"/>
          <w:sz w:val="28"/>
        </w:rPr>
        <w:t>№ 113</w:t>
      </w:r>
      <w:r>
        <w:rPr>
          <w:rFonts w:ascii="Times New Roman"/>
          <w:b w:val="false"/>
          <w:i w:val="false"/>
          <w:color w:val="ff0000"/>
          <w:sz w:val="28"/>
        </w:rPr>
        <w:t xml:space="preserve"> қаулысымен (алғашқы ресми жарияланған күннен кейiн күнтiзбелiк он күн өткен соң қолданысқа енгiзiледi).</w:t>
      </w:r>
    </w:p>
    <w:bookmarkStart w:name="z43" w:id="35"/>
    <w:p>
      <w:pPr>
        <w:spacing w:after="0"/>
        <w:ind w:left="0"/>
        <w:jc w:val="left"/>
      </w:pPr>
      <w:r>
        <w:rPr>
          <w:rFonts w:ascii="Times New Roman"/>
          <w:b/>
          <w:i w:val="false"/>
          <w:color w:val="000000"/>
        </w:rPr>
        <w:t xml:space="preserve"> 1-бөлім. Жалпы ережелер</w:t>
      </w:r>
    </w:p>
    <w:bookmarkEnd w:id="35"/>
    <w:p>
      <w:pPr>
        <w:spacing w:after="0"/>
        <w:ind w:left="0"/>
        <w:jc w:val="both"/>
      </w:pPr>
      <w:r>
        <w:rPr>
          <w:rFonts w:ascii="Times New Roman"/>
          <w:b w:val="false"/>
          <w:i w:val="false"/>
          <w:color w:val="ff0000"/>
          <w:sz w:val="28"/>
        </w:rPr>
        <w:t xml:space="preserve">
      Ескерту. 1-бөлімнің атауы жаңа редакцияда - Оңтүстiк Қазақстан облысы әкiмдiгiнiң 08.11.2017 </w:t>
      </w:r>
      <w:r>
        <w:rPr>
          <w:rFonts w:ascii="Times New Roman"/>
          <w:b w:val="false"/>
          <w:i w:val="false"/>
          <w:color w:val="ff0000"/>
          <w:sz w:val="28"/>
        </w:rPr>
        <w:t>№ 305</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p>
    <w:bookmarkStart w:name="z44" w:id="36"/>
    <w:p>
      <w:pPr>
        <w:spacing w:after="0"/>
        <w:ind w:left="0"/>
        <w:jc w:val="both"/>
      </w:pPr>
      <w:r>
        <w:rPr>
          <w:rFonts w:ascii="Times New Roman"/>
          <w:b w:val="false"/>
          <w:i w:val="false"/>
          <w:color w:val="000000"/>
          <w:sz w:val="28"/>
        </w:rPr>
        <w:t>
      1. "Азаматтық хал актілерін тіркеу туралы қайталама куәліктер немесе анықтамалар беру" мемлекеттік көрсетілетін қызметі (бұдан әрі- мемлекеттік көрсетілетін қызмет) Оңтүстік Қазақстан облысының облыстық маңызы бар аудандары мен қалалары жергілікті атқарушы органдарының халықты жұмыспен қамту және әлеуметтік бағдарламалар саласындағы функцияларын жүзеге асыратын құрылымдық бөлімшелерімен (бұдан әрі-көрсетілетін қызметті беруші) ұсынылады.</w:t>
      </w:r>
    </w:p>
    <w:bookmarkEnd w:id="36"/>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w:t>
      </w:r>
    </w:p>
    <w:p>
      <w:pPr>
        <w:spacing w:after="0"/>
        <w:ind w:left="0"/>
        <w:jc w:val="both"/>
      </w:pPr>
      <w:r>
        <w:rPr>
          <w:rFonts w:ascii="Times New Roman"/>
          <w:b w:val="false"/>
          <w:i w:val="false"/>
          <w:color w:val="000000"/>
          <w:sz w:val="28"/>
        </w:rPr>
        <w:t>
      1) халыққа қызмет көрсету орталықтары (бұдан әрі – Мемлекеттік корпорация);</w:t>
      </w:r>
    </w:p>
    <w:p>
      <w:pPr>
        <w:spacing w:after="0"/>
        <w:ind w:left="0"/>
        <w:jc w:val="both"/>
      </w:pPr>
      <w:r>
        <w:rPr>
          <w:rFonts w:ascii="Times New Roman"/>
          <w:b w:val="false"/>
          <w:i w:val="false"/>
          <w:color w:val="000000"/>
          <w:sz w:val="28"/>
        </w:rPr>
        <w:t>
      2) www.egov.kz "электрондық үкімет" веб-порталы арқылы жүзеге асырылады (бұдан әрі – Портал).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өзгерiстер енгiзiлдi - Оңтүстiк Қазақстан облысы әкiмдiгiнiң 29.04.2016 </w:t>
      </w:r>
      <w:r>
        <w:rPr>
          <w:rFonts w:ascii="Times New Roman"/>
          <w:b w:val="false"/>
          <w:i w:val="false"/>
          <w:color w:val="000000"/>
          <w:sz w:val="28"/>
        </w:rPr>
        <w:t>№ 113</w:t>
      </w:r>
      <w:r>
        <w:rPr>
          <w:rFonts w:ascii="Times New Roman"/>
          <w:b w:val="false"/>
          <w:i w:val="false"/>
          <w:color w:val="ff0000"/>
          <w:sz w:val="28"/>
        </w:rPr>
        <w:t xml:space="preserve"> қаулысымен (алғашқы ресми жарияланған күннен кейiн күнтiзбелiк он күн өткен соң қолданысқа енгiзiледi).</w:t>
      </w:r>
      <w:r>
        <w:br/>
      </w:r>
      <w:r>
        <w:rPr>
          <w:rFonts w:ascii="Times New Roman"/>
          <w:b w:val="false"/>
          <w:i w:val="false"/>
          <w:color w:val="000000"/>
          <w:sz w:val="28"/>
        </w:rPr>
        <w:t>
</w:t>
      </w:r>
    </w:p>
    <w:bookmarkStart w:name="z45" w:id="37"/>
    <w:p>
      <w:pPr>
        <w:spacing w:after="0"/>
        <w:ind w:left="0"/>
        <w:jc w:val="both"/>
      </w:pPr>
      <w:r>
        <w:rPr>
          <w:rFonts w:ascii="Times New Roman"/>
          <w:b w:val="false"/>
          <w:i w:val="false"/>
          <w:color w:val="000000"/>
          <w:sz w:val="28"/>
        </w:rPr>
        <w:t>
      2. Мемлекеттік қызметті көрсету нысаны: электрондық/қағаз түрінде.</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Оңтүстiк Қазақстан облысы әкiмдiгiнiң 08.11.2017 </w:t>
      </w:r>
      <w:r>
        <w:rPr>
          <w:rFonts w:ascii="Times New Roman"/>
          <w:b w:val="false"/>
          <w:i w:val="false"/>
          <w:color w:val="000000"/>
          <w:sz w:val="28"/>
        </w:rPr>
        <w:t>№ 305</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p>
    <w:bookmarkStart w:name="z46" w:id="38"/>
    <w:p>
      <w:pPr>
        <w:spacing w:after="0"/>
        <w:ind w:left="0"/>
        <w:jc w:val="both"/>
      </w:pPr>
      <w:r>
        <w:rPr>
          <w:rFonts w:ascii="Times New Roman"/>
          <w:b w:val="false"/>
          <w:i w:val="false"/>
          <w:color w:val="000000"/>
          <w:sz w:val="28"/>
        </w:rPr>
        <w:t xml:space="preserve">
      3. Мемлекеттік қызметті көрсетудің нәтижесі: Мемлекеттік корпорацияда – азаматтық хал актілерін тіркеу туралы қайталама куәлікті немесе анықтаманы не мемлекеттік қызмет көрсетуден бас тарту туралы жауапты жеке басын куәландыратын құжатын көрсеткен кезде,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бекітілген "Азаматтық хал актілерін тіркеу туралы қайталама куәліктер немесе анықтамалар беру" мемлекеттік көрсетілетін қызметі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жағдайда және де қағаз жеткізгіште беру;</w:t>
      </w:r>
    </w:p>
    <w:bookmarkEnd w:id="38"/>
    <w:p>
      <w:pPr>
        <w:spacing w:after="0"/>
        <w:ind w:left="0"/>
        <w:jc w:val="both"/>
      </w:pPr>
      <w:r>
        <w:rPr>
          <w:rFonts w:ascii="Times New Roman"/>
          <w:b w:val="false"/>
          <w:i w:val="false"/>
          <w:color w:val="000000"/>
          <w:sz w:val="28"/>
        </w:rPr>
        <w:t>
      порталда:</w:t>
      </w:r>
    </w:p>
    <w:p>
      <w:pPr>
        <w:spacing w:after="0"/>
        <w:ind w:left="0"/>
        <w:jc w:val="both"/>
      </w:pPr>
      <w:r>
        <w:rPr>
          <w:rFonts w:ascii="Times New Roman"/>
          <w:b w:val="false"/>
          <w:i w:val="false"/>
          <w:color w:val="000000"/>
          <w:sz w:val="28"/>
        </w:rPr>
        <w:t xml:space="preserve">
      қайталама куәлік алған кезде - электрондық құжат нысанындағы көрсетілетін қызметті берушінің уәкілетті тұлғасының электрондық цифрлық қолтаңбасымен (бұдан әрі - ЭЦҚ) куәландырылған электрондық өтініштің қабылданғаны туралы хабарлама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электрондық құжат нысанындағы дәлелді жауап.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Оңтүстiк Қазақстан облысы әкiмдiгiнiң 08.11.2017 </w:t>
      </w:r>
      <w:r>
        <w:rPr>
          <w:rFonts w:ascii="Times New Roman"/>
          <w:b w:val="false"/>
          <w:i w:val="false"/>
          <w:color w:val="000000"/>
          <w:sz w:val="28"/>
        </w:rPr>
        <w:t>№ 305</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p>
    <w:bookmarkStart w:name="z47" w:id="39"/>
    <w:p>
      <w:pPr>
        <w:spacing w:after="0"/>
        <w:ind w:left="0"/>
        <w:jc w:val="left"/>
      </w:pPr>
      <w:r>
        <w:rPr>
          <w:rFonts w:ascii="Times New Roman"/>
          <w:b/>
          <w:i w:val="false"/>
          <w:color w:val="000000"/>
        </w:rPr>
        <w:t xml:space="preserve"> 2-бөлім. Мемлекеттік қызмет көрсету процесінде көрсетілетін қызметті берушінің құрылымдық бөлімшелерінің (қызметкерлерінің) іс-қимылы тәртібін сипаттау</w:t>
      </w:r>
    </w:p>
    <w:bookmarkEnd w:id="39"/>
    <w:p>
      <w:pPr>
        <w:spacing w:after="0"/>
        <w:ind w:left="0"/>
        <w:jc w:val="both"/>
      </w:pPr>
      <w:r>
        <w:rPr>
          <w:rFonts w:ascii="Times New Roman"/>
          <w:b w:val="false"/>
          <w:i w:val="false"/>
          <w:color w:val="ff0000"/>
          <w:sz w:val="28"/>
        </w:rPr>
        <w:t xml:space="preserve">
      Ескерту. 2-бөлімнің атауы жаңа редакцияда - Оңтүстiк Қазақстан облысы әкiмдiгiнiң 08.11.2017 </w:t>
      </w:r>
      <w:r>
        <w:rPr>
          <w:rFonts w:ascii="Times New Roman"/>
          <w:b w:val="false"/>
          <w:i w:val="false"/>
          <w:color w:val="ff0000"/>
          <w:sz w:val="28"/>
        </w:rPr>
        <w:t>№ 305</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p>
    <w:bookmarkStart w:name="z48" w:id="40"/>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бекітілген "Азаматтық хал актілерін тіркеу туралы қайталама куәліктер немесе анықтамалар беру" мемлекеттік көрсетілетін қызметі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 қосымшасына</w:t>
      </w:r>
      <w:r>
        <w:rPr>
          <w:rFonts w:ascii="Times New Roman"/>
          <w:b w:val="false"/>
          <w:i w:val="false"/>
          <w:color w:val="000000"/>
          <w:sz w:val="28"/>
        </w:rPr>
        <w:t xml:space="preserve"> сәйкес өтініші негіз болып табылады.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орыс тілінде өзгеріс енгізілді, мемлекеттік тілдегі өзгермейді - Оңтүстiк Қазақстан облысы әкiмдiгiнiң 08.11.2017 </w:t>
      </w:r>
      <w:r>
        <w:rPr>
          <w:rFonts w:ascii="Times New Roman"/>
          <w:b w:val="false"/>
          <w:i w:val="false"/>
          <w:color w:val="000000"/>
          <w:sz w:val="28"/>
        </w:rPr>
        <w:t>№ 305</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p>
    <w:bookmarkStart w:name="z49" w:id="41"/>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өту кезеңдері:</w:t>
      </w:r>
    </w:p>
    <w:bookmarkEnd w:id="41"/>
    <w:p>
      <w:pPr>
        <w:spacing w:after="0"/>
        <w:ind w:left="0"/>
        <w:jc w:val="both"/>
      </w:pPr>
      <w:r>
        <w:rPr>
          <w:rFonts w:ascii="Times New Roman"/>
          <w:b w:val="false"/>
          <w:i w:val="false"/>
          <w:color w:val="000000"/>
          <w:sz w:val="28"/>
        </w:rPr>
        <w:t>
      мемлекеттік көрсетілетін қызметті алу үшін көрсетілетін қызметті алушы:</w:t>
      </w:r>
    </w:p>
    <w:p>
      <w:pPr>
        <w:spacing w:after="0"/>
        <w:ind w:left="0"/>
        <w:jc w:val="both"/>
      </w:pPr>
      <w:r>
        <w:rPr>
          <w:rFonts w:ascii="Times New Roman"/>
          <w:b w:val="false"/>
          <w:i w:val="false"/>
          <w:color w:val="000000"/>
          <w:sz w:val="28"/>
        </w:rPr>
        <w:t>
      1) Порталға кіру;</w:t>
      </w:r>
    </w:p>
    <w:p>
      <w:pPr>
        <w:spacing w:after="0"/>
        <w:ind w:left="0"/>
        <w:jc w:val="both"/>
      </w:pPr>
      <w:r>
        <w:rPr>
          <w:rFonts w:ascii="Times New Roman"/>
          <w:b w:val="false"/>
          <w:i w:val="false"/>
          <w:color w:val="000000"/>
          <w:sz w:val="28"/>
        </w:rPr>
        <w:t>
      2) мемлекеттік көрсетілетін қызметті таңдау;</w:t>
      </w:r>
    </w:p>
    <w:p>
      <w:pPr>
        <w:spacing w:after="0"/>
        <w:ind w:left="0"/>
        <w:jc w:val="both"/>
      </w:pPr>
      <w:r>
        <w:rPr>
          <w:rFonts w:ascii="Times New Roman"/>
          <w:b w:val="false"/>
          <w:i w:val="false"/>
          <w:color w:val="000000"/>
          <w:sz w:val="28"/>
        </w:rPr>
        <w:t>
      3) ЭЦҚ-мен жеке сәйкестендіру нөмірі нөмірі арқылы авторлау, тіркелу;</w:t>
      </w:r>
    </w:p>
    <w:p>
      <w:pPr>
        <w:spacing w:after="0"/>
        <w:ind w:left="0"/>
        <w:jc w:val="both"/>
      </w:pPr>
      <w:r>
        <w:rPr>
          <w:rFonts w:ascii="Times New Roman"/>
          <w:b w:val="false"/>
          <w:i w:val="false"/>
          <w:color w:val="000000"/>
          <w:sz w:val="28"/>
        </w:rPr>
        <w:t>
      4) онлайн мемлекеттік көрсетілетін қызметке тапсырыс беру;</w:t>
      </w:r>
    </w:p>
    <w:p>
      <w:pPr>
        <w:spacing w:after="0"/>
        <w:ind w:left="0"/>
        <w:jc w:val="both"/>
      </w:pPr>
      <w:r>
        <w:rPr>
          <w:rFonts w:ascii="Times New Roman"/>
          <w:b w:val="false"/>
          <w:i w:val="false"/>
          <w:color w:val="000000"/>
          <w:sz w:val="28"/>
        </w:rPr>
        <w:t xml:space="preserve">
      5) электрондық сауал жолдарын толтыру және қажет болған жағдайда Стандарттың </w:t>
      </w:r>
      <w:r>
        <w:rPr>
          <w:rFonts w:ascii="Times New Roman"/>
          <w:b w:val="false"/>
          <w:i w:val="false"/>
          <w:color w:val="000000"/>
          <w:sz w:val="28"/>
        </w:rPr>
        <w:t>9-тармағымен</w:t>
      </w:r>
      <w:r>
        <w:rPr>
          <w:rFonts w:ascii="Times New Roman"/>
          <w:b w:val="false"/>
          <w:i w:val="false"/>
          <w:color w:val="000000"/>
          <w:sz w:val="28"/>
        </w:rPr>
        <w:t xml:space="preserve"> қарастырылған тізбеге сәйкес құжаттарды электронды түрде тіркеу;</w:t>
      </w:r>
    </w:p>
    <w:p>
      <w:pPr>
        <w:spacing w:after="0"/>
        <w:ind w:left="0"/>
        <w:jc w:val="both"/>
      </w:pPr>
      <w:r>
        <w:rPr>
          <w:rFonts w:ascii="Times New Roman"/>
          <w:b w:val="false"/>
          <w:i w:val="false"/>
          <w:color w:val="000000"/>
          <w:sz w:val="28"/>
        </w:rPr>
        <w:t>
      6) шығыс құжатты тексерген соң көрсетілетін қызметті алушы ЭЦҚ қоюы қажет. Қол қойған соң арыз автоматты түрде көрсетілетін қызметті берушіге түседі;</w:t>
      </w:r>
    </w:p>
    <w:p>
      <w:pPr>
        <w:spacing w:after="0"/>
        <w:ind w:left="0"/>
        <w:jc w:val="both"/>
      </w:pPr>
      <w:r>
        <w:rPr>
          <w:rFonts w:ascii="Times New Roman"/>
          <w:b w:val="false"/>
          <w:i w:val="false"/>
          <w:color w:val="000000"/>
          <w:sz w:val="28"/>
        </w:rPr>
        <w:t xml:space="preserve">
      7) түскен арызды көрсетілетін қызметті беруші тіркеген соң, көрсетілетін қызметті алушының жеке кабинетінде арыздың жағдайы автоматты түрде өзгереді. Арызды тіркеген кезден бастап көрсетілетін қызметті беруші Стандарттың </w:t>
      </w:r>
      <w:r>
        <w:rPr>
          <w:rFonts w:ascii="Times New Roman"/>
          <w:b w:val="false"/>
          <w:i w:val="false"/>
          <w:color w:val="000000"/>
          <w:sz w:val="28"/>
        </w:rPr>
        <w:t>4-тармағымен</w:t>
      </w:r>
      <w:r>
        <w:rPr>
          <w:rFonts w:ascii="Times New Roman"/>
          <w:b w:val="false"/>
          <w:i w:val="false"/>
          <w:color w:val="000000"/>
          <w:sz w:val="28"/>
        </w:rPr>
        <w:t xml:space="preserve"> белгіленген мерзімде нәтижені беруі тиіс;</w:t>
      </w:r>
    </w:p>
    <w:p>
      <w:pPr>
        <w:spacing w:after="0"/>
        <w:ind w:left="0"/>
        <w:jc w:val="both"/>
      </w:pPr>
      <w:r>
        <w:rPr>
          <w:rFonts w:ascii="Times New Roman"/>
          <w:b w:val="false"/>
          <w:i w:val="false"/>
          <w:color w:val="000000"/>
          <w:sz w:val="28"/>
        </w:rPr>
        <w:t>
      8) нәтижесінде көрсетілетін қызметті алушының жеке кабинетінде өтініштің жағдайы "Қанағаттанарлыққа" ауысады. Кейін, көрсетілетін қызметті алушы нәтижені көшіре алады.</w:t>
      </w:r>
    </w:p>
    <w:bookmarkStart w:name="z50" w:id="42"/>
    <w:p>
      <w:pPr>
        <w:spacing w:after="0"/>
        <w:ind w:left="0"/>
        <w:jc w:val="left"/>
      </w:pPr>
      <w:r>
        <w:rPr>
          <w:rFonts w:ascii="Times New Roman"/>
          <w:b/>
          <w:i w:val="false"/>
          <w:color w:val="000000"/>
        </w:rPr>
        <w:t xml:space="preserve"> 3-бөлім.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42"/>
    <w:p>
      <w:pPr>
        <w:spacing w:after="0"/>
        <w:ind w:left="0"/>
        <w:jc w:val="both"/>
      </w:pPr>
      <w:r>
        <w:rPr>
          <w:rFonts w:ascii="Times New Roman"/>
          <w:b w:val="false"/>
          <w:i w:val="false"/>
          <w:color w:val="ff0000"/>
          <w:sz w:val="28"/>
        </w:rPr>
        <w:t xml:space="preserve">
      Ескерту. 3-бөлімнің атауы жаңа редакцияда - Оңтүстiк Қазақстан облысы әкiмдiгiнiң 08.11.2017 </w:t>
      </w:r>
      <w:r>
        <w:rPr>
          <w:rFonts w:ascii="Times New Roman"/>
          <w:b w:val="false"/>
          <w:i w:val="false"/>
          <w:color w:val="ff0000"/>
          <w:sz w:val="28"/>
        </w:rPr>
        <w:t>№ 305</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p>
    <w:bookmarkStart w:name="z51" w:id="43"/>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 берушінің құрылымдық бөлімшелерінің (қызметкерлерінің) тізбесі:</w:t>
      </w:r>
    </w:p>
    <w:bookmarkEnd w:id="43"/>
    <w:p>
      <w:pPr>
        <w:spacing w:after="0"/>
        <w:ind w:left="0"/>
        <w:jc w:val="both"/>
      </w:pPr>
      <w:r>
        <w:rPr>
          <w:rFonts w:ascii="Times New Roman"/>
          <w:b w:val="false"/>
          <w:i w:val="false"/>
          <w:color w:val="000000"/>
          <w:sz w:val="28"/>
        </w:rPr>
        <w:t>
      1) көрсетілетін қызметті берушінің басшылығы;</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кеңсе қызметкері;</w:t>
      </w:r>
    </w:p>
    <w:p>
      <w:pPr>
        <w:spacing w:after="0"/>
        <w:ind w:left="0"/>
        <w:jc w:val="both"/>
      </w:pPr>
      <w:r>
        <w:rPr>
          <w:rFonts w:ascii="Times New Roman"/>
          <w:b w:val="false"/>
          <w:i w:val="false"/>
          <w:color w:val="000000"/>
          <w:sz w:val="28"/>
        </w:rPr>
        <w:t>
      4) әкім аппараты.</w:t>
      </w:r>
    </w:p>
    <w:bookmarkStart w:name="z52" w:id="44"/>
    <w:p>
      <w:pPr>
        <w:spacing w:after="0"/>
        <w:ind w:left="0"/>
        <w:jc w:val="both"/>
      </w:pPr>
      <w:r>
        <w:rPr>
          <w:rFonts w:ascii="Times New Roman"/>
          <w:b w:val="false"/>
          <w:i w:val="false"/>
          <w:color w:val="000000"/>
          <w:sz w:val="28"/>
        </w:rPr>
        <w:t>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4-бөлімі 8-тармағында келтірілген.</w:t>
      </w:r>
    </w:p>
    <w:bookmarkEnd w:id="44"/>
    <w:bookmarkStart w:name="z53" w:id="45"/>
    <w:p>
      <w:pPr>
        <w:spacing w:after="0"/>
        <w:ind w:left="0"/>
        <w:jc w:val="left"/>
      </w:pPr>
      <w:r>
        <w:rPr>
          <w:rFonts w:ascii="Times New Roman"/>
          <w:b/>
          <w:i w:val="false"/>
          <w:color w:val="000000"/>
        </w:rPr>
        <w:t xml:space="preserve"> 4-бөлім. Мемлекеттік корпорациямен "Азаматтарға арналған үкімет"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5"/>
    <w:p>
      <w:pPr>
        <w:spacing w:after="0"/>
        <w:ind w:left="0"/>
        <w:jc w:val="both"/>
      </w:pPr>
      <w:r>
        <w:rPr>
          <w:rFonts w:ascii="Times New Roman"/>
          <w:b w:val="false"/>
          <w:i w:val="false"/>
          <w:color w:val="ff0000"/>
          <w:sz w:val="28"/>
        </w:rPr>
        <w:t xml:space="preserve">
      Ескерту. 4-бөлімнің атауы жаңа редакцияда - Оңтүстiк Қазақстан облысы әкiмдiгiнiң 08.11.2017 </w:t>
      </w:r>
      <w:r>
        <w:rPr>
          <w:rFonts w:ascii="Times New Roman"/>
          <w:b w:val="false"/>
          <w:i w:val="false"/>
          <w:color w:val="ff0000"/>
          <w:sz w:val="28"/>
        </w:rPr>
        <w:t>№ 305</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p>
    <w:bookmarkStart w:name="z54" w:id="46"/>
    <w:p>
      <w:pPr>
        <w:spacing w:after="0"/>
        <w:ind w:left="0"/>
        <w:jc w:val="both"/>
      </w:pPr>
      <w:r>
        <w:rPr>
          <w:rFonts w:ascii="Times New Roman"/>
          <w:b w:val="false"/>
          <w:i w:val="false"/>
          <w:color w:val="000000"/>
          <w:sz w:val="28"/>
        </w:rPr>
        <w:t xml:space="preserve">
      8. Көрсетілетін қызметті алушы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корпорацияға өтініш тапсырады;</w:t>
      </w:r>
    </w:p>
    <w:bookmarkEnd w:id="46"/>
    <w:p>
      <w:pPr>
        <w:spacing w:after="0"/>
        <w:ind w:left="0"/>
        <w:jc w:val="both"/>
      </w:pPr>
      <w:r>
        <w:rPr>
          <w:rFonts w:ascii="Times New Roman"/>
          <w:b w:val="false"/>
          <w:i w:val="false"/>
          <w:color w:val="000000"/>
          <w:sz w:val="28"/>
        </w:rPr>
        <w:t xml:space="preserve">
      1) Мемлекеттік корпорацияның жұмысшысы өтінішті тіркейді,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жөнінде қолхат береді және қабылданған құжаттарды Мемлекеттік корпорацияның жинақтау секторына табыстайды. Мемлекеттік корпорацияның жинақтау секторы сол жұмыс күні ішінде құжаттарды көрсетілетін қызметті берушіге жолдайды.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бермеген жағдайда Мемлекеттік корпорация қызметкері өтінішті қабылдап алудан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көрсетілетін қызметті берушінің кеңсе қызметкері келген құжаттарды тіркеп, қабылданған құжаттарды 20-минут ішінде көрсетілетін қызметті берушінің басшылығына ұсынады;</w:t>
      </w:r>
    </w:p>
    <w:p>
      <w:pPr>
        <w:spacing w:after="0"/>
        <w:ind w:left="0"/>
        <w:jc w:val="both"/>
      </w:pPr>
      <w:r>
        <w:rPr>
          <w:rFonts w:ascii="Times New Roman"/>
          <w:b w:val="false"/>
          <w:i w:val="false"/>
          <w:color w:val="000000"/>
          <w:sz w:val="28"/>
        </w:rPr>
        <w:t>
      3) көрсетілетін қызметті берушінің басшылығы 30-минут ішінде жауапты орындаушыны айқындап құжаттарды қарау үшін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көрсетілетін қызметті берушінің басшылығына ұсынады;</w:t>
      </w:r>
    </w:p>
    <w:p>
      <w:pPr>
        <w:spacing w:after="0"/>
        <w:ind w:left="0"/>
        <w:jc w:val="both"/>
      </w:pPr>
      <w:r>
        <w:rPr>
          <w:rFonts w:ascii="Times New Roman"/>
          <w:b w:val="false"/>
          <w:i w:val="false"/>
          <w:color w:val="000000"/>
          <w:sz w:val="28"/>
        </w:rPr>
        <w:t>
      5) көрсетілетін қызметті берушінің басшылығы сол жұмыс күні ішінде мемлекеттік көрсетілетін қызмет нәтижесіне қол қояды және оны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 қызметкері 10 минут ішінде мемлекеттік көрсетілетін қызмет нәтижесін тіркеп, Мемлекеттік корпорацияға жолдайды;</w:t>
      </w:r>
    </w:p>
    <w:p>
      <w:pPr>
        <w:spacing w:after="0"/>
        <w:ind w:left="0"/>
        <w:jc w:val="both"/>
      </w:pPr>
      <w:r>
        <w:rPr>
          <w:rFonts w:ascii="Times New Roman"/>
          <w:b w:val="false"/>
          <w:i w:val="false"/>
          <w:color w:val="000000"/>
          <w:sz w:val="28"/>
        </w:rPr>
        <w:t>
      7) Мемлекеттік корпорация жұмысшысы көрсетілетін қызметті алушыға мемлекеттік көрсетілетін қызмет нәтижесін береді.</w:t>
      </w:r>
    </w:p>
    <w:bookmarkStart w:name="z55" w:id="47"/>
    <w:p>
      <w:pPr>
        <w:spacing w:after="0"/>
        <w:ind w:left="0"/>
        <w:jc w:val="both"/>
      </w:pPr>
      <w:r>
        <w:rPr>
          <w:rFonts w:ascii="Times New Roman"/>
          <w:b w:val="false"/>
          <w:i w:val="false"/>
          <w:color w:val="000000"/>
          <w:sz w:val="28"/>
        </w:rPr>
        <w:t xml:space="preserve">
      9.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тәртібінің диаграммалық түрде сипатталуы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47"/>
    <w:p>
      <w:pPr>
        <w:spacing w:after="0"/>
        <w:ind w:left="0"/>
        <w:jc w:val="both"/>
      </w:pPr>
      <w:r>
        <w:rPr>
          <w:rFonts w:ascii="Times New Roman"/>
          <w:b w:val="false"/>
          <w:i w:val="false"/>
          <w:color w:val="000000"/>
          <w:sz w:val="28"/>
        </w:rPr>
        <w:t xml:space="preserve">
      Мемлекеттік қызмет көрсету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 тіркеу</w:t>
            </w:r>
            <w:r>
              <w:br/>
            </w:r>
            <w:r>
              <w:rPr>
                <w:rFonts w:ascii="Times New Roman"/>
                <w:b w:val="false"/>
                <w:i w:val="false"/>
                <w:color w:val="000000"/>
                <w:sz w:val="20"/>
              </w:rPr>
              <w:t>туралы қайталама куәліктер</w:t>
            </w:r>
            <w:r>
              <w:br/>
            </w:r>
            <w:r>
              <w:rPr>
                <w:rFonts w:ascii="Times New Roman"/>
                <w:b w:val="false"/>
                <w:i w:val="false"/>
                <w:color w:val="000000"/>
                <w:sz w:val="20"/>
              </w:rPr>
              <w:t>немесе анықтамалар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мемлекеттік қызмет көрсетуде әрекет ететін ақпараттық жүйелердің функционалдық өзара әрекеттесуінің диаграммасы</w:t>
      </w:r>
    </w:p>
    <w:p>
      <w:pPr>
        <w:spacing w:after="0"/>
        <w:ind w:left="0"/>
        <w:jc w:val="left"/>
      </w:pPr>
      <w:r>
        <w:br/>
      </w:r>
    </w:p>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071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0071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 тіркеу</w:t>
            </w:r>
            <w:r>
              <w:br/>
            </w:r>
            <w:r>
              <w:rPr>
                <w:rFonts w:ascii="Times New Roman"/>
                <w:b w:val="false"/>
                <w:i w:val="false"/>
                <w:color w:val="000000"/>
                <w:sz w:val="20"/>
              </w:rPr>
              <w:t>туралы қайталама куәліктер</w:t>
            </w:r>
            <w:r>
              <w:br/>
            </w:r>
            <w:r>
              <w:rPr>
                <w:rFonts w:ascii="Times New Roman"/>
                <w:b w:val="false"/>
                <w:i w:val="false"/>
                <w:color w:val="000000"/>
                <w:sz w:val="20"/>
              </w:rPr>
              <w:t>немесе анықтамалар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3"/>
        <w:gridCol w:w="2647"/>
        <w:gridCol w:w="1309"/>
        <w:gridCol w:w="1032"/>
        <w:gridCol w:w="1587"/>
        <w:gridCol w:w="1218"/>
        <w:gridCol w:w="1148"/>
        <w:gridCol w:w="596"/>
      </w:tblGrid>
      <w:tr>
        <w:trPr>
          <w:trHeight w:val="3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жұмысшысы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жұмысшысы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жұмысшысы</w:t>
            </w:r>
          </w:p>
        </w:tc>
      </w:tr>
      <w:tr>
        <w:trPr>
          <w:trHeight w:val="3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Өтінішті тіркейді, көрсетілетін қызметті алушыға Стандарттың </w:t>
            </w:r>
            <w:r>
              <w:rPr>
                <w:rFonts w:ascii="Times New Roman"/>
                <w:b w:val="false"/>
                <w:i w:val="false"/>
                <w:color w:val="000000"/>
                <w:sz w:val="20"/>
              </w:rPr>
              <w:t>9-тармағында</w:t>
            </w:r>
            <w:r>
              <w:rPr>
                <w:rFonts w:ascii="Times New Roman"/>
                <w:b w:val="false"/>
                <w:i w:val="false"/>
                <w:color w:val="000000"/>
                <w:sz w:val="20"/>
              </w:rPr>
              <w:t xml:space="preserve"> көрсетілген құжаттарды қабылдағаны жөнінде қолхат береді және қабылданған құжаттарды Мемлекеттік корпорацияның жинақтау секторына табыстайды. Мемлекеттік корпорацияның жинақтау секторы сол жұмыс күні ішінде құжаттарды көрсетілетін қызметті берушіге жолдайды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тізбеге сәйкес құжаттардың топтамасын толық бермеген жағдайда өтінішті қабылдап алудан бас тартады және Стандарттың </w:t>
            </w:r>
            <w:r>
              <w:rPr>
                <w:rFonts w:ascii="Times New Roman"/>
                <w:b w:val="false"/>
                <w:i w:val="false"/>
                <w:color w:val="000000"/>
                <w:sz w:val="20"/>
              </w:rPr>
              <w:t>3-қосымшасына</w:t>
            </w:r>
            <w:r>
              <w:rPr>
                <w:rFonts w:ascii="Times New Roman"/>
                <w:b w:val="false"/>
                <w:i w:val="false"/>
                <w:color w:val="000000"/>
                <w:sz w:val="20"/>
              </w:rPr>
              <w:t xml:space="preserve"> сәйкес нысан бойынша құжаттарды қабылдаудан бас тарту туралы қолхат береді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 құжаттарды тіркеп, қабылданған құжаттарды 20-минут ішінде көрсетілетін қызметті берушінің басшылығына ұсынады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30-минут ішінде жауапты орындаушыны айқындап құжаттарды қарау үшін жолдайды</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мерзімде көрсетілетін қызметті берушінің басшылығына ұсынады</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ішінде мемлекеттік көрсетілетін қызмет нәтижесіне қол қояды және оны көрсетілетін қызметті берушінің кеңсесіне жолдайды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 ішінде мемлекеттік көрсетілетін қызмет нәтижесін тіркеп, Мемлекеттік корпорацияға жолдайды</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мемлекеттік көрсетілетін қызмет нәтижесін береді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264 қаулысына</w:t>
            </w:r>
            <w:r>
              <w:br/>
            </w:r>
            <w:r>
              <w:rPr>
                <w:rFonts w:ascii="Times New Roman"/>
                <w:b w:val="false"/>
                <w:i w:val="false"/>
                <w:color w:val="000000"/>
                <w:sz w:val="20"/>
              </w:rPr>
              <w:t>4-қосымша</w:t>
            </w:r>
          </w:p>
        </w:tc>
      </w:tr>
    </w:tbl>
    <w:bookmarkStart w:name="z59" w:id="48"/>
    <w:p>
      <w:pPr>
        <w:spacing w:after="0"/>
        <w:ind w:left="0"/>
        <w:jc w:val="left"/>
      </w:pPr>
      <w:r>
        <w:rPr>
          <w:rFonts w:ascii="Times New Roman"/>
          <w:b/>
          <w:i w:val="false"/>
          <w:color w:val="000000"/>
        </w:rPr>
        <w:t xml:space="preserve"> "Әке болуды анықтауды тіркеу, оның ішінде азаматтық хал актілері жазбаларына өзгерістер, толықтырулар мен түзетулер енгізу" мемлекеттік көрсетілетін қызметінің регламенті</w:t>
      </w:r>
    </w:p>
    <w:bookmarkEnd w:id="48"/>
    <w:bookmarkStart w:name="z60" w:id="49"/>
    <w:p>
      <w:pPr>
        <w:spacing w:after="0"/>
        <w:ind w:left="0"/>
        <w:jc w:val="left"/>
      </w:pPr>
      <w:r>
        <w:rPr>
          <w:rFonts w:ascii="Times New Roman"/>
          <w:b/>
          <w:i w:val="false"/>
          <w:color w:val="000000"/>
        </w:rPr>
        <w:t xml:space="preserve"> 1-бөлім. Жалпы ережелер</w:t>
      </w:r>
    </w:p>
    <w:bookmarkEnd w:id="49"/>
    <w:p>
      <w:pPr>
        <w:spacing w:after="0"/>
        <w:ind w:left="0"/>
        <w:jc w:val="both"/>
      </w:pPr>
      <w:r>
        <w:rPr>
          <w:rFonts w:ascii="Times New Roman"/>
          <w:b w:val="false"/>
          <w:i w:val="false"/>
          <w:color w:val="ff0000"/>
          <w:sz w:val="28"/>
        </w:rPr>
        <w:t xml:space="preserve">
      Ескерту. 1-бөлімнің атауы жаңа редакцияда - Оңтүстiк Қазақстан облысы әкiмдiгiнiң 08.11.2017 </w:t>
      </w:r>
      <w:r>
        <w:rPr>
          <w:rFonts w:ascii="Times New Roman"/>
          <w:b w:val="false"/>
          <w:i w:val="false"/>
          <w:color w:val="ff0000"/>
          <w:sz w:val="28"/>
        </w:rPr>
        <w:t>№ 305</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p>
    <w:bookmarkStart w:name="z61" w:id="50"/>
    <w:p>
      <w:pPr>
        <w:spacing w:after="0"/>
        <w:ind w:left="0"/>
        <w:jc w:val="both"/>
      </w:pPr>
      <w:r>
        <w:rPr>
          <w:rFonts w:ascii="Times New Roman"/>
          <w:b w:val="false"/>
          <w:i w:val="false"/>
          <w:color w:val="000000"/>
          <w:sz w:val="28"/>
        </w:rPr>
        <w:t>
      1. "Әке болуды анықтауды тіркеу, оның ішінде азаматтық хал актілері жазбаларына өзгерістер, толықтырулар мен түзетулер енгізу" мемлекеттік көрсетілетін қызметі (бұдан әрі- мемлекеттік көрсетілетін қызмет) Оңтүстік Қазақстан облысының облыстық маңызы бар аудандары мен қалалары жергілікті атқарушы органдарының халықты жұмыспен қамту және әлеуметтік бағдарламалар саласындағы функцияларын жүзеге асыратын құрылымдық бөлімшелерімен (бұдан әрі-көрсетілетін қызметті беруші) ұсынылады.</w:t>
      </w:r>
    </w:p>
    <w:bookmarkEnd w:id="50"/>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 көрсетілетін қызметті берушінің кеңсесі, қаладағы аудандардың, аудандық маңызы бар қалалардың, кенттердің, ауылдардың, ауылдық округтердің әкімдері (бұдан әрі - әкім аппараты) арқылы жүзеге асырылады.</w:t>
      </w:r>
    </w:p>
    <w:bookmarkStart w:name="z62" w:id="51"/>
    <w:p>
      <w:pPr>
        <w:spacing w:after="0"/>
        <w:ind w:left="0"/>
        <w:jc w:val="both"/>
      </w:pPr>
      <w:r>
        <w:rPr>
          <w:rFonts w:ascii="Times New Roman"/>
          <w:b w:val="false"/>
          <w:i w:val="false"/>
          <w:color w:val="000000"/>
          <w:sz w:val="28"/>
        </w:rPr>
        <w:t>
      2. Мемлекеттік қызметті көрсету нысаны: қағаз түрінде.</w:t>
      </w:r>
    </w:p>
    <w:bookmarkEnd w:id="51"/>
    <w:bookmarkStart w:name="z63" w:id="52"/>
    <w:p>
      <w:pPr>
        <w:spacing w:after="0"/>
        <w:ind w:left="0"/>
        <w:jc w:val="both"/>
      </w:pPr>
      <w:r>
        <w:rPr>
          <w:rFonts w:ascii="Times New Roman"/>
          <w:b w:val="false"/>
          <w:i w:val="false"/>
          <w:color w:val="000000"/>
          <w:sz w:val="28"/>
        </w:rPr>
        <w:t xml:space="preserve">
      3. Мемлекеттік қызметті көрсетудің нәтижесі: жеке басын куәландыратын құжатты көрсеткен кезде қағаз жеткізгіштегі әке болуды анықтау туралы куәлік, туу туралы куәлік (туу туралы акт жазбаға өзгерістер енгізілген жағдайда), енгізілген өзгерістерімен, толықтырулармен және түзетулермен қоса әке болуды анықтау туралы қайталама куәлік не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бекітілген "Әке болуды анықтауды тіркеу, оның ішінде азаматтық хал актілері жазбаларына өзгерістер, толықтырулар мен түзетулер енгізу" мемлекеттік көрсетілетін қызметі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9-1-тармағында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Оңтүстiк Қазақстан облысы әкiмдiгiнiң 08.11.2017 </w:t>
      </w:r>
      <w:r>
        <w:rPr>
          <w:rFonts w:ascii="Times New Roman"/>
          <w:b w:val="false"/>
          <w:i w:val="false"/>
          <w:color w:val="000000"/>
          <w:sz w:val="28"/>
        </w:rPr>
        <w:t>№ 305</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p>
    <w:bookmarkStart w:name="z64" w:id="53"/>
    <w:p>
      <w:pPr>
        <w:spacing w:after="0"/>
        <w:ind w:left="0"/>
        <w:jc w:val="left"/>
      </w:pPr>
      <w:r>
        <w:rPr>
          <w:rFonts w:ascii="Times New Roman"/>
          <w:b/>
          <w:i w:val="false"/>
          <w:color w:val="000000"/>
        </w:rPr>
        <w:t xml:space="preserve"> 2-бөлім. Мемлекеттік қызмет көрсету процесінде көрсетілетін қызметті берушінің құрылымдық бөлімшелерінің (қызметкерлерінің) іс-қимылы тәртібін сипаттау</w:t>
      </w:r>
    </w:p>
    <w:bookmarkEnd w:id="53"/>
    <w:p>
      <w:pPr>
        <w:spacing w:after="0"/>
        <w:ind w:left="0"/>
        <w:jc w:val="both"/>
      </w:pPr>
      <w:r>
        <w:rPr>
          <w:rFonts w:ascii="Times New Roman"/>
          <w:b w:val="false"/>
          <w:i w:val="false"/>
          <w:color w:val="ff0000"/>
          <w:sz w:val="28"/>
        </w:rPr>
        <w:t xml:space="preserve">
      Ескерту. 2-бөлімнің атауы жаңа редакцияда - Оңтүстiк Қазақстан облысы әкiмдiгiнiң 08.11.2017 </w:t>
      </w:r>
      <w:r>
        <w:rPr>
          <w:rFonts w:ascii="Times New Roman"/>
          <w:b w:val="false"/>
          <w:i w:val="false"/>
          <w:color w:val="ff0000"/>
          <w:sz w:val="28"/>
        </w:rPr>
        <w:t>№ 305</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p>
    <w:bookmarkStart w:name="z65" w:id="54"/>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бекітілген "Әке болуды анықтауды тіркеу, оның ішінде азаматтық хал актілері жазбаларына өзгерістер, толықтырулар мен түзетулер енгізу" мемлекеттік көрсетілетін қызметі стандартының (бұдан әрі - </w:t>
      </w:r>
      <w:r>
        <w:rPr>
          <w:rFonts w:ascii="Times New Roman"/>
          <w:b w:val="false"/>
          <w:i w:val="false"/>
          <w:color w:val="000000"/>
          <w:sz w:val="28"/>
        </w:rPr>
        <w:t xml:space="preserve"> Стандарт</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4-қосымшаларына</w:t>
      </w:r>
      <w:r>
        <w:rPr>
          <w:rFonts w:ascii="Times New Roman"/>
          <w:b w:val="false"/>
          <w:i w:val="false"/>
          <w:color w:val="000000"/>
          <w:sz w:val="28"/>
        </w:rPr>
        <w:t xml:space="preserve"> сәйкес өтініші негіз болып табылады.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орыс тілінде өзгеріс енгізілді, мемлекеттік тілдегі өзгермейді - Оңтүстiк Қазақстан облысы әкiмдiгiнiң 08.11.2017 </w:t>
      </w:r>
      <w:r>
        <w:rPr>
          <w:rFonts w:ascii="Times New Roman"/>
          <w:b w:val="false"/>
          <w:i w:val="false"/>
          <w:color w:val="000000"/>
          <w:sz w:val="28"/>
        </w:rPr>
        <w:t>№ 305</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p>
    <w:bookmarkStart w:name="z66" w:id="55"/>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өту кезеңдері:</w:t>
      </w:r>
    </w:p>
    <w:bookmarkEnd w:id="55"/>
    <w:p>
      <w:pPr>
        <w:spacing w:after="0"/>
        <w:ind w:left="0"/>
        <w:jc w:val="both"/>
      </w:pPr>
      <w:r>
        <w:rPr>
          <w:rFonts w:ascii="Times New Roman"/>
          <w:b w:val="false"/>
          <w:i w:val="false"/>
          <w:color w:val="000000"/>
          <w:sz w:val="28"/>
        </w:rPr>
        <w:t>
      1) көрсетілетін қызметті алушы көрсетілетін қызметті берушіге немесе әкім аппаратына өтініш тапсырады;</w:t>
      </w:r>
    </w:p>
    <w:p>
      <w:pPr>
        <w:spacing w:after="0"/>
        <w:ind w:left="0"/>
        <w:jc w:val="both"/>
      </w:pPr>
      <w:r>
        <w:rPr>
          <w:rFonts w:ascii="Times New Roman"/>
          <w:b w:val="false"/>
          <w:i w:val="false"/>
          <w:color w:val="000000"/>
          <w:sz w:val="28"/>
        </w:rPr>
        <w:t xml:space="preserve">
      2) көрсетілетін қызметті берушінің кеңсе қызметкері құжаттарды қабылдап, тіркейді және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жөнінде қолхат береді және 20-минут ішінде қабылданған құжаттарды көрсетілетін қызметті берушінің басшылығына ұсынады.</w:t>
      </w:r>
    </w:p>
    <w:p>
      <w:pPr>
        <w:spacing w:after="0"/>
        <w:ind w:left="0"/>
        <w:jc w:val="both"/>
      </w:pPr>
      <w:r>
        <w:rPr>
          <w:rFonts w:ascii="Times New Roman"/>
          <w:b w:val="false"/>
          <w:i w:val="false"/>
          <w:color w:val="000000"/>
          <w:sz w:val="28"/>
        </w:rPr>
        <w:t>
      Өтініш әкімнің аппаратына тапсырылған жағдайда, өз кезегінде әкімнің аппараты мемлекеттік көрсетілетін қызметтің нәтижесін дайындау үшін заңнамада белгіленген тәртіпте көрсетілетін қызметті берушіге құжаттарды жолдайды;</w:t>
      </w:r>
    </w:p>
    <w:p>
      <w:pPr>
        <w:spacing w:after="0"/>
        <w:ind w:left="0"/>
        <w:jc w:val="both"/>
      </w:pPr>
      <w:r>
        <w:rPr>
          <w:rFonts w:ascii="Times New Roman"/>
          <w:b w:val="false"/>
          <w:i w:val="false"/>
          <w:color w:val="000000"/>
          <w:sz w:val="28"/>
        </w:rPr>
        <w:t>
      3) көрсетілетін қызметті берушінің басшылығы 30-минут ішінде жауапты орындаушыны айқындап құжаттарды қарау үшін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көрсетілетін қызметті берушінің басшылығына ұсынады;</w:t>
      </w:r>
    </w:p>
    <w:p>
      <w:pPr>
        <w:spacing w:after="0"/>
        <w:ind w:left="0"/>
        <w:jc w:val="both"/>
      </w:pPr>
      <w:r>
        <w:rPr>
          <w:rFonts w:ascii="Times New Roman"/>
          <w:b w:val="false"/>
          <w:i w:val="false"/>
          <w:color w:val="000000"/>
          <w:sz w:val="28"/>
        </w:rPr>
        <w:t>
      5) көрсетілетін қызметті берушінің басшылығы сол жұмыс күні ішінде мемлекеттік көрсетілетін қызмет нәтижесіне қол қояды және оны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 қызметкері 10 минут ішінде мемлекеттік көрсетілетін қызмет нәтижесін тіркеп, көрсетілетін қызметті алушыға табыстайды немесе көрсетілетін қызметті алушыға табыстауы үшін әкім аппартына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Оңтүстiк Қазақстан облысы әкiмдiгiнiң 08.11.2017 </w:t>
      </w:r>
      <w:r>
        <w:rPr>
          <w:rFonts w:ascii="Times New Roman"/>
          <w:b w:val="false"/>
          <w:i w:val="false"/>
          <w:color w:val="000000"/>
          <w:sz w:val="28"/>
        </w:rPr>
        <w:t>№ 305</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p>
    <w:bookmarkStart w:name="z67" w:id="56"/>
    <w:p>
      <w:pPr>
        <w:spacing w:after="0"/>
        <w:ind w:left="0"/>
        <w:jc w:val="left"/>
      </w:pPr>
      <w:r>
        <w:rPr>
          <w:rFonts w:ascii="Times New Roman"/>
          <w:b/>
          <w:i w:val="false"/>
          <w:color w:val="000000"/>
        </w:rPr>
        <w:t xml:space="preserve"> 3-бөлім.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56"/>
    <w:p>
      <w:pPr>
        <w:spacing w:after="0"/>
        <w:ind w:left="0"/>
        <w:jc w:val="both"/>
      </w:pPr>
      <w:r>
        <w:rPr>
          <w:rFonts w:ascii="Times New Roman"/>
          <w:b w:val="false"/>
          <w:i w:val="false"/>
          <w:color w:val="ff0000"/>
          <w:sz w:val="28"/>
        </w:rPr>
        <w:t xml:space="preserve">
      Ескерту. 3-бөлімнің атауы жаңа редакцияда - Оңтүстiк Қазақстан облысы әкiмдiгiнiң 08.11.2017 </w:t>
      </w:r>
      <w:r>
        <w:rPr>
          <w:rFonts w:ascii="Times New Roman"/>
          <w:b w:val="false"/>
          <w:i w:val="false"/>
          <w:color w:val="ff0000"/>
          <w:sz w:val="28"/>
        </w:rPr>
        <w:t>№ 305</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p>
    <w:bookmarkStart w:name="z68" w:id="57"/>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 берушінің құрылымдық бөлімшелерінің (қызметкерлерінің) тізбесі:</w:t>
      </w:r>
    </w:p>
    <w:bookmarkEnd w:id="57"/>
    <w:p>
      <w:pPr>
        <w:spacing w:after="0"/>
        <w:ind w:left="0"/>
        <w:jc w:val="both"/>
      </w:pPr>
      <w:r>
        <w:rPr>
          <w:rFonts w:ascii="Times New Roman"/>
          <w:b w:val="false"/>
          <w:i w:val="false"/>
          <w:color w:val="000000"/>
          <w:sz w:val="28"/>
        </w:rPr>
        <w:t>
      1) көрсетілетін қызметті берушінің басшылығы;</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кеңсе қызметкері;</w:t>
      </w:r>
    </w:p>
    <w:p>
      <w:pPr>
        <w:spacing w:after="0"/>
        <w:ind w:left="0"/>
        <w:jc w:val="both"/>
      </w:pPr>
      <w:r>
        <w:rPr>
          <w:rFonts w:ascii="Times New Roman"/>
          <w:b w:val="false"/>
          <w:i w:val="false"/>
          <w:color w:val="000000"/>
          <w:sz w:val="28"/>
        </w:rPr>
        <w:t>
      4) әкім аппараты.</w:t>
      </w:r>
    </w:p>
    <w:bookmarkStart w:name="z69" w:id="58"/>
    <w:p>
      <w:pPr>
        <w:spacing w:after="0"/>
        <w:ind w:left="0"/>
        <w:jc w:val="both"/>
      </w:pPr>
      <w:r>
        <w:rPr>
          <w:rFonts w:ascii="Times New Roman"/>
          <w:b w:val="false"/>
          <w:i w:val="false"/>
          <w:color w:val="000000"/>
          <w:sz w:val="28"/>
        </w:rPr>
        <w:t xml:space="preserve">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2-бөлімі </w:t>
      </w:r>
      <w:r>
        <w:rPr>
          <w:rFonts w:ascii="Times New Roman"/>
          <w:b w:val="false"/>
          <w:i w:val="false"/>
          <w:color w:val="000000"/>
          <w:sz w:val="28"/>
        </w:rPr>
        <w:t>5-тармағында</w:t>
      </w:r>
      <w:r>
        <w:rPr>
          <w:rFonts w:ascii="Times New Roman"/>
          <w:b w:val="false"/>
          <w:i w:val="false"/>
          <w:color w:val="000000"/>
          <w:sz w:val="28"/>
        </w:rPr>
        <w:t xml:space="preserve"> келтірілген.</w:t>
      </w:r>
    </w:p>
    <w:bookmarkEnd w:id="58"/>
    <w:bookmarkStart w:name="z70" w:id="59"/>
    <w:p>
      <w:pPr>
        <w:spacing w:after="0"/>
        <w:ind w:left="0"/>
        <w:jc w:val="left"/>
      </w:pPr>
      <w:r>
        <w:rPr>
          <w:rFonts w:ascii="Times New Roman"/>
          <w:b/>
          <w:i w:val="false"/>
          <w:color w:val="000000"/>
        </w:rPr>
        <w:t xml:space="preserve"> 4-бөлім. Мемлекеттік корпорациямен "Азаматтарға арналған үкімет"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9"/>
    <w:p>
      <w:pPr>
        <w:spacing w:after="0"/>
        <w:ind w:left="0"/>
        <w:jc w:val="both"/>
      </w:pPr>
      <w:r>
        <w:rPr>
          <w:rFonts w:ascii="Times New Roman"/>
          <w:b w:val="false"/>
          <w:i w:val="false"/>
          <w:color w:val="ff0000"/>
          <w:sz w:val="28"/>
        </w:rPr>
        <w:t xml:space="preserve">
      Ескерту. 4-бөлімнің атауы жаңа редакцияда - Оңтүстiк Қазақстан облысы әкiмдiгiнiң 08.11.2017 </w:t>
      </w:r>
      <w:r>
        <w:rPr>
          <w:rFonts w:ascii="Times New Roman"/>
          <w:b w:val="false"/>
          <w:i w:val="false"/>
          <w:color w:val="ff0000"/>
          <w:sz w:val="28"/>
        </w:rPr>
        <w:t>№ 305</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p>
    <w:p>
      <w:pPr>
        <w:spacing w:after="0"/>
        <w:ind w:left="0"/>
        <w:jc w:val="both"/>
      </w:pPr>
      <w:r>
        <w:rPr>
          <w:rFonts w:ascii="Times New Roman"/>
          <w:b w:val="false"/>
          <w:i w:val="false"/>
          <w:color w:val="000000"/>
          <w:sz w:val="28"/>
        </w:rPr>
        <w:t xml:space="preserve">
      Мемлекеттік қызмет көрсету бизнес-процестерінің анықтамалығы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"Әке болуды анықтауды тіркеу,</w:t>
            </w:r>
            <w:r>
              <w:br/>
            </w:r>
            <w:r>
              <w:rPr>
                <w:rFonts w:ascii="Times New Roman"/>
                <w:b w:val="false"/>
                <w:i w:val="false"/>
                <w:color w:val="000000"/>
                <w:sz w:val="20"/>
              </w:rPr>
              <w:t>оның ішінде азаматтық хал</w:t>
            </w:r>
            <w:r>
              <w:br/>
            </w:r>
            <w:r>
              <w:rPr>
                <w:rFonts w:ascii="Times New Roman"/>
                <w:b w:val="false"/>
                <w:i w:val="false"/>
                <w:color w:val="000000"/>
                <w:sz w:val="20"/>
              </w:rPr>
              <w:t>актілері жазбаларына</w:t>
            </w:r>
            <w:r>
              <w:br/>
            </w:r>
            <w:r>
              <w:rPr>
                <w:rFonts w:ascii="Times New Roman"/>
                <w:b w:val="false"/>
                <w:i w:val="false"/>
                <w:color w:val="000000"/>
                <w:sz w:val="20"/>
              </w:rPr>
              <w:t>өзгерістер, толықтырулар мен</w:t>
            </w:r>
            <w:r>
              <w:br/>
            </w:r>
            <w:r>
              <w:rPr>
                <w:rFonts w:ascii="Times New Roman"/>
                <w:b w:val="false"/>
                <w:i w:val="false"/>
                <w:color w:val="000000"/>
                <w:sz w:val="20"/>
              </w:rPr>
              <w:t>түзетулер енгізу"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4761"/>
        <w:gridCol w:w="1240"/>
        <w:gridCol w:w="1907"/>
        <w:gridCol w:w="1464"/>
        <w:gridCol w:w="2213"/>
      </w:tblGrid>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немесе әкім аппаратына өтініш тапсырады</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қабылдап, тіркейді және көрсетілетін қызметті алушыға Стандарттың </w:t>
            </w:r>
            <w:r>
              <w:rPr>
                <w:rFonts w:ascii="Times New Roman"/>
                <w:b w:val="false"/>
                <w:i w:val="false"/>
                <w:color w:val="000000"/>
                <w:sz w:val="20"/>
              </w:rPr>
              <w:t>9-тармағында</w:t>
            </w:r>
            <w:r>
              <w:rPr>
                <w:rFonts w:ascii="Times New Roman"/>
                <w:b w:val="false"/>
                <w:i w:val="false"/>
                <w:color w:val="000000"/>
                <w:sz w:val="20"/>
              </w:rPr>
              <w:t xml:space="preserve"> көрсетілген құжаттарды қабылдағаны жөнінде қолхат береді және 20-минут ішінде қабылданған құжаттарды көрсетілетін қызметті берушінің басшылығына ұсынады. Өтініш әкім аппаратына тапсырылған жағдайда, өз кезегінде әкім аппараты мемлекеттік көрсетілетін қызметтің нәтижесін дайындау үшін көрсетілетін қызметті берушіге құжаттарды жолдайды</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30-минут ішінде жауапты орындаушыны айқындап құжаттарды қарау үшін жолдайды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мерзімде көрсетілетін қызметті берушінің басшылығына ұсынады</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ішінде мемлекеттік көрсетілетін қызмет нәтижесіне қол қояды және оны көрсетілетін қызметті берушінің кеңсесіне жолдайды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 ішінде мемлекеттік көрсетілетін қызмет нәтижесін тіркеп, көрсетілетін қызметті алушыға табыстайды немесе көрсетілетін қызметті алушыға табыстауы үшін әкім аппартына жолдайды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264 қаулысына</w:t>
            </w:r>
            <w:r>
              <w:br/>
            </w:r>
            <w:r>
              <w:rPr>
                <w:rFonts w:ascii="Times New Roman"/>
                <w:b w:val="false"/>
                <w:i w:val="false"/>
                <w:color w:val="000000"/>
                <w:sz w:val="20"/>
              </w:rPr>
              <w:t>5-қосымша</w:t>
            </w:r>
          </w:p>
        </w:tc>
      </w:tr>
    </w:tbl>
    <w:bookmarkStart w:name="z73" w:id="60"/>
    <w:p>
      <w:pPr>
        <w:spacing w:after="0"/>
        <w:ind w:left="0"/>
        <w:jc w:val="left"/>
      </w:pPr>
      <w:r>
        <w:rPr>
          <w:rFonts w:ascii="Times New Roman"/>
          <w:b/>
          <w:i w:val="false"/>
          <w:color w:val="000000"/>
        </w:rPr>
        <w:t xml:space="preserve">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қызметінің регламенті</w:t>
      </w:r>
    </w:p>
    <w:bookmarkEnd w:id="60"/>
    <w:p>
      <w:pPr>
        <w:spacing w:after="0"/>
        <w:ind w:left="0"/>
        <w:jc w:val="both"/>
      </w:pPr>
      <w:r>
        <w:rPr>
          <w:rFonts w:ascii="Times New Roman"/>
          <w:b w:val="false"/>
          <w:i w:val="false"/>
          <w:color w:val="ff0000"/>
          <w:sz w:val="28"/>
        </w:rPr>
        <w:t xml:space="preserve">
      Ескерту. бүкiл мәтiнi бойынша "Халыққа қызмет көрсету орталығымен", "Орталық", "Орталықтың", "Орталыққа" деген сөздер тиiсiнше "Мемлекеттiк корпорациясымен", "Мемлекеттiк корпорация", "Мемлекеттiк корпорацияның", "Мемлекеттiк корпорацияға" деген сөздермен ауыстырылды - Оңтүстiк Қазақстан облысы әкiмдiгiнiң 29.04.2016 </w:t>
      </w:r>
      <w:r>
        <w:rPr>
          <w:rFonts w:ascii="Times New Roman"/>
          <w:b w:val="false"/>
          <w:i w:val="false"/>
          <w:color w:val="ff0000"/>
          <w:sz w:val="28"/>
        </w:rPr>
        <w:t>№ 113</w:t>
      </w:r>
      <w:r>
        <w:rPr>
          <w:rFonts w:ascii="Times New Roman"/>
          <w:b w:val="false"/>
          <w:i w:val="false"/>
          <w:color w:val="ff0000"/>
          <w:sz w:val="28"/>
        </w:rPr>
        <w:t xml:space="preserve"> қаулысымен (алғашқы ресми жарияланған күннен кейiн күнтiзбелiк он күн өткен соң қолданысқа енгiзiледi).</w:t>
      </w:r>
    </w:p>
    <w:bookmarkStart w:name="z74" w:id="61"/>
    <w:p>
      <w:pPr>
        <w:spacing w:after="0"/>
        <w:ind w:left="0"/>
        <w:jc w:val="left"/>
      </w:pPr>
      <w:r>
        <w:rPr>
          <w:rFonts w:ascii="Times New Roman"/>
          <w:b/>
          <w:i w:val="false"/>
          <w:color w:val="000000"/>
        </w:rPr>
        <w:t xml:space="preserve"> 1-бөлім. Жалпы ережелер</w:t>
      </w:r>
    </w:p>
    <w:bookmarkEnd w:id="61"/>
    <w:p>
      <w:pPr>
        <w:spacing w:after="0"/>
        <w:ind w:left="0"/>
        <w:jc w:val="both"/>
      </w:pPr>
      <w:r>
        <w:rPr>
          <w:rFonts w:ascii="Times New Roman"/>
          <w:b w:val="false"/>
          <w:i w:val="false"/>
          <w:color w:val="ff0000"/>
          <w:sz w:val="28"/>
        </w:rPr>
        <w:t xml:space="preserve">
      Ескерту. 1-бөлімнің атауы жаңа редакцияда - Оңтүстiк Қазақстан облысы әкiмдiгiнiң 08.11.2017 </w:t>
      </w:r>
      <w:r>
        <w:rPr>
          <w:rFonts w:ascii="Times New Roman"/>
          <w:b w:val="false"/>
          <w:i w:val="false"/>
          <w:color w:val="ff0000"/>
          <w:sz w:val="28"/>
        </w:rPr>
        <w:t>№ 305</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p>
    <w:bookmarkStart w:name="z75" w:id="62"/>
    <w:p>
      <w:pPr>
        <w:spacing w:after="0"/>
        <w:ind w:left="0"/>
        <w:jc w:val="both"/>
      </w:pPr>
      <w:r>
        <w:rPr>
          <w:rFonts w:ascii="Times New Roman"/>
          <w:b w:val="false"/>
          <w:i w:val="false"/>
          <w:color w:val="000000"/>
          <w:sz w:val="28"/>
        </w:rPr>
        <w:t>
      1.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қызметі (бұдан әрі- мемлекеттік көрсетілетін қызмет) Оңтүстік Қазақстан облысының облыстық маңызы бар аудандары мен қалалары жергілікті атқарушы органдарының халықты жұмыспен қамту және әлеуметтік бағдарламалар саласындағы функцияларын жүзеге асыратын құрылымдық бөлімшелерімен (бұдан әрі-көрсетілетін қызметті беруші) ұсынылады.</w:t>
      </w:r>
    </w:p>
    <w:bookmarkEnd w:id="62"/>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 қаладағы аудандардың, аудандық маңызы бар қалалардың, кенттердің, ауылдардың, ауылдық округтердің әкімдері (бұдан әрі - әкім аппараты);</w:t>
      </w:r>
    </w:p>
    <w:p>
      <w:pPr>
        <w:spacing w:after="0"/>
        <w:ind w:left="0"/>
        <w:jc w:val="both"/>
      </w:pPr>
      <w:r>
        <w:rPr>
          <w:rFonts w:ascii="Times New Roman"/>
          <w:b w:val="false"/>
          <w:i w:val="false"/>
          <w:color w:val="000000"/>
          <w:sz w:val="28"/>
        </w:rPr>
        <w:t>
      2) халыққа қызмет көрсету орталықтары (бұдан әрі – Мемлекеттік корпорация);</w:t>
      </w:r>
    </w:p>
    <w:p>
      <w:pPr>
        <w:spacing w:after="0"/>
        <w:ind w:left="0"/>
        <w:jc w:val="both"/>
      </w:pPr>
      <w:r>
        <w:rPr>
          <w:rFonts w:ascii="Times New Roman"/>
          <w:b w:val="false"/>
          <w:i w:val="false"/>
          <w:color w:val="000000"/>
          <w:sz w:val="28"/>
        </w:rPr>
        <w:t>
      3) www.egov.kz "электрондық үкімет" веб-порталы арқылы жүзеге асырылады (бұдан әрі – Портал).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өзгерiстер енгiзiлдi - Оңтүстiк Қазақстан облысы әкiмдiгiнiң 29.04.2016 </w:t>
      </w:r>
      <w:r>
        <w:rPr>
          <w:rFonts w:ascii="Times New Roman"/>
          <w:b w:val="false"/>
          <w:i w:val="false"/>
          <w:color w:val="000000"/>
          <w:sz w:val="28"/>
        </w:rPr>
        <w:t>№ 113</w:t>
      </w:r>
      <w:r>
        <w:rPr>
          <w:rFonts w:ascii="Times New Roman"/>
          <w:b w:val="false"/>
          <w:i w:val="false"/>
          <w:color w:val="ff0000"/>
          <w:sz w:val="28"/>
        </w:rPr>
        <w:t xml:space="preserve"> қаулысымен (алғашқы ресми жарияланған күннен кейiн күнтiзбелiк он күн өткен соң қолданысқа енгiзiледi).</w:t>
      </w:r>
      <w:r>
        <w:br/>
      </w:r>
      <w:r>
        <w:rPr>
          <w:rFonts w:ascii="Times New Roman"/>
          <w:b w:val="false"/>
          <w:i w:val="false"/>
          <w:color w:val="000000"/>
          <w:sz w:val="28"/>
        </w:rPr>
        <w:t>
</w:t>
      </w:r>
    </w:p>
    <w:bookmarkStart w:name="z76" w:id="63"/>
    <w:p>
      <w:pPr>
        <w:spacing w:after="0"/>
        <w:ind w:left="0"/>
        <w:jc w:val="both"/>
      </w:pPr>
      <w:r>
        <w:rPr>
          <w:rFonts w:ascii="Times New Roman"/>
          <w:b w:val="false"/>
          <w:i w:val="false"/>
          <w:color w:val="000000"/>
          <w:sz w:val="28"/>
        </w:rPr>
        <w:t>
      2. Мемлекеттік қызметті көрсету нысаны: электрондық/қағаз түрінде.</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Оңтүстiк Қазақстан облысы әкiмдiгiнiң 08.11.2017 </w:t>
      </w:r>
      <w:r>
        <w:rPr>
          <w:rFonts w:ascii="Times New Roman"/>
          <w:b w:val="false"/>
          <w:i w:val="false"/>
          <w:color w:val="000000"/>
          <w:sz w:val="28"/>
        </w:rPr>
        <w:t>№ 305</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p>
    <w:bookmarkStart w:name="z77" w:id="64"/>
    <w:p>
      <w:pPr>
        <w:spacing w:after="0"/>
        <w:ind w:left="0"/>
        <w:jc w:val="both"/>
      </w:pPr>
      <w:r>
        <w:rPr>
          <w:rFonts w:ascii="Times New Roman"/>
          <w:b w:val="false"/>
          <w:i w:val="false"/>
          <w:color w:val="000000"/>
          <w:sz w:val="28"/>
        </w:rPr>
        <w:t xml:space="preserve">
      3. Мемлекеттік қызметті көрсетудің нәтижесі: жеке басын куәландыратын құжатты көрсеткен кезде атын, әкесінің атын, тегін ауыстыру туралы куәлік, туу туралы куәлік (туу туралы акт жазбасын өзгерістер енгізілген жағдайда), енгізілген өзгерістермен, толықтырулармен және түзетулермен атын, әкесінің атын, тегін ауыстыру туралы қайталама куәлік не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бекітілген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қызметі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және жағдайларда мемлекеттік қызмет көрсетуден бас тарту туралы қағаз жеткізгіштегі дәлелді жауап.</w:t>
      </w:r>
    </w:p>
    <w:bookmarkEnd w:id="64"/>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қызмет берушінің уәкілетті адамының ЭЦҚ қолтаңбасымен куәландырылған электрондық құжат нысанында электрондық өтініштің қабылданғаны және атын, әкесінің атын, тегін ауыстыруды тіркеу күнінің тағайындалғаны туралы хабарлама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және жағдайларда мемлекеттік қызмет көрсетуден бас тарту туралы электронды құжат нысанындағы дәлелді жауап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Оңтүстiк Қазақстан облысы әкiмдiгiнiң 08.11.2017 </w:t>
      </w:r>
      <w:r>
        <w:rPr>
          <w:rFonts w:ascii="Times New Roman"/>
          <w:b w:val="false"/>
          <w:i w:val="false"/>
          <w:color w:val="000000"/>
          <w:sz w:val="28"/>
        </w:rPr>
        <w:t>№ 305</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p>
    <w:bookmarkStart w:name="z78" w:id="65"/>
    <w:p>
      <w:pPr>
        <w:spacing w:after="0"/>
        <w:ind w:left="0"/>
        <w:jc w:val="left"/>
      </w:pPr>
      <w:r>
        <w:rPr>
          <w:rFonts w:ascii="Times New Roman"/>
          <w:b/>
          <w:i w:val="false"/>
          <w:color w:val="000000"/>
        </w:rPr>
        <w:t xml:space="preserve"> 2-бөлім. Мемлекеттік қызмет көрсету процесінде көрсетілетін қызметті берушінің құрылымдық бөлімшелерінің (қызметкерлерінің) іс-қимылы тәртібін сипаттау</w:t>
      </w:r>
    </w:p>
    <w:bookmarkEnd w:id="65"/>
    <w:p>
      <w:pPr>
        <w:spacing w:after="0"/>
        <w:ind w:left="0"/>
        <w:jc w:val="both"/>
      </w:pPr>
      <w:r>
        <w:rPr>
          <w:rFonts w:ascii="Times New Roman"/>
          <w:b w:val="false"/>
          <w:i w:val="false"/>
          <w:color w:val="ff0000"/>
          <w:sz w:val="28"/>
        </w:rPr>
        <w:t xml:space="preserve">
      Ескерту. 2-бөлімнің атауы жаңа редакцияда - Оңтүстiк Қазақстан облысы әкiмдiгiнiң 08.11.2017 </w:t>
      </w:r>
      <w:r>
        <w:rPr>
          <w:rFonts w:ascii="Times New Roman"/>
          <w:b w:val="false"/>
          <w:i w:val="false"/>
          <w:color w:val="ff0000"/>
          <w:sz w:val="28"/>
        </w:rPr>
        <w:t>№ 305</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p>
    <w:bookmarkStart w:name="z79" w:id="66"/>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бекітілген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қызметі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 қосымшасына</w:t>
      </w:r>
      <w:r>
        <w:rPr>
          <w:rFonts w:ascii="Times New Roman"/>
          <w:b w:val="false"/>
          <w:i w:val="false"/>
          <w:color w:val="000000"/>
          <w:sz w:val="28"/>
        </w:rPr>
        <w:t xml:space="preserve"> сәйкес өтініші негіз болып табылады.</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орыс тілінде өзгеріс енгізілді, мемлекеттік тілдегі өзгермейді - Оңтүстiк Қазақстан облысы әкiмдiгiнiң 08.11.2017 </w:t>
      </w:r>
      <w:r>
        <w:rPr>
          <w:rFonts w:ascii="Times New Roman"/>
          <w:b w:val="false"/>
          <w:i w:val="false"/>
          <w:color w:val="000000"/>
          <w:sz w:val="28"/>
        </w:rPr>
        <w:t>№ 305</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p>
    <w:bookmarkStart w:name="z80" w:id="67"/>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өту кезеңдері:</w:t>
      </w:r>
    </w:p>
    <w:bookmarkEnd w:id="67"/>
    <w:p>
      <w:pPr>
        <w:spacing w:after="0"/>
        <w:ind w:left="0"/>
        <w:jc w:val="both"/>
      </w:pPr>
      <w:r>
        <w:rPr>
          <w:rFonts w:ascii="Times New Roman"/>
          <w:b w:val="false"/>
          <w:i w:val="false"/>
          <w:color w:val="000000"/>
          <w:sz w:val="28"/>
        </w:rPr>
        <w:t>
      1) көрсетілетін қызметті алушы көрсетілетін қызметті берушіге көрсетілетін қызметті алушы көрсетілетін қызметті берушіге немесе әкім аппаратына өтініш тапсырады;</w:t>
      </w:r>
    </w:p>
    <w:p>
      <w:pPr>
        <w:spacing w:after="0"/>
        <w:ind w:left="0"/>
        <w:jc w:val="both"/>
      </w:pPr>
      <w:r>
        <w:rPr>
          <w:rFonts w:ascii="Times New Roman"/>
          <w:b w:val="false"/>
          <w:i w:val="false"/>
          <w:color w:val="000000"/>
          <w:sz w:val="28"/>
        </w:rPr>
        <w:t xml:space="preserve">
      2) көрсетілетін қызметті берушінің кеңсе қызметкері құжаттарды қабылдап, тіркейді және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жөнінде қолхат береді және 20-минут ішінде қабылданған құжаттарды көрсетілетін қызметті берушінің басшылығына ұсынады.</w:t>
      </w:r>
    </w:p>
    <w:p>
      <w:pPr>
        <w:spacing w:after="0"/>
        <w:ind w:left="0"/>
        <w:jc w:val="both"/>
      </w:pPr>
      <w:r>
        <w:rPr>
          <w:rFonts w:ascii="Times New Roman"/>
          <w:b w:val="false"/>
          <w:i w:val="false"/>
          <w:color w:val="000000"/>
          <w:sz w:val="28"/>
        </w:rPr>
        <w:t>
      Өтініш әкімнің аппаратына тапсырылған жағдайда, өз кезегінде әкімнің аппараты мемлекеттік көрсетілетін қызметтің нәтижесін дайындау үшін заңнамада белгіленген тәртіпте көрсетілетін қызметті берушіге құжаттарды жолдайды;</w:t>
      </w:r>
    </w:p>
    <w:p>
      <w:pPr>
        <w:spacing w:after="0"/>
        <w:ind w:left="0"/>
        <w:jc w:val="both"/>
      </w:pPr>
      <w:r>
        <w:rPr>
          <w:rFonts w:ascii="Times New Roman"/>
          <w:b w:val="false"/>
          <w:i w:val="false"/>
          <w:color w:val="000000"/>
          <w:sz w:val="28"/>
        </w:rPr>
        <w:t>
      3) көрсетілетін қызметті берушінің басшылығы 30-минут ішінде жауапты орындаушыны айқындап құжаттарды қарау үшін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көрсетілетін қызметті берушінің басшылығына ұсынады;</w:t>
      </w:r>
    </w:p>
    <w:p>
      <w:pPr>
        <w:spacing w:after="0"/>
        <w:ind w:left="0"/>
        <w:jc w:val="both"/>
      </w:pPr>
      <w:r>
        <w:rPr>
          <w:rFonts w:ascii="Times New Roman"/>
          <w:b w:val="false"/>
          <w:i w:val="false"/>
          <w:color w:val="000000"/>
          <w:sz w:val="28"/>
        </w:rPr>
        <w:t>
      5) көрсетілетін қызметті берушінің басшылығы сол жұмыс күні ішінде мемлекеттік көрсетілетін қызмет нәтижесіне қол қояды және оны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 қызметкері 10 минут ішінде мемлекеттік көрсетілетін қызмет нәтижесін тіркеп, көрсетілетін қызметті алушыға табыстайды немесе көрсетілетін қызметті алушыға табыстауы үшін әкім аппартына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Оңтүстiк Қазақстан облысы әкiмдiгiнiң 08.11.2017 </w:t>
      </w:r>
      <w:r>
        <w:rPr>
          <w:rFonts w:ascii="Times New Roman"/>
          <w:b w:val="false"/>
          <w:i w:val="false"/>
          <w:color w:val="000000"/>
          <w:sz w:val="28"/>
        </w:rPr>
        <w:t>№ 305</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p>
    <w:bookmarkStart w:name="z81" w:id="68"/>
    <w:p>
      <w:pPr>
        <w:spacing w:after="0"/>
        <w:ind w:left="0"/>
        <w:jc w:val="left"/>
      </w:pPr>
      <w:r>
        <w:rPr>
          <w:rFonts w:ascii="Times New Roman"/>
          <w:b/>
          <w:i w:val="false"/>
          <w:color w:val="000000"/>
        </w:rPr>
        <w:t xml:space="preserve"> 3-бөлім.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68"/>
    <w:p>
      <w:pPr>
        <w:spacing w:after="0"/>
        <w:ind w:left="0"/>
        <w:jc w:val="both"/>
      </w:pPr>
      <w:r>
        <w:rPr>
          <w:rFonts w:ascii="Times New Roman"/>
          <w:b w:val="false"/>
          <w:i w:val="false"/>
          <w:color w:val="ff0000"/>
          <w:sz w:val="28"/>
        </w:rPr>
        <w:t xml:space="preserve">
      Ескерту. 3-бөлімнің атауы жаңа редакцияда - Оңтүстiк Қазақстан облысы әкiмдiгiнiң 08.11.2017 </w:t>
      </w:r>
      <w:r>
        <w:rPr>
          <w:rFonts w:ascii="Times New Roman"/>
          <w:b w:val="false"/>
          <w:i w:val="false"/>
          <w:color w:val="ff0000"/>
          <w:sz w:val="28"/>
        </w:rPr>
        <w:t>№ 305</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p>
    <w:bookmarkStart w:name="z82" w:id="69"/>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 берушінің құрылымдық бөлімшелерінің (қызметкерлерінің) тізбесі:</w:t>
      </w:r>
    </w:p>
    <w:bookmarkEnd w:id="69"/>
    <w:p>
      <w:pPr>
        <w:spacing w:after="0"/>
        <w:ind w:left="0"/>
        <w:jc w:val="both"/>
      </w:pPr>
      <w:r>
        <w:rPr>
          <w:rFonts w:ascii="Times New Roman"/>
          <w:b w:val="false"/>
          <w:i w:val="false"/>
          <w:color w:val="000000"/>
          <w:sz w:val="28"/>
        </w:rPr>
        <w:t>
      1) көрсетілетін қызметті берушінің басшылығы;</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кеңсе қызметкері;</w:t>
      </w:r>
    </w:p>
    <w:p>
      <w:pPr>
        <w:spacing w:after="0"/>
        <w:ind w:left="0"/>
        <w:jc w:val="both"/>
      </w:pPr>
      <w:r>
        <w:rPr>
          <w:rFonts w:ascii="Times New Roman"/>
          <w:b w:val="false"/>
          <w:i w:val="false"/>
          <w:color w:val="000000"/>
          <w:sz w:val="28"/>
        </w:rPr>
        <w:t>
      4) әкім аппараты.</w:t>
      </w:r>
    </w:p>
    <w:bookmarkStart w:name="z83" w:id="70"/>
    <w:p>
      <w:pPr>
        <w:spacing w:after="0"/>
        <w:ind w:left="0"/>
        <w:jc w:val="both"/>
      </w:pPr>
      <w:r>
        <w:rPr>
          <w:rFonts w:ascii="Times New Roman"/>
          <w:b w:val="false"/>
          <w:i w:val="false"/>
          <w:color w:val="000000"/>
          <w:sz w:val="28"/>
        </w:rPr>
        <w:t xml:space="preserve">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2-бөлімі </w:t>
      </w:r>
      <w:r>
        <w:rPr>
          <w:rFonts w:ascii="Times New Roman"/>
          <w:b w:val="false"/>
          <w:i w:val="false"/>
          <w:color w:val="000000"/>
          <w:sz w:val="28"/>
        </w:rPr>
        <w:t>5-тармағында</w:t>
      </w:r>
      <w:r>
        <w:rPr>
          <w:rFonts w:ascii="Times New Roman"/>
          <w:b w:val="false"/>
          <w:i w:val="false"/>
          <w:color w:val="000000"/>
          <w:sz w:val="28"/>
        </w:rPr>
        <w:t xml:space="preserve"> келтірілген.</w:t>
      </w:r>
    </w:p>
    <w:bookmarkEnd w:id="70"/>
    <w:bookmarkStart w:name="z84" w:id="71"/>
    <w:p>
      <w:pPr>
        <w:spacing w:after="0"/>
        <w:ind w:left="0"/>
        <w:jc w:val="left"/>
      </w:pPr>
      <w:r>
        <w:rPr>
          <w:rFonts w:ascii="Times New Roman"/>
          <w:b/>
          <w:i w:val="false"/>
          <w:color w:val="000000"/>
        </w:rPr>
        <w:t xml:space="preserve"> 4-бөлім. Мемлекеттік корпорациямен "Азаматтарға арналған үкімет"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71"/>
    <w:p>
      <w:pPr>
        <w:spacing w:after="0"/>
        <w:ind w:left="0"/>
        <w:jc w:val="both"/>
      </w:pPr>
      <w:r>
        <w:rPr>
          <w:rFonts w:ascii="Times New Roman"/>
          <w:b w:val="false"/>
          <w:i w:val="false"/>
          <w:color w:val="ff0000"/>
          <w:sz w:val="28"/>
        </w:rPr>
        <w:t xml:space="preserve">
      Ескерту. 4-бөлімнің атауы жаңа редакцияда - Оңтүстiк Қазақстан облысы әкiмдiгiнiң 08.11.2017 </w:t>
      </w:r>
      <w:r>
        <w:rPr>
          <w:rFonts w:ascii="Times New Roman"/>
          <w:b w:val="false"/>
          <w:i w:val="false"/>
          <w:color w:val="ff0000"/>
          <w:sz w:val="28"/>
        </w:rPr>
        <w:t>№ 305</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p>
    <w:bookmarkStart w:name="z85" w:id="72"/>
    <w:p>
      <w:pPr>
        <w:spacing w:after="0"/>
        <w:ind w:left="0"/>
        <w:jc w:val="both"/>
      </w:pPr>
      <w:r>
        <w:rPr>
          <w:rFonts w:ascii="Times New Roman"/>
          <w:b w:val="false"/>
          <w:i w:val="false"/>
          <w:color w:val="000000"/>
          <w:sz w:val="28"/>
        </w:rPr>
        <w:t xml:space="preserve">
      8. Көрсетілетін қызметті алушы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корпорацияға өтініш тапсырады;</w:t>
      </w:r>
    </w:p>
    <w:bookmarkEnd w:id="72"/>
    <w:p>
      <w:pPr>
        <w:spacing w:after="0"/>
        <w:ind w:left="0"/>
        <w:jc w:val="both"/>
      </w:pPr>
      <w:r>
        <w:rPr>
          <w:rFonts w:ascii="Times New Roman"/>
          <w:b w:val="false"/>
          <w:i w:val="false"/>
          <w:color w:val="000000"/>
          <w:sz w:val="28"/>
        </w:rPr>
        <w:t xml:space="preserve">
      1) Мемлекеттік корпорацияның жұмысшысы өтінішті тіркейді,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жөнінде қолхат береді және қабылданған құжаттарды Мемлекеттік корпорацияның жинақтау секторына табыстайды. Мемлекеттік корпорацияның жинақтау секторы сол жұмыс күні ішінде құжаттарды көрсетілетін қызметті берушіге жолдайды.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берген жағдайда Мемлекеттік корпорация қызметкері өтінішті қабылдап алудан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көрсетілетін қызметті берушінің кеңсе қызметкері келген құжаттарды тіркеп, қабылданған құжаттарды 20-минут ішінде көрсетілетін қызметті берушінің басшылығына ұсынады;</w:t>
      </w:r>
    </w:p>
    <w:p>
      <w:pPr>
        <w:spacing w:after="0"/>
        <w:ind w:left="0"/>
        <w:jc w:val="both"/>
      </w:pPr>
      <w:r>
        <w:rPr>
          <w:rFonts w:ascii="Times New Roman"/>
          <w:b w:val="false"/>
          <w:i w:val="false"/>
          <w:color w:val="000000"/>
          <w:sz w:val="28"/>
        </w:rPr>
        <w:t>
      3) көрсетілетін қызметті берушінің басшылығы 30-минут ішінде жауапты орындаушыны айқындап құжаттарды қарау үшін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көрсетілетін қызметті берушінің басшылығына ұсынады;</w:t>
      </w:r>
    </w:p>
    <w:p>
      <w:pPr>
        <w:spacing w:after="0"/>
        <w:ind w:left="0"/>
        <w:jc w:val="both"/>
      </w:pPr>
      <w:r>
        <w:rPr>
          <w:rFonts w:ascii="Times New Roman"/>
          <w:b w:val="false"/>
          <w:i w:val="false"/>
          <w:color w:val="000000"/>
          <w:sz w:val="28"/>
        </w:rPr>
        <w:t>
      5) көрсетілетін қызметті берушінің басшылығы сол жұмыс күні ішінде мемлекеттік көрсетілетін қызмет нәтижесіне қол қояды және оны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 қызметкері 10 минут ішінде мемлекеттік көрсетілетін қызмет нәтижесін тіркеп, Мемлекеттік корпорацияға жолдайды;</w:t>
      </w:r>
    </w:p>
    <w:p>
      <w:pPr>
        <w:spacing w:after="0"/>
        <w:ind w:left="0"/>
        <w:jc w:val="both"/>
      </w:pPr>
      <w:r>
        <w:rPr>
          <w:rFonts w:ascii="Times New Roman"/>
          <w:b w:val="false"/>
          <w:i w:val="false"/>
          <w:color w:val="000000"/>
          <w:sz w:val="28"/>
        </w:rPr>
        <w:t>
      7) Мемлекеттік корпорация жұмысшысы көрсетілетін қызметті алушыға мемлекеттік көрсетілетін қызмет нәтижесін береді.</w:t>
      </w:r>
    </w:p>
    <w:bookmarkStart w:name="z86" w:id="73"/>
    <w:p>
      <w:pPr>
        <w:spacing w:after="0"/>
        <w:ind w:left="0"/>
        <w:jc w:val="both"/>
      </w:pPr>
      <w:r>
        <w:rPr>
          <w:rFonts w:ascii="Times New Roman"/>
          <w:b w:val="false"/>
          <w:i w:val="false"/>
          <w:color w:val="000000"/>
          <w:sz w:val="28"/>
        </w:rPr>
        <w:t>
      9. Мемлекеттік көрсетілетін қызметті Портал арқылы алу үшін көрсетілетін қызметті алушы:</w:t>
      </w:r>
    </w:p>
    <w:bookmarkEnd w:id="73"/>
    <w:p>
      <w:pPr>
        <w:spacing w:after="0"/>
        <w:ind w:left="0"/>
        <w:jc w:val="both"/>
      </w:pPr>
      <w:r>
        <w:rPr>
          <w:rFonts w:ascii="Times New Roman"/>
          <w:b w:val="false"/>
          <w:i w:val="false"/>
          <w:color w:val="000000"/>
          <w:sz w:val="28"/>
        </w:rPr>
        <w:t>
      1) Порталға кіру;</w:t>
      </w:r>
    </w:p>
    <w:p>
      <w:pPr>
        <w:spacing w:after="0"/>
        <w:ind w:left="0"/>
        <w:jc w:val="both"/>
      </w:pPr>
      <w:r>
        <w:rPr>
          <w:rFonts w:ascii="Times New Roman"/>
          <w:b w:val="false"/>
          <w:i w:val="false"/>
          <w:color w:val="000000"/>
          <w:sz w:val="28"/>
        </w:rPr>
        <w:t>
      2) мемлекеттік көрсетілетін қызметті таңдау;</w:t>
      </w:r>
    </w:p>
    <w:p>
      <w:pPr>
        <w:spacing w:after="0"/>
        <w:ind w:left="0"/>
        <w:jc w:val="both"/>
      </w:pPr>
      <w:r>
        <w:rPr>
          <w:rFonts w:ascii="Times New Roman"/>
          <w:b w:val="false"/>
          <w:i w:val="false"/>
          <w:color w:val="000000"/>
          <w:sz w:val="28"/>
        </w:rPr>
        <w:t>
      3) ЭЦҚ-мен жеке сәйкестендіру нөмірі нөмірі арқылы авторлау, тіркелу;</w:t>
      </w:r>
    </w:p>
    <w:p>
      <w:pPr>
        <w:spacing w:after="0"/>
        <w:ind w:left="0"/>
        <w:jc w:val="both"/>
      </w:pPr>
      <w:r>
        <w:rPr>
          <w:rFonts w:ascii="Times New Roman"/>
          <w:b w:val="false"/>
          <w:i w:val="false"/>
          <w:color w:val="000000"/>
          <w:sz w:val="28"/>
        </w:rPr>
        <w:t>
      4) онлайн мемлекеттік көрсетілетін қызметке тапсырыс беру;</w:t>
      </w:r>
    </w:p>
    <w:p>
      <w:pPr>
        <w:spacing w:after="0"/>
        <w:ind w:left="0"/>
        <w:jc w:val="both"/>
      </w:pPr>
      <w:r>
        <w:rPr>
          <w:rFonts w:ascii="Times New Roman"/>
          <w:b w:val="false"/>
          <w:i w:val="false"/>
          <w:color w:val="000000"/>
          <w:sz w:val="28"/>
        </w:rPr>
        <w:t xml:space="preserve">
      5) электрондық сауал жолдарын толтыру және қажет болған жағдайда Стандарттың </w:t>
      </w:r>
      <w:r>
        <w:rPr>
          <w:rFonts w:ascii="Times New Roman"/>
          <w:b w:val="false"/>
          <w:i w:val="false"/>
          <w:color w:val="000000"/>
          <w:sz w:val="28"/>
        </w:rPr>
        <w:t>9-тармағымен</w:t>
      </w:r>
      <w:r>
        <w:rPr>
          <w:rFonts w:ascii="Times New Roman"/>
          <w:b w:val="false"/>
          <w:i w:val="false"/>
          <w:color w:val="000000"/>
          <w:sz w:val="28"/>
        </w:rPr>
        <w:t xml:space="preserve"> қарастырылған тізбеге сәйкес құжаттарды электронды түрде тіркеу;</w:t>
      </w:r>
    </w:p>
    <w:p>
      <w:pPr>
        <w:spacing w:after="0"/>
        <w:ind w:left="0"/>
        <w:jc w:val="both"/>
      </w:pPr>
      <w:r>
        <w:rPr>
          <w:rFonts w:ascii="Times New Roman"/>
          <w:b w:val="false"/>
          <w:i w:val="false"/>
          <w:color w:val="000000"/>
          <w:sz w:val="28"/>
        </w:rPr>
        <w:t>
      6) шығыс құжатты тексерген соң көрсетілетін қызметті алушы ЭЦҚ қоюы қажет. Қол қойған соң арыз автоматты түрде көрсетілетін қызметті берушіге түседі;</w:t>
      </w:r>
    </w:p>
    <w:p>
      <w:pPr>
        <w:spacing w:after="0"/>
        <w:ind w:left="0"/>
        <w:jc w:val="both"/>
      </w:pPr>
      <w:r>
        <w:rPr>
          <w:rFonts w:ascii="Times New Roman"/>
          <w:b w:val="false"/>
          <w:i w:val="false"/>
          <w:color w:val="000000"/>
          <w:sz w:val="28"/>
        </w:rPr>
        <w:t xml:space="preserve">
      7) түскен арызды көрсетілетін қызметті беруші тіркеген соң, көрсетілетін қызметті алушының жеке кабинетінде арыздың жағдайы автоматты түрде өзгереді. Арызды тіркеген кезден бастап көрсетілетін қызметті беруші Стандарттың </w:t>
      </w:r>
      <w:r>
        <w:rPr>
          <w:rFonts w:ascii="Times New Roman"/>
          <w:b w:val="false"/>
          <w:i w:val="false"/>
          <w:color w:val="000000"/>
          <w:sz w:val="28"/>
        </w:rPr>
        <w:t>4-тармағымен</w:t>
      </w:r>
      <w:r>
        <w:rPr>
          <w:rFonts w:ascii="Times New Roman"/>
          <w:b w:val="false"/>
          <w:i w:val="false"/>
          <w:color w:val="000000"/>
          <w:sz w:val="28"/>
        </w:rPr>
        <w:t xml:space="preserve"> белгіленген мерзімде нәтижені беруі тиіс;</w:t>
      </w:r>
    </w:p>
    <w:p>
      <w:pPr>
        <w:spacing w:after="0"/>
        <w:ind w:left="0"/>
        <w:jc w:val="both"/>
      </w:pPr>
      <w:r>
        <w:rPr>
          <w:rFonts w:ascii="Times New Roman"/>
          <w:b w:val="false"/>
          <w:i w:val="false"/>
          <w:color w:val="000000"/>
          <w:sz w:val="28"/>
        </w:rPr>
        <w:t>
      8) нәтижесінде көрсетілетін қызметті алушының жеке кабинетінде өтініштің жағдайы "Қанағаттанарлыққа" ауысады. Кейін, көрсетілетін қызметті алушы нәтижені көшіре алады.</w:t>
      </w:r>
    </w:p>
    <w:bookmarkStart w:name="z87" w:id="74"/>
    <w:p>
      <w:pPr>
        <w:spacing w:after="0"/>
        <w:ind w:left="0"/>
        <w:jc w:val="both"/>
      </w:pPr>
      <w:r>
        <w:rPr>
          <w:rFonts w:ascii="Times New Roman"/>
          <w:b w:val="false"/>
          <w:i w:val="false"/>
          <w:color w:val="000000"/>
          <w:sz w:val="28"/>
        </w:rPr>
        <w:t xml:space="preserve">
      10.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тәртібінің диаграммалық түрде сипатталуы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74"/>
    <w:p>
      <w:pPr>
        <w:spacing w:after="0"/>
        <w:ind w:left="0"/>
        <w:jc w:val="both"/>
      </w:pPr>
      <w:r>
        <w:rPr>
          <w:rFonts w:ascii="Times New Roman"/>
          <w:b w:val="false"/>
          <w:i w:val="false"/>
          <w:color w:val="000000"/>
          <w:sz w:val="28"/>
        </w:rPr>
        <w:t xml:space="preserve">
      Мемлекеттік қызмет көрсету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"Атын, әкесінің атын, тегін</w:t>
            </w:r>
            <w:r>
              <w:br/>
            </w:r>
            <w:r>
              <w:rPr>
                <w:rFonts w:ascii="Times New Roman"/>
                <w:b w:val="false"/>
                <w:i w:val="false"/>
                <w:color w:val="000000"/>
                <w:sz w:val="20"/>
              </w:rPr>
              <w:t>ауыстыруды тіркеу, оның ішінде</w:t>
            </w:r>
            <w:r>
              <w:br/>
            </w:r>
            <w:r>
              <w:rPr>
                <w:rFonts w:ascii="Times New Roman"/>
                <w:b w:val="false"/>
                <w:i w:val="false"/>
                <w:color w:val="000000"/>
                <w:sz w:val="20"/>
              </w:rPr>
              <w:t>азаматтық хал актілері</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w:t>
            </w:r>
            <w:r>
              <w:br/>
            </w:r>
            <w:r>
              <w:rPr>
                <w:rFonts w:ascii="Times New Roman"/>
                <w:b w:val="false"/>
                <w:i w:val="false"/>
                <w:color w:val="000000"/>
                <w:sz w:val="20"/>
              </w:rPr>
              <w:t>көрсетілетін қызмет регламентіне 1-қосымша</w:t>
            </w:r>
          </w:p>
        </w:tc>
      </w:tr>
    </w:tbl>
    <w:p>
      <w:pPr>
        <w:spacing w:after="0"/>
        <w:ind w:left="0"/>
        <w:jc w:val="left"/>
      </w:pPr>
      <w:r>
        <w:rPr>
          <w:rFonts w:ascii="Times New Roman"/>
          <w:b/>
          <w:i w:val="false"/>
          <w:color w:val="000000"/>
        </w:rPr>
        <w:t xml:space="preserve"> Портал арқылы мемлекеттік қызмет көрсетуде әрекет ететін ақпараттық жүйелердің функционалдық өзара әрекеттесуінің диаграммасы </w:t>
      </w:r>
    </w:p>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1275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071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0071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"Атын, әкесінің атын, тегін ауыстыруды</w:t>
            </w:r>
            <w:r>
              <w:br/>
            </w:r>
            <w:r>
              <w:rPr>
                <w:rFonts w:ascii="Times New Roman"/>
                <w:b w:val="false"/>
                <w:i w:val="false"/>
                <w:color w:val="000000"/>
                <w:sz w:val="20"/>
              </w:rPr>
              <w:t>тіркеу, оның ішінде азаматтық хал</w:t>
            </w:r>
            <w:r>
              <w:br/>
            </w:r>
            <w:r>
              <w:rPr>
                <w:rFonts w:ascii="Times New Roman"/>
                <w:b w:val="false"/>
                <w:i w:val="false"/>
                <w:color w:val="000000"/>
                <w:sz w:val="20"/>
              </w:rPr>
              <w:t>актілері жазбаларына өзгерістер,</w:t>
            </w:r>
            <w:r>
              <w:br/>
            </w:r>
            <w:r>
              <w:rPr>
                <w:rFonts w:ascii="Times New Roman"/>
                <w:b w:val="false"/>
                <w:i w:val="false"/>
                <w:color w:val="000000"/>
                <w:sz w:val="20"/>
              </w:rPr>
              <w:t>толықтырулар мен түзетулер енгізу"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2"/>
        <w:gridCol w:w="2860"/>
        <w:gridCol w:w="1280"/>
        <w:gridCol w:w="1009"/>
        <w:gridCol w:w="1552"/>
        <w:gridCol w:w="1191"/>
        <w:gridCol w:w="1123"/>
        <w:gridCol w:w="583"/>
      </w:tblGrid>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жұмысшысы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жұмысшысы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жұмысшысы</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Өтінішті тіркейді, көрсетілетін қызметті алушыға Стандарттың </w:t>
            </w:r>
            <w:r>
              <w:rPr>
                <w:rFonts w:ascii="Times New Roman"/>
                <w:b w:val="false"/>
                <w:i w:val="false"/>
                <w:color w:val="000000"/>
                <w:sz w:val="20"/>
              </w:rPr>
              <w:t>9-тармағында</w:t>
            </w:r>
            <w:r>
              <w:rPr>
                <w:rFonts w:ascii="Times New Roman"/>
                <w:b w:val="false"/>
                <w:i w:val="false"/>
                <w:color w:val="000000"/>
                <w:sz w:val="20"/>
              </w:rPr>
              <w:t xml:space="preserve"> көрсетілген құжаттарды қабылдағаны жөнінде қолхат береді және қабылданған құжаттарды Мемлекеттік корпорацияның жинақтау секторына табыстайды. Мемлекеттік корпорацияның жинақтау секторы сол жұмыс күні ішінде құжаттарды көрсетілетін қызметті берушіге жолдайды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тізбеге сәйкес құжаттардың толық емес топтамасын берген жағдайда Мемлекеттік корпорация қызметкері өтінішті қабылдап алудан бас тартады және Стандарттың </w:t>
            </w:r>
            <w:r>
              <w:rPr>
                <w:rFonts w:ascii="Times New Roman"/>
                <w:b w:val="false"/>
                <w:i w:val="false"/>
                <w:color w:val="000000"/>
                <w:sz w:val="20"/>
              </w:rPr>
              <w:t>3-қосымшасына</w:t>
            </w:r>
            <w:r>
              <w:rPr>
                <w:rFonts w:ascii="Times New Roman"/>
                <w:b w:val="false"/>
                <w:i w:val="false"/>
                <w:color w:val="000000"/>
                <w:sz w:val="20"/>
              </w:rPr>
              <w:t xml:space="preserve"> сәйкес нысан бойынша құжаттарды қабылдаудан бас тарту туралы қолхат береді</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 құжаттарды тіркеп, қабылданған құжаттарды 20-минут ішінде көрсетілетін қызметті берушінің басшылығына ұсынады</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30-минут ішінде жауапты орындаушыны айқындап құжаттарды қарау үшін жолдайды</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мерзімде көрсетілетін қызметті берушінің басшылығына ұсынады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ішінде мемлекеттік көрсетілетін қызмет нәтижесіне қол қояды және оны көрсетілетін қызметті берушінің кеңсесіне жолдайды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 ішінде мемлекеттік көрсетілетін қызмет нәтижесін тіркеп, Мемлекеттік корпорацияға жолдайды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мемлекеттік көрсетілетін қызмет нәтижесін береді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264 қаулысына</w:t>
            </w:r>
            <w:r>
              <w:br/>
            </w:r>
            <w:r>
              <w:rPr>
                <w:rFonts w:ascii="Times New Roman"/>
                <w:b w:val="false"/>
                <w:i w:val="false"/>
                <w:color w:val="000000"/>
                <w:sz w:val="20"/>
              </w:rPr>
              <w:t>6-қосымша</w:t>
            </w:r>
          </w:p>
        </w:tc>
      </w:tr>
    </w:tbl>
    <w:bookmarkStart w:name="z91" w:id="75"/>
    <w:p>
      <w:pPr>
        <w:spacing w:after="0"/>
        <w:ind w:left="0"/>
        <w:jc w:val="left"/>
      </w:pPr>
      <w:r>
        <w:rPr>
          <w:rFonts w:ascii="Times New Roman"/>
          <w:b/>
          <w:i w:val="false"/>
          <w:color w:val="000000"/>
        </w:rPr>
        <w:t xml:space="preserve"> "Азаматтық хал актілерінің жазбаларын қалпына келтіру"</w:t>
      </w:r>
      <w:r>
        <w:br/>
      </w:r>
      <w:r>
        <w:rPr>
          <w:rFonts w:ascii="Times New Roman"/>
          <w:b/>
          <w:i w:val="false"/>
          <w:color w:val="000000"/>
        </w:rPr>
        <w:t>мемлекеттік көрсетілетін қызметінің регламенті</w:t>
      </w:r>
    </w:p>
    <w:bookmarkEnd w:id="75"/>
    <w:p>
      <w:pPr>
        <w:spacing w:after="0"/>
        <w:ind w:left="0"/>
        <w:jc w:val="both"/>
      </w:pPr>
      <w:r>
        <w:rPr>
          <w:rFonts w:ascii="Times New Roman"/>
          <w:b w:val="false"/>
          <w:i w:val="false"/>
          <w:color w:val="ff0000"/>
          <w:sz w:val="28"/>
        </w:rPr>
        <w:t xml:space="preserve">
      Ескерту. бүкiл мәтiнi бойынша "Халыққа қызмет көрсету орталығымен", "Орталық", "Орталықтың", "Орталыққа" деген сөздер тиiсiнше "Мемлекеттiк корпорациясымен", "Мемлекеттiк корпорация", "Мемлекеттiк корпорацияның", "Мемлекеттiк корпорацияға" деген сөздермен ауыстырылды - Оңтүстiк Қазақстан облысы әкiмдiгiнiң 29.04.2016 </w:t>
      </w:r>
      <w:r>
        <w:rPr>
          <w:rFonts w:ascii="Times New Roman"/>
          <w:b w:val="false"/>
          <w:i w:val="false"/>
          <w:color w:val="ff0000"/>
          <w:sz w:val="28"/>
        </w:rPr>
        <w:t>№ 113</w:t>
      </w:r>
      <w:r>
        <w:rPr>
          <w:rFonts w:ascii="Times New Roman"/>
          <w:b w:val="false"/>
          <w:i w:val="false"/>
          <w:color w:val="ff0000"/>
          <w:sz w:val="28"/>
        </w:rPr>
        <w:t xml:space="preserve"> қаулысымен (алғашқы ресми жарияланған күннен кейiн күнтiзбелiк он күн өткен соң қолданысқа енгiзiледi).</w:t>
      </w:r>
    </w:p>
    <w:bookmarkStart w:name="z92" w:id="76"/>
    <w:p>
      <w:pPr>
        <w:spacing w:after="0"/>
        <w:ind w:left="0"/>
        <w:jc w:val="left"/>
      </w:pPr>
      <w:r>
        <w:rPr>
          <w:rFonts w:ascii="Times New Roman"/>
          <w:b/>
          <w:i w:val="false"/>
          <w:color w:val="000000"/>
        </w:rPr>
        <w:t xml:space="preserve"> 1-бөлім. Жалпы ережелер</w:t>
      </w:r>
    </w:p>
    <w:bookmarkEnd w:id="76"/>
    <w:p>
      <w:pPr>
        <w:spacing w:after="0"/>
        <w:ind w:left="0"/>
        <w:jc w:val="both"/>
      </w:pPr>
      <w:r>
        <w:rPr>
          <w:rFonts w:ascii="Times New Roman"/>
          <w:b w:val="false"/>
          <w:i w:val="false"/>
          <w:color w:val="ff0000"/>
          <w:sz w:val="28"/>
        </w:rPr>
        <w:t xml:space="preserve">
      Ескерту. 1-бөлімнің атауы жаңа редакцияда - Оңтүстiк Қазақстан облысы әкiмдiгiнiң 08.11.2017 </w:t>
      </w:r>
      <w:r>
        <w:rPr>
          <w:rFonts w:ascii="Times New Roman"/>
          <w:b w:val="false"/>
          <w:i w:val="false"/>
          <w:color w:val="ff0000"/>
          <w:sz w:val="28"/>
        </w:rPr>
        <w:t>№ 305</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p>
    <w:bookmarkStart w:name="z93" w:id="77"/>
    <w:p>
      <w:pPr>
        <w:spacing w:after="0"/>
        <w:ind w:left="0"/>
        <w:jc w:val="both"/>
      </w:pPr>
      <w:r>
        <w:rPr>
          <w:rFonts w:ascii="Times New Roman"/>
          <w:b w:val="false"/>
          <w:i w:val="false"/>
          <w:color w:val="000000"/>
          <w:sz w:val="28"/>
        </w:rPr>
        <w:t>
      1. "Азаматтық хал актілерінің жазбаларын қалпына келтіру" мемлекеттік көрсетілетін қызметі (бұдан әрі- мемлекеттік көрсетілетін қызмет) Оңтүстік Қазақстан облысының облыстық маңызы бар аудандары мен қалалары жергілікті атқарушы органдарының халықты жұмыспен қамту және әлеуметтік бағдарламалар саласындағы функцияларын жүзеге асыратын құрылымдық бөлімшелерімен (бұдан әрі-көрсетілетін қызметті беруші) ұсынылады.</w:t>
      </w:r>
    </w:p>
    <w:bookmarkEnd w:id="77"/>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 қаладағы аудандардың, аудандық маңызы бар қалалардың, кенттердің, ауылдардың, ауылдық округтердің әкімдері (бұдан әрі - әкім аппараты);</w:t>
      </w:r>
    </w:p>
    <w:p>
      <w:pPr>
        <w:spacing w:after="0"/>
        <w:ind w:left="0"/>
        <w:jc w:val="both"/>
      </w:pPr>
      <w:r>
        <w:rPr>
          <w:rFonts w:ascii="Times New Roman"/>
          <w:b w:val="false"/>
          <w:i w:val="false"/>
          <w:color w:val="000000"/>
          <w:sz w:val="28"/>
        </w:rPr>
        <w:t>
      2) халыққа қызмет көрсету орталықтары (бұдан әрі - Мемлекеттік корпорация)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өзгерiстер енгiзiлдi - Оңтүстiк Қазақстан облысы әкiмдiгiнiң 29.04.2016 </w:t>
      </w:r>
      <w:r>
        <w:rPr>
          <w:rFonts w:ascii="Times New Roman"/>
          <w:b w:val="false"/>
          <w:i w:val="false"/>
          <w:color w:val="000000"/>
          <w:sz w:val="28"/>
        </w:rPr>
        <w:t>№ 113</w:t>
      </w:r>
      <w:r>
        <w:rPr>
          <w:rFonts w:ascii="Times New Roman"/>
          <w:b w:val="false"/>
          <w:i w:val="false"/>
          <w:color w:val="ff0000"/>
          <w:sz w:val="28"/>
        </w:rPr>
        <w:t xml:space="preserve"> қаулысымен (алғашқы ресми жарияланған күннен кейiн күнтiзбелiк он күн өткен соң қолданысқа енгiзiледi).</w:t>
      </w:r>
      <w:r>
        <w:br/>
      </w:r>
      <w:r>
        <w:rPr>
          <w:rFonts w:ascii="Times New Roman"/>
          <w:b w:val="false"/>
          <w:i w:val="false"/>
          <w:color w:val="000000"/>
          <w:sz w:val="28"/>
        </w:rPr>
        <w:t>
</w:t>
      </w:r>
    </w:p>
    <w:bookmarkStart w:name="z94" w:id="78"/>
    <w:p>
      <w:pPr>
        <w:spacing w:after="0"/>
        <w:ind w:left="0"/>
        <w:jc w:val="both"/>
      </w:pPr>
      <w:r>
        <w:rPr>
          <w:rFonts w:ascii="Times New Roman"/>
          <w:b w:val="false"/>
          <w:i w:val="false"/>
          <w:color w:val="000000"/>
          <w:sz w:val="28"/>
        </w:rPr>
        <w:t>
      2. Мемлекеттік қызметті көрсету нысаны: қағаз түрінде.</w:t>
      </w:r>
    </w:p>
    <w:bookmarkEnd w:id="78"/>
    <w:bookmarkStart w:name="z95" w:id="79"/>
    <w:p>
      <w:pPr>
        <w:spacing w:after="0"/>
        <w:ind w:left="0"/>
        <w:jc w:val="both"/>
      </w:pPr>
      <w:r>
        <w:rPr>
          <w:rFonts w:ascii="Times New Roman"/>
          <w:b w:val="false"/>
          <w:i w:val="false"/>
          <w:color w:val="000000"/>
          <w:sz w:val="28"/>
        </w:rPr>
        <w:t xml:space="preserve">
      3. Мемлекеттік қызметті көрсетудің нәтижесі: жеке басын куәландыратын құжатты көрсету кезінде азаматтық хал актісін мемлекеттік тіркеу туралы куәлік не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бекітілген "Азаматтық хал актілерінің жазбаларын қалпына келтіру" мемлекеттік көрсетілетін қызметі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және жағдайда мемлекеттік қызмет көрсетуден бас тарту туралы қағаз жеткізгіштегі дәлелді жауап.</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Оңтүстiк Қазақстан облысы әкiмдiгiнiң 08.11.2017 </w:t>
      </w:r>
      <w:r>
        <w:rPr>
          <w:rFonts w:ascii="Times New Roman"/>
          <w:b w:val="false"/>
          <w:i w:val="false"/>
          <w:color w:val="000000"/>
          <w:sz w:val="28"/>
        </w:rPr>
        <w:t>№ 305</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p>
    <w:bookmarkStart w:name="z96" w:id="80"/>
    <w:p>
      <w:pPr>
        <w:spacing w:after="0"/>
        <w:ind w:left="0"/>
        <w:jc w:val="left"/>
      </w:pPr>
      <w:r>
        <w:rPr>
          <w:rFonts w:ascii="Times New Roman"/>
          <w:b/>
          <w:i w:val="false"/>
          <w:color w:val="000000"/>
        </w:rPr>
        <w:t xml:space="preserve"> 2-бөлім. Мемлекеттік қызмет көрсету процесінде көрсетілетін қызметті берушінің құрылымдық бөлімшелерінің (қызметкерлерінің) іс-қимылы тәртібін сипаттау</w:t>
      </w:r>
    </w:p>
    <w:bookmarkEnd w:id="80"/>
    <w:p>
      <w:pPr>
        <w:spacing w:after="0"/>
        <w:ind w:left="0"/>
        <w:jc w:val="both"/>
      </w:pPr>
      <w:r>
        <w:rPr>
          <w:rFonts w:ascii="Times New Roman"/>
          <w:b w:val="false"/>
          <w:i w:val="false"/>
          <w:color w:val="ff0000"/>
          <w:sz w:val="28"/>
        </w:rPr>
        <w:t xml:space="preserve">
      Ескерту. 2-бөлімнің атауы жаңа редакцияда - Оңтүстiк Қазақстан облысы әкiмдiгiнiң 08.11.2017 </w:t>
      </w:r>
      <w:r>
        <w:rPr>
          <w:rFonts w:ascii="Times New Roman"/>
          <w:b w:val="false"/>
          <w:i w:val="false"/>
          <w:color w:val="ff0000"/>
          <w:sz w:val="28"/>
        </w:rPr>
        <w:t>№ 305</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p>
    <w:bookmarkStart w:name="z97" w:id="81"/>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бекітілген "Азаматтық хал актілерінің жазбаларын қалпына келтіру" мемлекеттік көрсетілетін қызметі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 қосымшасына</w:t>
      </w:r>
      <w:r>
        <w:rPr>
          <w:rFonts w:ascii="Times New Roman"/>
          <w:b w:val="false"/>
          <w:i w:val="false"/>
          <w:color w:val="000000"/>
          <w:sz w:val="28"/>
        </w:rPr>
        <w:t xml:space="preserve"> сәйкес өтініші негіз болып табылады.</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орыс тілінде өзгеріс енгізілді, мемлекеттік тілдегі өзгермейді - Оңтүстiк Қазақстан облысы әкiмдiгiнiң 08.11.2017 </w:t>
      </w:r>
      <w:r>
        <w:rPr>
          <w:rFonts w:ascii="Times New Roman"/>
          <w:b w:val="false"/>
          <w:i w:val="false"/>
          <w:color w:val="000000"/>
          <w:sz w:val="28"/>
        </w:rPr>
        <w:t>№ 305</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p>
    <w:bookmarkStart w:name="z98" w:id="82"/>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өту кезеңдері:</w:t>
      </w:r>
    </w:p>
    <w:bookmarkEnd w:id="82"/>
    <w:p>
      <w:pPr>
        <w:spacing w:after="0"/>
        <w:ind w:left="0"/>
        <w:jc w:val="both"/>
      </w:pPr>
      <w:r>
        <w:rPr>
          <w:rFonts w:ascii="Times New Roman"/>
          <w:b w:val="false"/>
          <w:i w:val="false"/>
          <w:color w:val="000000"/>
          <w:sz w:val="28"/>
        </w:rPr>
        <w:t>
      1) көрсетілетін қызметті алушы көрсетілетін қызметті берушіге көрсетілетін қызметті алушы көрсетілетін қызметті берушіге немесе әкім аппаратына өтініш тапсырады;</w:t>
      </w:r>
    </w:p>
    <w:p>
      <w:pPr>
        <w:spacing w:after="0"/>
        <w:ind w:left="0"/>
        <w:jc w:val="both"/>
      </w:pPr>
      <w:r>
        <w:rPr>
          <w:rFonts w:ascii="Times New Roman"/>
          <w:b w:val="false"/>
          <w:i w:val="false"/>
          <w:color w:val="000000"/>
          <w:sz w:val="28"/>
        </w:rPr>
        <w:t xml:space="preserve">
      2) көрсетілетін қызметті берушінің кеңсе қызметкері құжаттарды қабылдап, тіркейді және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жөнінде қолхат береді және 20-минут ішінде қабылданған құжаттарды көрсетілетін қызметті берушінің басшылығына ұсынады.</w:t>
      </w:r>
    </w:p>
    <w:p>
      <w:pPr>
        <w:spacing w:after="0"/>
        <w:ind w:left="0"/>
        <w:jc w:val="both"/>
      </w:pPr>
      <w:r>
        <w:rPr>
          <w:rFonts w:ascii="Times New Roman"/>
          <w:b w:val="false"/>
          <w:i w:val="false"/>
          <w:color w:val="000000"/>
          <w:sz w:val="28"/>
        </w:rPr>
        <w:t>
      Өтініш әкімнің аппаратына тапсырылған жағдайда, өз кезегінде әкімнің аппараты мемлекеттік көрсетілетін қызметтің нәтижесін дайындау үшін заңнамада белгіленген тәртіпте көрсетілетін қызметті берушіге құжаттарды жолдайды;</w:t>
      </w:r>
    </w:p>
    <w:p>
      <w:pPr>
        <w:spacing w:after="0"/>
        <w:ind w:left="0"/>
        <w:jc w:val="both"/>
      </w:pPr>
      <w:r>
        <w:rPr>
          <w:rFonts w:ascii="Times New Roman"/>
          <w:b w:val="false"/>
          <w:i w:val="false"/>
          <w:color w:val="000000"/>
          <w:sz w:val="28"/>
        </w:rPr>
        <w:t>
      3) көрсетілетін қызметті берушінің басшылығы 30-минут ішінде жауапты орындаушыны айқындап құжаттарды қарау үшін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көрсетілетін қызметті берушінің басшылығына ұсынады;</w:t>
      </w:r>
    </w:p>
    <w:p>
      <w:pPr>
        <w:spacing w:after="0"/>
        <w:ind w:left="0"/>
        <w:jc w:val="both"/>
      </w:pPr>
      <w:r>
        <w:rPr>
          <w:rFonts w:ascii="Times New Roman"/>
          <w:b w:val="false"/>
          <w:i w:val="false"/>
          <w:color w:val="000000"/>
          <w:sz w:val="28"/>
        </w:rPr>
        <w:t>
      5) көрсетілетін қызметті берушінің басшылығы сол жұмыс күні ішінде мемлекеттік көрсетілетін қызмет нәтижесіне қол қояды және оны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 қызметкері 10 минут ішінде мемлекеттік көрсетілетін қызмет нәтижесін тіркеп, көрсетілетін қызметті алушыға табыстайды немесе көрсетілетін қызметті алушыға табыстауы үшін әкім аппартына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Оңтүстiк Қазақстан облысы әкiмдiгiнiң 08.11.2017 </w:t>
      </w:r>
      <w:r>
        <w:rPr>
          <w:rFonts w:ascii="Times New Roman"/>
          <w:b w:val="false"/>
          <w:i w:val="false"/>
          <w:color w:val="000000"/>
          <w:sz w:val="28"/>
        </w:rPr>
        <w:t>№ 305</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p>
    <w:bookmarkStart w:name="z99" w:id="83"/>
    <w:p>
      <w:pPr>
        <w:spacing w:after="0"/>
        <w:ind w:left="0"/>
        <w:jc w:val="left"/>
      </w:pPr>
      <w:r>
        <w:rPr>
          <w:rFonts w:ascii="Times New Roman"/>
          <w:b/>
          <w:i w:val="false"/>
          <w:color w:val="000000"/>
        </w:rPr>
        <w:t xml:space="preserve"> 3-бөлім.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83"/>
    <w:p>
      <w:pPr>
        <w:spacing w:after="0"/>
        <w:ind w:left="0"/>
        <w:jc w:val="both"/>
      </w:pPr>
      <w:r>
        <w:rPr>
          <w:rFonts w:ascii="Times New Roman"/>
          <w:b w:val="false"/>
          <w:i w:val="false"/>
          <w:color w:val="ff0000"/>
          <w:sz w:val="28"/>
        </w:rPr>
        <w:t xml:space="preserve">
      Ескерту. 3-бөлімнің атауы жаңа редакцияда - Оңтүстiк Қазақстан облысы әкiмдiгiнiң 08.11.2017 </w:t>
      </w:r>
      <w:r>
        <w:rPr>
          <w:rFonts w:ascii="Times New Roman"/>
          <w:b w:val="false"/>
          <w:i w:val="false"/>
          <w:color w:val="ff0000"/>
          <w:sz w:val="28"/>
        </w:rPr>
        <w:t>№ 305</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p>
    <w:bookmarkStart w:name="z100" w:id="84"/>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 берушінің құрылымдық бөлімшелерінің (қызметкерлерінің) тізбесі:</w:t>
      </w:r>
    </w:p>
    <w:bookmarkEnd w:id="84"/>
    <w:p>
      <w:pPr>
        <w:spacing w:after="0"/>
        <w:ind w:left="0"/>
        <w:jc w:val="both"/>
      </w:pPr>
      <w:r>
        <w:rPr>
          <w:rFonts w:ascii="Times New Roman"/>
          <w:b w:val="false"/>
          <w:i w:val="false"/>
          <w:color w:val="000000"/>
          <w:sz w:val="28"/>
        </w:rPr>
        <w:t>
      1) көрсетілетін қызметті берушінің басшылығы;</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кеңсе қызметкері;</w:t>
      </w:r>
    </w:p>
    <w:p>
      <w:pPr>
        <w:spacing w:after="0"/>
        <w:ind w:left="0"/>
        <w:jc w:val="both"/>
      </w:pPr>
      <w:r>
        <w:rPr>
          <w:rFonts w:ascii="Times New Roman"/>
          <w:b w:val="false"/>
          <w:i w:val="false"/>
          <w:color w:val="000000"/>
          <w:sz w:val="28"/>
        </w:rPr>
        <w:t>
      4) әкім аппараты.</w:t>
      </w:r>
    </w:p>
    <w:bookmarkStart w:name="z101" w:id="85"/>
    <w:p>
      <w:pPr>
        <w:spacing w:after="0"/>
        <w:ind w:left="0"/>
        <w:jc w:val="both"/>
      </w:pPr>
      <w:r>
        <w:rPr>
          <w:rFonts w:ascii="Times New Roman"/>
          <w:b w:val="false"/>
          <w:i w:val="false"/>
          <w:color w:val="000000"/>
          <w:sz w:val="28"/>
        </w:rPr>
        <w:t xml:space="preserve">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 бөлімі </w:t>
      </w:r>
      <w:r>
        <w:rPr>
          <w:rFonts w:ascii="Times New Roman"/>
          <w:b w:val="false"/>
          <w:i w:val="false"/>
          <w:color w:val="000000"/>
          <w:sz w:val="28"/>
        </w:rPr>
        <w:t>5 тармағында</w:t>
      </w:r>
      <w:r>
        <w:rPr>
          <w:rFonts w:ascii="Times New Roman"/>
          <w:b w:val="false"/>
          <w:i w:val="false"/>
          <w:color w:val="000000"/>
          <w:sz w:val="28"/>
        </w:rPr>
        <w:t xml:space="preserve"> келтірілген.</w:t>
      </w:r>
    </w:p>
    <w:bookmarkEnd w:id="85"/>
    <w:bookmarkStart w:name="z102" w:id="86"/>
    <w:p>
      <w:pPr>
        <w:spacing w:after="0"/>
        <w:ind w:left="0"/>
        <w:jc w:val="left"/>
      </w:pPr>
      <w:r>
        <w:rPr>
          <w:rFonts w:ascii="Times New Roman"/>
          <w:b/>
          <w:i w:val="false"/>
          <w:color w:val="000000"/>
        </w:rPr>
        <w:t xml:space="preserve"> 4-бөлім. Мемлекеттік корпорациямен "Азаматтарға арналған үкімет"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86"/>
    <w:p>
      <w:pPr>
        <w:spacing w:after="0"/>
        <w:ind w:left="0"/>
        <w:jc w:val="both"/>
      </w:pPr>
      <w:r>
        <w:rPr>
          <w:rFonts w:ascii="Times New Roman"/>
          <w:b w:val="false"/>
          <w:i w:val="false"/>
          <w:color w:val="ff0000"/>
          <w:sz w:val="28"/>
        </w:rPr>
        <w:t xml:space="preserve">
      Ескерту. 4-бөлімнің атауы жаңа редакцияда - Оңтүстiк Қазақстан облысы әкiмдiгiнiң 08.11.2017 </w:t>
      </w:r>
      <w:r>
        <w:rPr>
          <w:rFonts w:ascii="Times New Roman"/>
          <w:b w:val="false"/>
          <w:i w:val="false"/>
          <w:color w:val="ff0000"/>
          <w:sz w:val="28"/>
        </w:rPr>
        <w:t>№ 305</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p>
    <w:bookmarkStart w:name="z103" w:id="87"/>
    <w:p>
      <w:pPr>
        <w:spacing w:after="0"/>
        <w:ind w:left="0"/>
        <w:jc w:val="both"/>
      </w:pPr>
      <w:r>
        <w:rPr>
          <w:rFonts w:ascii="Times New Roman"/>
          <w:b w:val="false"/>
          <w:i w:val="false"/>
          <w:color w:val="000000"/>
          <w:sz w:val="28"/>
        </w:rPr>
        <w:t xml:space="preserve">
      8. Көрсетілетін қызметті алушы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корпорацияға өтініш тапсырады;</w:t>
      </w:r>
    </w:p>
    <w:bookmarkEnd w:id="87"/>
    <w:p>
      <w:pPr>
        <w:spacing w:after="0"/>
        <w:ind w:left="0"/>
        <w:jc w:val="both"/>
      </w:pPr>
      <w:r>
        <w:rPr>
          <w:rFonts w:ascii="Times New Roman"/>
          <w:b w:val="false"/>
          <w:i w:val="false"/>
          <w:color w:val="000000"/>
          <w:sz w:val="28"/>
        </w:rPr>
        <w:t xml:space="preserve">
      1) Мемлекеттік корпорацияның жұмысшысы өтінішті тіркейді, көрсетілетін қызметті алушыға Стандарттың </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құжаттарды қабылдағаны жөнінде қолхат береді және қабылданған құжаттарды Мемлекеттік корпорацияның жинақтау секторына табыстайды. Мемлекеттік корпорацияның жинақтау секторы сол жұмыс күні ішінде құжаттарды көрсетілетін қызметті берушіге жолдайды.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берген жағдайда Мемлекеттік корпорация қызметкері өтінішті қабылдап алудан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көрсетілетін қызметті берушінің кеңсе қызметкері келген құжаттарды тіркеп, қабылданған құжаттарды 20-минут ішінде көрсетілетін қызметті берушінің басшылығына ұсынады;</w:t>
      </w:r>
    </w:p>
    <w:p>
      <w:pPr>
        <w:spacing w:after="0"/>
        <w:ind w:left="0"/>
        <w:jc w:val="both"/>
      </w:pPr>
      <w:r>
        <w:rPr>
          <w:rFonts w:ascii="Times New Roman"/>
          <w:b w:val="false"/>
          <w:i w:val="false"/>
          <w:color w:val="000000"/>
          <w:sz w:val="28"/>
        </w:rPr>
        <w:t>
      3) көрсетілетін қызметті берушінің басшылығы 30-минут ішінде жауапты орындаушыны айқындап құжаттарды қарау үшін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көрсетілетін қызметті берушінің басшылығына ұсынады;</w:t>
      </w:r>
    </w:p>
    <w:p>
      <w:pPr>
        <w:spacing w:after="0"/>
        <w:ind w:left="0"/>
        <w:jc w:val="both"/>
      </w:pPr>
      <w:r>
        <w:rPr>
          <w:rFonts w:ascii="Times New Roman"/>
          <w:b w:val="false"/>
          <w:i w:val="false"/>
          <w:color w:val="000000"/>
          <w:sz w:val="28"/>
        </w:rPr>
        <w:t>
      5) көрсетілетін қызметті берушінің басшылығы сол жұмыс күні ішінде мемлекеттік көрсетілетін қызмет нәтижесіне қол қояды және оны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 қызметкері 10 минут ішінде мемлекеттік көрсетілетін қызмет нәтижесін тіркеп, Мемлекеттік корпорацияға жолдайды;</w:t>
      </w:r>
    </w:p>
    <w:p>
      <w:pPr>
        <w:spacing w:after="0"/>
        <w:ind w:left="0"/>
        <w:jc w:val="both"/>
      </w:pPr>
      <w:r>
        <w:rPr>
          <w:rFonts w:ascii="Times New Roman"/>
          <w:b w:val="false"/>
          <w:i w:val="false"/>
          <w:color w:val="000000"/>
          <w:sz w:val="28"/>
        </w:rPr>
        <w:t>
      7) Мемлекеттік корпорация жұмысшысы көрсетілетін қызметті алушыға мемлекеттік көрсетілетін қызмет нәтижесін береді.</w:t>
      </w:r>
    </w:p>
    <w:p>
      <w:pPr>
        <w:spacing w:after="0"/>
        <w:ind w:left="0"/>
        <w:jc w:val="both"/>
      </w:pPr>
      <w:r>
        <w:rPr>
          <w:rFonts w:ascii="Times New Roman"/>
          <w:b w:val="false"/>
          <w:i w:val="false"/>
          <w:color w:val="000000"/>
          <w:sz w:val="28"/>
        </w:rPr>
        <w:t xml:space="preserve">
      Мемлекеттік қызмет көрсету бизнес-процестерінің анықтамалығы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актілерінің</w:t>
            </w:r>
            <w:r>
              <w:br/>
            </w:r>
            <w:r>
              <w:rPr>
                <w:rFonts w:ascii="Times New Roman"/>
                <w:b w:val="false"/>
                <w:i w:val="false"/>
                <w:color w:val="000000"/>
                <w:sz w:val="20"/>
              </w:rPr>
              <w:t>жазбаларын қалпына келтіру"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2"/>
        <w:gridCol w:w="2860"/>
        <w:gridCol w:w="1280"/>
        <w:gridCol w:w="1009"/>
        <w:gridCol w:w="1552"/>
        <w:gridCol w:w="1191"/>
        <w:gridCol w:w="1123"/>
        <w:gridCol w:w="583"/>
      </w:tblGrid>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жұмысшысы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жұмысшысы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жұмысшысы</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Өтінішті тіркейді, көрсетілетін қызметті алушыға Стандарттың </w:t>
            </w:r>
            <w:r>
              <w:rPr>
                <w:rFonts w:ascii="Times New Roman"/>
                <w:b w:val="false"/>
                <w:i w:val="false"/>
                <w:color w:val="000000"/>
                <w:sz w:val="20"/>
              </w:rPr>
              <w:t>9-тармағында</w:t>
            </w:r>
            <w:r>
              <w:rPr>
                <w:rFonts w:ascii="Times New Roman"/>
                <w:b w:val="false"/>
                <w:i w:val="false"/>
                <w:color w:val="000000"/>
                <w:sz w:val="20"/>
              </w:rPr>
              <w:t xml:space="preserve"> көрсетілген құжаттарды қабылдағаны жөнінде қолхат береді және қабылданған құжаттарды Мемлекеттік корпорацияның жинақтау секторына табыстайды. Мемлекеттік корпорацияның жинақтау секторы сол жұмыс күні ішінде құжаттарды көрсетілетін қызметті берушіге жолдайды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тізбеге сәйкес құжаттардың толық емес топтамасын берген жағдайда Мемлекеттік корпорация қызметкері өтінішті қабылдап алудан бас тартады және Стандарттың </w:t>
            </w:r>
            <w:r>
              <w:rPr>
                <w:rFonts w:ascii="Times New Roman"/>
                <w:b w:val="false"/>
                <w:i w:val="false"/>
                <w:color w:val="000000"/>
                <w:sz w:val="20"/>
              </w:rPr>
              <w:t>3-қосымшасына</w:t>
            </w:r>
            <w:r>
              <w:rPr>
                <w:rFonts w:ascii="Times New Roman"/>
                <w:b w:val="false"/>
                <w:i w:val="false"/>
                <w:color w:val="000000"/>
                <w:sz w:val="20"/>
              </w:rPr>
              <w:t xml:space="preserve"> сәйкес нысан бойынша құжаттарды қабылдаудан бас тарту туралы қолхат береді</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 құжаттарды тіркеп, қабылданған құжаттарды 20-минут ішінде көрсетілетін қызметті берушінің басшылығына ұсынады</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30-минут ішінде жауапты орындаушыны айқындап құжаттарды қарау үшін жолдайды</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мерзімде көрсетілетін қызметті берушінің басшылығына ұсынады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ішінде мемлекеттік көрсетілетін қызмет нәтижесіне қол қояды және оны көрсетілетін қызметті берушінің кеңсесіне жолдайды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 ішінде мемлекеттік көрсетілетін қызмет нәтижесін тіркеп, Мемлекеттік корпорацияға жолдайды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мемлекеттік көрсетілетін қызмет нәтижесін береді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264 қаулысына</w:t>
            </w:r>
            <w:r>
              <w:br/>
            </w:r>
            <w:r>
              <w:rPr>
                <w:rFonts w:ascii="Times New Roman"/>
                <w:b w:val="false"/>
                <w:i w:val="false"/>
                <w:color w:val="000000"/>
                <w:sz w:val="20"/>
              </w:rPr>
              <w:t>7-қосымша</w:t>
            </w:r>
          </w:p>
        </w:tc>
      </w:tr>
    </w:tbl>
    <w:bookmarkStart w:name="z106" w:id="88"/>
    <w:p>
      <w:pPr>
        <w:spacing w:after="0"/>
        <w:ind w:left="0"/>
        <w:jc w:val="left"/>
      </w:pPr>
      <w:r>
        <w:rPr>
          <w:rFonts w:ascii="Times New Roman"/>
          <w:b/>
          <w:i w:val="false"/>
          <w:color w:val="000000"/>
        </w:rPr>
        <w:t xml:space="preserve"> "Қайтыс болуды тіркеу, оның ішінде азаматтық хал актілері жазбаларына өзгерістер, толықтырулар мен түзетулер енгізу" мемлекеттік көрсетілетін қызметінің регламенті</w:t>
      </w:r>
    </w:p>
    <w:bookmarkEnd w:id="88"/>
    <w:p>
      <w:pPr>
        <w:spacing w:after="0"/>
        <w:ind w:left="0"/>
        <w:jc w:val="both"/>
      </w:pPr>
      <w:r>
        <w:rPr>
          <w:rFonts w:ascii="Times New Roman"/>
          <w:b w:val="false"/>
          <w:i w:val="false"/>
          <w:color w:val="ff0000"/>
          <w:sz w:val="28"/>
        </w:rPr>
        <w:t xml:space="preserve">
      Ескерту. бүкiл мәтiнi бойынша "Халыққа қызмет көрсету орталығымен", "Орталық", "Орталықтың", "Орталыққа" деген сөздер тиiсiнше "Мемлекеттiк корпорациясымен", "Мемлекеттiк корпорация", "Мемлекеттiк корпорацияның", "Мемлекеттiк корпорацияға" деген сөздермен ауыстырылды - Оңтүстiк Қазақстан облысы әкiмдiгiнiң 29.04.2016 </w:t>
      </w:r>
      <w:r>
        <w:rPr>
          <w:rFonts w:ascii="Times New Roman"/>
          <w:b w:val="false"/>
          <w:i w:val="false"/>
          <w:color w:val="ff0000"/>
          <w:sz w:val="28"/>
        </w:rPr>
        <w:t>№ 113</w:t>
      </w:r>
      <w:r>
        <w:rPr>
          <w:rFonts w:ascii="Times New Roman"/>
          <w:b w:val="false"/>
          <w:i w:val="false"/>
          <w:color w:val="ff0000"/>
          <w:sz w:val="28"/>
        </w:rPr>
        <w:t xml:space="preserve"> қаулысымен (алғашқы ресми жарияланған күннен кейiн күнтiзбелiк он күн өткен соң қолданысқа енгiзiледi).</w:t>
      </w:r>
    </w:p>
    <w:bookmarkStart w:name="z107" w:id="89"/>
    <w:p>
      <w:pPr>
        <w:spacing w:after="0"/>
        <w:ind w:left="0"/>
        <w:jc w:val="left"/>
      </w:pPr>
      <w:r>
        <w:rPr>
          <w:rFonts w:ascii="Times New Roman"/>
          <w:b/>
          <w:i w:val="false"/>
          <w:color w:val="000000"/>
        </w:rPr>
        <w:t xml:space="preserve"> 1-бөлім. Жалпы ережелер</w:t>
      </w:r>
    </w:p>
    <w:bookmarkEnd w:id="89"/>
    <w:p>
      <w:pPr>
        <w:spacing w:after="0"/>
        <w:ind w:left="0"/>
        <w:jc w:val="both"/>
      </w:pPr>
      <w:r>
        <w:rPr>
          <w:rFonts w:ascii="Times New Roman"/>
          <w:b w:val="false"/>
          <w:i w:val="false"/>
          <w:color w:val="ff0000"/>
          <w:sz w:val="28"/>
        </w:rPr>
        <w:t xml:space="preserve">
      Ескерту. 1-бөлімнің атауы жаңа редакцияда - Оңтүстiк Қазақстан облысы әкiмдiгiнiң 08.11.2017 </w:t>
      </w:r>
      <w:r>
        <w:rPr>
          <w:rFonts w:ascii="Times New Roman"/>
          <w:b w:val="false"/>
          <w:i w:val="false"/>
          <w:color w:val="ff0000"/>
          <w:sz w:val="28"/>
        </w:rPr>
        <w:t>№ 305</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p>
    <w:bookmarkStart w:name="z108" w:id="90"/>
    <w:p>
      <w:pPr>
        <w:spacing w:after="0"/>
        <w:ind w:left="0"/>
        <w:jc w:val="both"/>
      </w:pPr>
      <w:r>
        <w:rPr>
          <w:rFonts w:ascii="Times New Roman"/>
          <w:b w:val="false"/>
          <w:i w:val="false"/>
          <w:color w:val="000000"/>
          <w:sz w:val="28"/>
        </w:rPr>
        <w:t>
      1. "Қайтыс болуды тіркеу, оның ішінде азаматтық хал актілері жазбаларына өзгерістер, толықтырулар мен түзетулер енгізу" мемлекеттік көрсетілетін қызметі (бұдан әрі- мемлекеттік көрсетілетін қызмет) Оңтүстік Қазақстан облысының облыстық маңызы бар аудандары мен қалалары жергілікті атқарушы органдарының халықты жұмыспен қамту және әлеуметтік бағдарламалар саласындағы функцияларын жүзеге асыратын құрылымдық бөлімшелерімен (бұдан әрі-көрсетілетін қызметті беруші) ұсынылады.</w:t>
      </w:r>
    </w:p>
    <w:bookmarkEnd w:id="90"/>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 қаладағы аудандардың, аудандық маңызы бар қалалардың, кенттердің, ауылдардың, ауылдық округтердің әкімдері (бұдан әрі - әкім аппараты);</w:t>
      </w:r>
    </w:p>
    <w:p>
      <w:pPr>
        <w:spacing w:after="0"/>
        <w:ind w:left="0"/>
        <w:jc w:val="both"/>
      </w:pPr>
      <w:r>
        <w:rPr>
          <w:rFonts w:ascii="Times New Roman"/>
          <w:b w:val="false"/>
          <w:i w:val="false"/>
          <w:color w:val="000000"/>
          <w:sz w:val="28"/>
        </w:rPr>
        <w:t>
      2) халыққа қызмет көрсету орталықтары (бұдан әрі - Мемлекеттік корпорация)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өзгерiстер енгiзiлдi - Оңтүстiк Қазақстан облысы әкiмдiгiнiң 29.04.2016 </w:t>
      </w:r>
      <w:r>
        <w:rPr>
          <w:rFonts w:ascii="Times New Roman"/>
          <w:b w:val="false"/>
          <w:i w:val="false"/>
          <w:color w:val="000000"/>
          <w:sz w:val="28"/>
        </w:rPr>
        <w:t>№ 113</w:t>
      </w:r>
      <w:r>
        <w:rPr>
          <w:rFonts w:ascii="Times New Roman"/>
          <w:b w:val="false"/>
          <w:i w:val="false"/>
          <w:color w:val="ff0000"/>
          <w:sz w:val="28"/>
        </w:rPr>
        <w:t xml:space="preserve"> қаулысымен (алғашқы ресми жарияланған күннен кейiн күнтiзбелiк он күн өткен соң қолданысқа енгiзiледi).</w:t>
      </w:r>
      <w:r>
        <w:br/>
      </w:r>
      <w:r>
        <w:rPr>
          <w:rFonts w:ascii="Times New Roman"/>
          <w:b w:val="false"/>
          <w:i w:val="false"/>
          <w:color w:val="000000"/>
          <w:sz w:val="28"/>
        </w:rPr>
        <w:t>
</w:t>
      </w:r>
    </w:p>
    <w:bookmarkStart w:name="z109" w:id="91"/>
    <w:p>
      <w:pPr>
        <w:spacing w:after="0"/>
        <w:ind w:left="0"/>
        <w:jc w:val="both"/>
      </w:pPr>
      <w:r>
        <w:rPr>
          <w:rFonts w:ascii="Times New Roman"/>
          <w:b w:val="false"/>
          <w:i w:val="false"/>
          <w:color w:val="000000"/>
          <w:sz w:val="28"/>
        </w:rPr>
        <w:t>
      2. Мемлекеттік қызметті көрсету нысаны: қағаз түрінде.</w:t>
      </w:r>
    </w:p>
    <w:bookmarkEnd w:id="91"/>
    <w:bookmarkStart w:name="z110" w:id="92"/>
    <w:p>
      <w:pPr>
        <w:spacing w:after="0"/>
        <w:ind w:left="0"/>
        <w:jc w:val="both"/>
      </w:pPr>
      <w:r>
        <w:rPr>
          <w:rFonts w:ascii="Times New Roman"/>
          <w:b w:val="false"/>
          <w:i w:val="false"/>
          <w:color w:val="000000"/>
          <w:sz w:val="28"/>
        </w:rPr>
        <w:t xml:space="preserve">
      3. Мемлекеттік қызметті көрсетудің нәтижесі: жеке басын куәландыратын құжатты көрсеткен кезде қағаз жеткізгіштегі қайтыс болу туралы куәлік, енгізілген өзгерістерімен, толықтыруларымен және түзетулерімен қоса қайтыс болу туралы қайталама куәлік не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бекітілген "Қайтыс болуды тіркеу, оның ішінде азаматтық хал актілері жазбаларына өзгерістер, толықтырулар мен түзетулер енгізу" мемлекеттік көрсетілетін қызметі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Оңтүстiк Қазақстан облысы әкiмдiгiнiң 08.11.2017 </w:t>
      </w:r>
      <w:r>
        <w:rPr>
          <w:rFonts w:ascii="Times New Roman"/>
          <w:b w:val="false"/>
          <w:i w:val="false"/>
          <w:color w:val="000000"/>
          <w:sz w:val="28"/>
        </w:rPr>
        <w:t>№ 305</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p>
    <w:bookmarkStart w:name="z111" w:id="93"/>
    <w:p>
      <w:pPr>
        <w:spacing w:after="0"/>
        <w:ind w:left="0"/>
        <w:jc w:val="left"/>
      </w:pPr>
      <w:r>
        <w:rPr>
          <w:rFonts w:ascii="Times New Roman"/>
          <w:b/>
          <w:i w:val="false"/>
          <w:color w:val="000000"/>
        </w:rPr>
        <w:t xml:space="preserve"> 2-бөлім. Мемлекеттік қызмет көрсету процесінде көрсетілетін қызметті берушінің құрылымдық бөлімшелерінің (қызметкерлерінің) іс-қимылы тәртібін сипаттау</w:t>
      </w:r>
    </w:p>
    <w:bookmarkEnd w:id="93"/>
    <w:p>
      <w:pPr>
        <w:spacing w:after="0"/>
        <w:ind w:left="0"/>
        <w:jc w:val="both"/>
      </w:pPr>
      <w:r>
        <w:rPr>
          <w:rFonts w:ascii="Times New Roman"/>
          <w:b w:val="false"/>
          <w:i w:val="false"/>
          <w:color w:val="ff0000"/>
          <w:sz w:val="28"/>
        </w:rPr>
        <w:t xml:space="preserve">
      Ескерту. 2-бөлімнің атауы жаңа редакцияда - Оңтүстiк Қазақстан облысы әкiмдiгiнiң 08.11.2017 </w:t>
      </w:r>
      <w:r>
        <w:rPr>
          <w:rFonts w:ascii="Times New Roman"/>
          <w:b w:val="false"/>
          <w:i w:val="false"/>
          <w:color w:val="ff0000"/>
          <w:sz w:val="28"/>
        </w:rPr>
        <w:t>№ 305</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p>
    <w:bookmarkStart w:name="z112" w:id="94"/>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бекітілген "Қайтыс болуды тіркеу, оның ішінде азаматтық хал актілері жазбаларына өзгерістер, толықтырулар мен түзетулер енгізу" мемлекеттік көрсетілетін қызметі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 xml:space="preserve"> 1</w:t>
      </w:r>
      <w:r>
        <w:rPr>
          <w:rFonts w:ascii="Times New Roman"/>
          <w:b w:val="false"/>
          <w:i w:val="false"/>
          <w:color w:val="000000"/>
          <w:sz w:val="28"/>
        </w:rPr>
        <w:t xml:space="preserve"> немесе </w:t>
      </w:r>
      <w:r>
        <w:rPr>
          <w:rFonts w:ascii="Times New Roman"/>
          <w:b w:val="false"/>
          <w:i w:val="false"/>
          <w:color w:val="000000"/>
          <w:sz w:val="28"/>
        </w:rPr>
        <w:t>2-қосымшаларына</w:t>
      </w:r>
      <w:r>
        <w:rPr>
          <w:rFonts w:ascii="Times New Roman"/>
          <w:b w:val="false"/>
          <w:i w:val="false"/>
          <w:color w:val="000000"/>
          <w:sz w:val="28"/>
        </w:rPr>
        <w:t xml:space="preserve"> сәйкес өтініші негіз болып табылады.</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орыс тілінде өзгеріс енгізілді, мемлекеттік тілдегі өзгермейді - Оңтүстiк Қазақстан облысы әкiмдiгiнiң 08.11.2017 </w:t>
      </w:r>
      <w:r>
        <w:rPr>
          <w:rFonts w:ascii="Times New Roman"/>
          <w:b w:val="false"/>
          <w:i w:val="false"/>
          <w:color w:val="000000"/>
          <w:sz w:val="28"/>
        </w:rPr>
        <w:t>№ 305</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p>
    <w:bookmarkStart w:name="z113" w:id="95"/>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өту кезеңдері:</w:t>
      </w:r>
    </w:p>
    <w:bookmarkEnd w:id="95"/>
    <w:p>
      <w:pPr>
        <w:spacing w:after="0"/>
        <w:ind w:left="0"/>
        <w:jc w:val="both"/>
      </w:pPr>
      <w:r>
        <w:rPr>
          <w:rFonts w:ascii="Times New Roman"/>
          <w:b w:val="false"/>
          <w:i w:val="false"/>
          <w:color w:val="000000"/>
          <w:sz w:val="28"/>
        </w:rPr>
        <w:t>
      1) көрсетілетін қызметті алушы көрсетілетін қызметті берушіге көрсетілетін қызметті алушы көрсетілетін қызметті берушіге немесе әкім аппаратына өтініш тапсырады;</w:t>
      </w:r>
    </w:p>
    <w:p>
      <w:pPr>
        <w:spacing w:after="0"/>
        <w:ind w:left="0"/>
        <w:jc w:val="both"/>
      </w:pPr>
      <w:r>
        <w:rPr>
          <w:rFonts w:ascii="Times New Roman"/>
          <w:b w:val="false"/>
          <w:i w:val="false"/>
          <w:color w:val="000000"/>
          <w:sz w:val="28"/>
        </w:rPr>
        <w:t xml:space="preserve">
      2) көрсетілетін қызметті берушінің кеңсе қызметкері құжаттарды қабылдап, тіркейді және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жөнінде қолхат береді және 20-минут ішінде қабылданған құжаттарды көрсетілетін қызметті берушінің басшылығына ұсынады.</w:t>
      </w:r>
    </w:p>
    <w:p>
      <w:pPr>
        <w:spacing w:after="0"/>
        <w:ind w:left="0"/>
        <w:jc w:val="both"/>
      </w:pPr>
      <w:r>
        <w:rPr>
          <w:rFonts w:ascii="Times New Roman"/>
          <w:b w:val="false"/>
          <w:i w:val="false"/>
          <w:color w:val="000000"/>
          <w:sz w:val="28"/>
        </w:rPr>
        <w:t>
      Өтініш әкімнің аппаратына тапсырылған жағдайда, өз кезегінде әкімнің аппараты мемлекеттік көрсетілетін қызметтің нәтижесін дайындау үшін заңнамада белгіленген тәртіпте көрсетілетін қызметті берушіге құжаттарды жолдайды;</w:t>
      </w:r>
    </w:p>
    <w:p>
      <w:pPr>
        <w:spacing w:after="0"/>
        <w:ind w:left="0"/>
        <w:jc w:val="both"/>
      </w:pPr>
      <w:r>
        <w:rPr>
          <w:rFonts w:ascii="Times New Roman"/>
          <w:b w:val="false"/>
          <w:i w:val="false"/>
          <w:color w:val="000000"/>
          <w:sz w:val="28"/>
        </w:rPr>
        <w:t>
      3) көрсетілетін қызметті берушінің басшылығы 30-минут ішінде жауапты орындаушыны айқындап құжаттарды қарау үшін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көрсетілетін қызметті берушінің басшылығына ұсынады;</w:t>
      </w:r>
    </w:p>
    <w:p>
      <w:pPr>
        <w:spacing w:after="0"/>
        <w:ind w:left="0"/>
        <w:jc w:val="both"/>
      </w:pPr>
      <w:r>
        <w:rPr>
          <w:rFonts w:ascii="Times New Roman"/>
          <w:b w:val="false"/>
          <w:i w:val="false"/>
          <w:color w:val="000000"/>
          <w:sz w:val="28"/>
        </w:rPr>
        <w:t>
      5) көрсетілетін қызметті берушінің басшылығы сол жұмыс күні ішінде мемлекеттік көрсетілетін қызмет нәтижесіне қол қояды және оны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 қызметкері 10 минут ішінде мемлекеттік көрсетілетін қызмет нәтижесін тіркеп, көрсетілетін қызметті алушыға табыстайды немесе көрсетілетін қызметті алушыға табыстауы үшін әкім аппартына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Оңтүстiк Қазақстан облысы әкiмдiгiнiң 08.11.2017 </w:t>
      </w:r>
      <w:r>
        <w:rPr>
          <w:rFonts w:ascii="Times New Roman"/>
          <w:b w:val="false"/>
          <w:i w:val="false"/>
          <w:color w:val="000000"/>
          <w:sz w:val="28"/>
        </w:rPr>
        <w:t>№ 305</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p>
    <w:bookmarkStart w:name="z114" w:id="96"/>
    <w:p>
      <w:pPr>
        <w:spacing w:after="0"/>
        <w:ind w:left="0"/>
        <w:jc w:val="left"/>
      </w:pPr>
      <w:r>
        <w:rPr>
          <w:rFonts w:ascii="Times New Roman"/>
          <w:b/>
          <w:i w:val="false"/>
          <w:color w:val="000000"/>
        </w:rPr>
        <w:t xml:space="preserve"> 3-бөлім.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96"/>
    <w:p>
      <w:pPr>
        <w:spacing w:after="0"/>
        <w:ind w:left="0"/>
        <w:jc w:val="both"/>
      </w:pPr>
      <w:r>
        <w:rPr>
          <w:rFonts w:ascii="Times New Roman"/>
          <w:b w:val="false"/>
          <w:i w:val="false"/>
          <w:color w:val="ff0000"/>
          <w:sz w:val="28"/>
        </w:rPr>
        <w:t xml:space="preserve">
      Ескерту. 3-бөлімнің атауы жаңа редакцияда - Оңтүстiк Қазақстан облысы әкiмдiгiнiң 08.11.2017 </w:t>
      </w:r>
      <w:r>
        <w:rPr>
          <w:rFonts w:ascii="Times New Roman"/>
          <w:b w:val="false"/>
          <w:i w:val="false"/>
          <w:color w:val="ff0000"/>
          <w:sz w:val="28"/>
        </w:rPr>
        <w:t>№ 305</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p>
    <w:bookmarkStart w:name="z115" w:id="97"/>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 берушінің құрылымдық бөлімшелерінің (қызметкерлерінің) тізбесі:</w:t>
      </w:r>
    </w:p>
    <w:bookmarkEnd w:id="97"/>
    <w:p>
      <w:pPr>
        <w:spacing w:after="0"/>
        <w:ind w:left="0"/>
        <w:jc w:val="both"/>
      </w:pPr>
      <w:r>
        <w:rPr>
          <w:rFonts w:ascii="Times New Roman"/>
          <w:b w:val="false"/>
          <w:i w:val="false"/>
          <w:color w:val="000000"/>
          <w:sz w:val="28"/>
        </w:rPr>
        <w:t>
      1) көрсетілетін қызметті берушінің басшылығы;</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кеңсе қызметкері;</w:t>
      </w:r>
    </w:p>
    <w:p>
      <w:pPr>
        <w:spacing w:after="0"/>
        <w:ind w:left="0"/>
        <w:jc w:val="both"/>
      </w:pPr>
      <w:r>
        <w:rPr>
          <w:rFonts w:ascii="Times New Roman"/>
          <w:b w:val="false"/>
          <w:i w:val="false"/>
          <w:color w:val="000000"/>
          <w:sz w:val="28"/>
        </w:rPr>
        <w:t>
      4) әкім аппараты.</w:t>
      </w:r>
    </w:p>
    <w:bookmarkStart w:name="z116" w:id="98"/>
    <w:p>
      <w:pPr>
        <w:spacing w:after="0"/>
        <w:ind w:left="0"/>
        <w:jc w:val="both"/>
      </w:pPr>
      <w:r>
        <w:rPr>
          <w:rFonts w:ascii="Times New Roman"/>
          <w:b w:val="false"/>
          <w:i w:val="false"/>
          <w:color w:val="000000"/>
          <w:sz w:val="28"/>
        </w:rPr>
        <w:t xml:space="preserve">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2-бөлімі </w:t>
      </w:r>
      <w:r>
        <w:rPr>
          <w:rFonts w:ascii="Times New Roman"/>
          <w:b w:val="false"/>
          <w:i w:val="false"/>
          <w:color w:val="000000"/>
          <w:sz w:val="28"/>
        </w:rPr>
        <w:t>5-тармағында</w:t>
      </w:r>
      <w:r>
        <w:rPr>
          <w:rFonts w:ascii="Times New Roman"/>
          <w:b w:val="false"/>
          <w:i w:val="false"/>
          <w:color w:val="000000"/>
          <w:sz w:val="28"/>
        </w:rPr>
        <w:t xml:space="preserve"> келтірілген.</w:t>
      </w:r>
    </w:p>
    <w:bookmarkEnd w:id="98"/>
    <w:bookmarkStart w:name="z117" w:id="99"/>
    <w:p>
      <w:pPr>
        <w:spacing w:after="0"/>
        <w:ind w:left="0"/>
        <w:jc w:val="left"/>
      </w:pPr>
      <w:r>
        <w:rPr>
          <w:rFonts w:ascii="Times New Roman"/>
          <w:b/>
          <w:i w:val="false"/>
          <w:color w:val="000000"/>
        </w:rPr>
        <w:t xml:space="preserve"> 4-бөлім. Мемлекеттік корпорациямен "Азаматтарға арналған үкімет"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99"/>
    <w:p>
      <w:pPr>
        <w:spacing w:after="0"/>
        <w:ind w:left="0"/>
        <w:jc w:val="both"/>
      </w:pPr>
      <w:r>
        <w:rPr>
          <w:rFonts w:ascii="Times New Roman"/>
          <w:b w:val="false"/>
          <w:i w:val="false"/>
          <w:color w:val="ff0000"/>
          <w:sz w:val="28"/>
        </w:rPr>
        <w:t xml:space="preserve">
      Ескерту. 4-бөлімнің атауы жаңа редакцияда - Оңтүстiк Қазақстан облысы әкiмдiгiнiң 08.11.2017 </w:t>
      </w:r>
      <w:r>
        <w:rPr>
          <w:rFonts w:ascii="Times New Roman"/>
          <w:b w:val="false"/>
          <w:i w:val="false"/>
          <w:color w:val="ff0000"/>
          <w:sz w:val="28"/>
        </w:rPr>
        <w:t>№ 305</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p>
    <w:bookmarkStart w:name="z118" w:id="100"/>
    <w:p>
      <w:pPr>
        <w:spacing w:after="0"/>
        <w:ind w:left="0"/>
        <w:jc w:val="both"/>
      </w:pPr>
      <w:r>
        <w:rPr>
          <w:rFonts w:ascii="Times New Roman"/>
          <w:b w:val="false"/>
          <w:i w:val="false"/>
          <w:color w:val="000000"/>
          <w:sz w:val="28"/>
        </w:rPr>
        <w:t xml:space="preserve">
      8. Көрсетілетін қызметті алушы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корпорацияға өтініш тапсырады;</w:t>
      </w:r>
    </w:p>
    <w:bookmarkEnd w:id="100"/>
    <w:p>
      <w:pPr>
        <w:spacing w:after="0"/>
        <w:ind w:left="0"/>
        <w:jc w:val="both"/>
      </w:pPr>
      <w:r>
        <w:rPr>
          <w:rFonts w:ascii="Times New Roman"/>
          <w:b w:val="false"/>
          <w:i w:val="false"/>
          <w:color w:val="000000"/>
          <w:sz w:val="28"/>
        </w:rPr>
        <w:t xml:space="preserve">
      1) Мемлекеттік корпорацияның жұмысшысы өтінішті тіркейді,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жөнінде қолхат береді және қабылданған құжаттарды Мемлекеттік корпорацияның жинақтау секторына табыстайды. Мемлекеттік корпорацияның жинақтау секторы сол жұмыс күні ішінде құжаттарды көрсетілетін қызметті берушіге жолдайды.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берген жағдайда Мемлекеттік корпорация қызметкері өтінішті қабылдап алудан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көрсетілетін қызметті берушінің кеңсе қызметкері келген құжаттарды тіркеп, қабылданған құжаттарды 20-минут ішінде көрсетілетін қызметті берушінің басшылығына ұсынады;</w:t>
      </w:r>
    </w:p>
    <w:p>
      <w:pPr>
        <w:spacing w:after="0"/>
        <w:ind w:left="0"/>
        <w:jc w:val="both"/>
      </w:pPr>
      <w:r>
        <w:rPr>
          <w:rFonts w:ascii="Times New Roman"/>
          <w:b w:val="false"/>
          <w:i w:val="false"/>
          <w:color w:val="000000"/>
          <w:sz w:val="28"/>
        </w:rPr>
        <w:t>
      3) көрсетілетін қызметті берушінің басшылығы 30-минут ішінде жауапты орындаушыны айқындап құжаттарды қарау үшін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көрсетілетін қызметті берушінің басшылығына ұсынады;</w:t>
      </w:r>
    </w:p>
    <w:p>
      <w:pPr>
        <w:spacing w:after="0"/>
        <w:ind w:left="0"/>
        <w:jc w:val="both"/>
      </w:pPr>
      <w:r>
        <w:rPr>
          <w:rFonts w:ascii="Times New Roman"/>
          <w:b w:val="false"/>
          <w:i w:val="false"/>
          <w:color w:val="000000"/>
          <w:sz w:val="28"/>
        </w:rPr>
        <w:t>
      5) көрсетілетін қызметті берушінің басшылығы сол жұмыс күні ішінде мемлекеттік көрсетілетін қызмет нәтижесіне қол қояды және оны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 қызметкері 10 минут ішінде мемлекеттік көрсетілетін қызмет нәтижесін тіркеп, Мемлекеттік корпорацияға жолдайды;</w:t>
      </w:r>
    </w:p>
    <w:p>
      <w:pPr>
        <w:spacing w:after="0"/>
        <w:ind w:left="0"/>
        <w:jc w:val="both"/>
      </w:pPr>
      <w:r>
        <w:rPr>
          <w:rFonts w:ascii="Times New Roman"/>
          <w:b w:val="false"/>
          <w:i w:val="false"/>
          <w:color w:val="000000"/>
          <w:sz w:val="28"/>
        </w:rPr>
        <w:t>
      7) Мемлекеттік корпорация жұмысшысы көрсетілетін қызметті алушыға мемлекеттік көрсетілетін қызмет нәтижесін береді.</w:t>
      </w:r>
    </w:p>
    <w:p>
      <w:pPr>
        <w:spacing w:after="0"/>
        <w:ind w:left="0"/>
        <w:jc w:val="both"/>
      </w:pPr>
      <w:r>
        <w:rPr>
          <w:rFonts w:ascii="Times New Roman"/>
          <w:b w:val="false"/>
          <w:i w:val="false"/>
          <w:color w:val="000000"/>
          <w:sz w:val="28"/>
        </w:rPr>
        <w:t xml:space="preserve">
      Мемлекеттік қызмет көрсету бизнес-процестерінің анықтамалығы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"Қайтыс болуды тіркеу, оның</w:t>
            </w:r>
            <w:r>
              <w:br/>
            </w:r>
            <w:r>
              <w:rPr>
                <w:rFonts w:ascii="Times New Roman"/>
                <w:b w:val="false"/>
                <w:i w:val="false"/>
                <w:color w:val="000000"/>
                <w:sz w:val="20"/>
              </w:rPr>
              <w:t>ішінде азаматтық хал актілері</w:t>
            </w:r>
            <w:r>
              <w:br/>
            </w:r>
            <w:r>
              <w:rPr>
                <w:rFonts w:ascii="Times New Roman"/>
                <w:b w:val="false"/>
                <w:i w:val="false"/>
                <w:color w:val="000000"/>
                <w:sz w:val="20"/>
              </w:rPr>
              <w:t>жазбаларына өзгерістер, 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 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2"/>
        <w:gridCol w:w="2860"/>
        <w:gridCol w:w="1280"/>
        <w:gridCol w:w="1009"/>
        <w:gridCol w:w="1552"/>
        <w:gridCol w:w="1191"/>
        <w:gridCol w:w="1123"/>
        <w:gridCol w:w="583"/>
      </w:tblGrid>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жұмысшысы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жұмысшысы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жұмысшысы</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Өтінішті тіркейді, көрсетілетін қызметті алушыға Стандарттың </w:t>
            </w:r>
            <w:r>
              <w:rPr>
                <w:rFonts w:ascii="Times New Roman"/>
                <w:b w:val="false"/>
                <w:i w:val="false"/>
                <w:color w:val="000000"/>
                <w:sz w:val="20"/>
              </w:rPr>
              <w:t>9-тармағында</w:t>
            </w:r>
            <w:r>
              <w:rPr>
                <w:rFonts w:ascii="Times New Roman"/>
                <w:b w:val="false"/>
                <w:i w:val="false"/>
                <w:color w:val="000000"/>
                <w:sz w:val="20"/>
              </w:rPr>
              <w:t xml:space="preserve"> көрсетілген құжаттарды қабылдағаны жөнінде қолхат береді және қабылданған құжаттарды Мемлекеттік корпорацияның жинақтау секторына табыстайды. Мемлекеттік корпорацияның жинақтау секторы сол жұмыс күні ішінде құжаттарды көрсетілетін қызметті берушіге жолдайды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тізбеге сәйкес құжаттардың толық емес топтамасын берген жағдайда Мемлекеттік корпорация қызметкері өтінішті қабылдап алудан бас тартады және Стандарттың </w:t>
            </w:r>
            <w:r>
              <w:rPr>
                <w:rFonts w:ascii="Times New Roman"/>
                <w:b w:val="false"/>
                <w:i w:val="false"/>
                <w:color w:val="000000"/>
                <w:sz w:val="20"/>
              </w:rPr>
              <w:t>3-қосымшасына</w:t>
            </w:r>
            <w:r>
              <w:rPr>
                <w:rFonts w:ascii="Times New Roman"/>
                <w:b w:val="false"/>
                <w:i w:val="false"/>
                <w:color w:val="000000"/>
                <w:sz w:val="20"/>
              </w:rPr>
              <w:t xml:space="preserve"> сәйкес нысан бойынша құжаттарды қабылдаудан бас тарту туралы қолхат береді</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 құжаттарды тіркеп, қабылданған құжаттарды 20-минут ішінде көрсетілетін қызметті берушінің басшылығына ұсынады</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30-минут ішінде жауапты орындаушыны айқындап құжаттарды қарау үшін жолдайды</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мерзімде көрсетілетін қызметті берушінің басшылығына ұсынады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ішінде мемлекеттік көрсетілетін қызмет нәтижесіне қол қояды және оны көрсетілетін қызметті берушінің кеңсесіне жолдайды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 ішінде мемлекеттік көрсетілетін қызмет нәтижесін тіркеп, Мемлекеттік корпорацияға жолдайды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мемлекеттік көрсетілетін қызмет нәтижесін береді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264 қаулысына</w:t>
            </w:r>
            <w:r>
              <w:br/>
            </w:r>
            <w:r>
              <w:rPr>
                <w:rFonts w:ascii="Times New Roman"/>
                <w:b w:val="false"/>
                <w:i w:val="false"/>
                <w:color w:val="000000"/>
                <w:sz w:val="20"/>
              </w:rPr>
              <w:t>8-қосымша</w:t>
            </w:r>
          </w:p>
        </w:tc>
      </w:tr>
    </w:tbl>
    <w:bookmarkStart w:name="z121" w:id="101"/>
    <w:p>
      <w:pPr>
        <w:spacing w:after="0"/>
        <w:ind w:left="0"/>
        <w:jc w:val="left"/>
      </w:pPr>
      <w:r>
        <w:rPr>
          <w:rFonts w:ascii="Times New Roman"/>
          <w:b/>
          <w:i w:val="false"/>
          <w:color w:val="000000"/>
        </w:rPr>
        <w:t xml:space="preserve">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қызметінің регламенті</w:t>
      </w:r>
    </w:p>
    <w:bookmarkEnd w:id="101"/>
    <w:bookmarkStart w:name="z122" w:id="102"/>
    <w:p>
      <w:pPr>
        <w:spacing w:after="0"/>
        <w:ind w:left="0"/>
        <w:jc w:val="left"/>
      </w:pPr>
      <w:r>
        <w:rPr>
          <w:rFonts w:ascii="Times New Roman"/>
          <w:b/>
          <w:i w:val="false"/>
          <w:color w:val="000000"/>
        </w:rPr>
        <w:t xml:space="preserve"> 1-бөлім. Жалпы ережелер</w:t>
      </w:r>
    </w:p>
    <w:bookmarkEnd w:id="102"/>
    <w:p>
      <w:pPr>
        <w:spacing w:after="0"/>
        <w:ind w:left="0"/>
        <w:jc w:val="both"/>
      </w:pPr>
      <w:r>
        <w:rPr>
          <w:rFonts w:ascii="Times New Roman"/>
          <w:b w:val="false"/>
          <w:i w:val="false"/>
          <w:color w:val="ff0000"/>
          <w:sz w:val="28"/>
        </w:rPr>
        <w:t xml:space="preserve">
      Ескерту. 1-бөлімнің атауы жаңа редакцияда - Оңтүстiк Қазақстан облысы әкiмдiгiнiң 08.11.2017 </w:t>
      </w:r>
      <w:r>
        <w:rPr>
          <w:rFonts w:ascii="Times New Roman"/>
          <w:b w:val="false"/>
          <w:i w:val="false"/>
          <w:color w:val="ff0000"/>
          <w:sz w:val="28"/>
        </w:rPr>
        <w:t>№ 305</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p>
    <w:bookmarkStart w:name="z123" w:id="103"/>
    <w:p>
      <w:pPr>
        <w:spacing w:after="0"/>
        <w:ind w:left="0"/>
        <w:jc w:val="both"/>
      </w:pPr>
      <w:r>
        <w:rPr>
          <w:rFonts w:ascii="Times New Roman"/>
          <w:b w:val="false"/>
          <w:i w:val="false"/>
          <w:color w:val="000000"/>
          <w:sz w:val="28"/>
        </w:rPr>
        <w:t>
      1.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қызметі (бұдан әрі- мемлекеттік көрсетілетін қызмет) Оңтүстік Қазақстан облысының облыстық маңызы бар аудандары мен қалалары жергілікті атқарушы органдарының халықты жұмыспен қамту және әлеуметтік бағдарламалар саласындағы функцияларын жүзеге асыратын құрылымдық бөлімшелерімен (бұдан әрі-көрсетілетін қызметті беруші) ұсынылады.</w:t>
      </w:r>
    </w:p>
    <w:bookmarkEnd w:id="103"/>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 көрсетілетін қызметті берушінің кеңсесі, қаладағы аудандардың, аудандық маңызы бар қалалардың, кенттердің, ауылдардың, ауылдық округтердің әкімдері (бұдан әрі - әкім аппараты) арқылы жүзеге асырылады.</w:t>
      </w:r>
    </w:p>
    <w:bookmarkStart w:name="z124" w:id="104"/>
    <w:p>
      <w:pPr>
        <w:spacing w:after="0"/>
        <w:ind w:left="0"/>
        <w:jc w:val="both"/>
      </w:pPr>
      <w:r>
        <w:rPr>
          <w:rFonts w:ascii="Times New Roman"/>
          <w:b w:val="false"/>
          <w:i w:val="false"/>
          <w:color w:val="000000"/>
          <w:sz w:val="28"/>
        </w:rPr>
        <w:t>
      2. Мемлекеттік қызметті көрсету нысаны: қағаз түрінде.</w:t>
      </w:r>
    </w:p>
    <w:bookmarkEnd w:id="104"/>
    <w:bookmarkStart w:name="z125" w:id="105"/>
    <w:p>
      <w:pPr>
        <w:spacing w:after="0"/>
        <w:ind w:left="0"/>
        <w:jc w:val="both"/>
      </w:pPr>
      <w:r>
        <w:rPr>
          <w:rFonts w:ascii="Times New Roman"/>
          <w:b w:val="false"/>
          <w:i w:val="false"/>
          <w:color w:val="000000"/>
          <w:sz w:val="28"/>
        </w:rPr>
        <w:t>
      3. Мемлекеттік қызметті көрсетудің нәтижесі:</w:t>
      </w:r>
    </w:p>
    <w:bookmarkEnd w:id="105"/>
    <w:p>
      <w:pPr>
        <w:spacing w:after="0"/>
        <w:ind w:left="0"/>
        <w:jc w:val="both"/>
      </w:pPr>
      <w:r>
        <w:rPr>
          <w:rFonts w:ascii="Times New Roman"/>
          <w:b w:val="false"/>
          <w:i w:val="false"/>
          <w:color w:val="000000"/>
          <w:sz w:val="28"/>
        </w:rPr>
        <w:t xml:space="preserve">
      жеке басын куәландыратын құжатты көрсеткен кезде қағаз жеткізгіштегі ұл (қыз) асырап алу туралы және баланың туу туралы куәлік, енгізілген өзгерістерімен, толықтыруларымен және түзетулерімен ұл (қыз) асырап алу туралы қайталама куәлік не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бекітілген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қызметі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9-1-тармағында</w:t>
      </w:r>
      <w:r>
        <w:rPr>
          <w:rFonts w:ascii="Times New Roman"/>
          <w:b w:val="false"/>
          <w:i w:val="false"/>
          <w:color w:val="000000"/>
          <w:sz w:val="28"/>
        </w:rPr>
        <w:t xml:space="preserve"> көзделген негіздер мен жағдайларда мемлекеттік қызмет көрсетуден бас тарту туралы дәлелді жауап.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Оңтүстiк Қазақстан облысы әкiмдiгiнiң 08.11.2017 </w:t>
      </w:r>
      <w:r>
        <w:rPr>
          <w:rFonts w:ascii="Times New Roman"/>
          <w:b w:val="false"/>
          <w:i w:val="false"/>
          <w:color w:val="000000"/>
          <w:sz w:val="28"/>
        </w:rPr>
        <w:t>№ 305</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p>
    <w:bookmarkStart w:name="z126" w:id="106"/>
    <w:p>
      <w:pPr>
        <w:spacing w:after="0"/>
        <w:ind w:left="0"/>
        <w:jc w:val="left"/>
      </w:pPr>
      <w:r>
        <w:rPr>
          <w:rFonts w:ascii="Times New Roman"/>
          <w:b/>
          <w:i w:val="false"/>
          <w:color w:val="000000"/>
        </w:rPr>
        <w:t xml:space="preserve"> 2-бөлім. Мемлекеттік қызмет көрсету процесінде көрсетілетін қызметті берушінің құрылымдық бөлімшелерінің (қызметкерлерінің) іс-қимылы тәртібін сипаттау</w:t>
      </w:r>
    </w:p>
    <w:bookmarkEnd w:id="106"/>
    <w:p>
      <w:pPr>
        <w:spacing w:after="0"/>
        <w:ind w:left="0"/>
        <w:jc w:val="both"/>
      </w:pPr>
      <w:r>
        <w:rPr>
          <w:rFonts w:ascii="Times New Roman"/>
          <w:b w:val="false"/>
          <w:i w:val="false"/>
          <w:color w:val="ff0000"/>
          <w:sz w:val="28"/>
        </w:rPr>
        <w:t xml:space="preserve">
      Ескерту. 2-бөлімнің атауы жаңа редакцияда - Оңтүстiк Қазақстан облысы әкiмдiгiнiң 08.11.2017 </w:t>
      </w:r>
      <w:r>
        <w:rPr>
          <w:rFonts w:ascii="Times New Roman"/>
          <w:b w:val="false"/>
          <w:i w:val="false"/>
          <w:color w:val="ff0000"/>
          <w:sz w:val="28"/>
        </w:rPr>
        <w:t>№ 305</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p>
    <w:bookmarkStart w:name="z127" w:id="107"/>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бекітілген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қызметі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 xml:space="preserve"> 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өтініші негіз болып табылады.</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орыс тілінде өзгеріс енгізілді, мемлекеттік тілдегі өзгермейді - Оңтүстiк Қазақстан облысы әкiмдiгiнiң 08.11.2017 </w:t>
      </w:r>
      <w:r>
        <w:rPr>
          <w:rFonts w:ascii="Times New Roman"/>
          <w:b w:val="false"/>
          <w:i w:val="false"/>
          <w:color w:val="000000"/>
          <w:sz w:val="28"/>
        </w:rPr>
        <w:t>№ 305</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p>
    <w:bookmarkStart w:name="z128" w:id="108"/>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өту кезеңдері:</w:t>
      </w:r>
    </w:p>
    <w:bookmarkEnd w:id="108"/>
    <w:p>
      <w:pPr>
        <w:spacing w:after="0"/>
        <w:ind w:left="0"/>
        <w:jc w:val="both"/>
      </w:pPr>
      <w:r>
        <w:rPr>
          <w:rFonts w:ascii="Times New Roman"/>
          <w:b w:val="false"/>
          <w:i w:val="false"/>
          <w:color w:val="000000"/>
          <w:sz w:val="28"/>
        </w:rPr>
        <w:t>
      1) көрсетілетін қызметті алушы көрсетілетін қызметті берушіге немесе әкім аппаратына өтініш тапсырады;</w:t>
      </w:r>
    </w:p>
    <w:p>
      <w:pPr>
        <w:spacing w:after="0"/>
        <w:ind w:left="0"/>
        <w:jc w:val="both"/>
      </w:pPr>
      <w:r>
        <w:rPr>
          <w:rFonts w:ascii="Times New Roman"/>
          <w:b w:val="false"/>
          <w:i w:val="false"/>
          <w:color w:val="000000"/>
          <w:sz w:val="28"/>
        </w:rPr>
        <w:t xml:space="preserve">
      2) көрсетілетін қызметті берушінің кеңсе қызметкері құжаттарды қабылдап, тіркейді және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жөнінде қолхат береді және 20-минут ішінде қабылданған құжаттарды көрсетілетін қызметті берушінің басшылығына ұсынады.</w:t>
      </w:r>
    </w:p>
    <w:p>
      <w:pPr>
        <w:spacing w:after="0"/>
        <w:ind w:left="0"/>
        <w:jc w:val="both"/>
      </w:pPr>
      <w:r>
        <w:rPr>
          <w:rFonts w:ascii="Times New Roman"/>
          <w:b w:val="false"/>
          <w:i w:val="false"/>
          <w:color w:val="000000"/>
          <w:sz w:val="28"/>
        </w:rPr>
        <w:t>
      Өтініш әкімнің аппаратына тапсырылған жағдайда, өз кезегінде әкімнің аппараты мемлекеттік көрсетілетін қызметтің нәтижесін дайындау үшін заңнамада белгіленген тәртіпте көрсетілетін қызметті берушіге құжаттарды жолдайды;</w:t>
      </w:r>
    </w:p>
    <w:p>
      <w:pPr>
        <w:spacing w:after="0"/>
        <w:ind w:left="0"/>
        <w:jc w:val="both"/>
      </w:pPr>
      <w:r>
        <w:rPr>
          <w:rFonts w:ascii="Times New Roman"/>
          <w:b w:val="false"/>
          <w:i w:val="false"/>
          <w:color w:val="000000"/>
          <w:sz w:val="28"/>
        </w:rPr>
        <w:t>
      3) көрсетілетін қызметті берушінің басшылығы 30-минут ішінде жауапты орындаушыны айқындап құжаттарды қарау үшін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көрсетілетін қызметті берушінің басшылығына ұсынады;</w:t>
      </w:r>
    </w:p>
    <w:p>
      <w:pPr>
        <w:spacing w:after="0"/>
        <w:ind w:left="0"/>
        <w:jc w:val="both"/>
      </w:pPr>
      <w:r>
        <w:rPr>
          <w:rFonts w:ascii="Times New Roman"/>
          <w:b w:val="false"/>
          <w:i w:val="false"/>
          <w:color w:val="000000"/>
          <w:sz w:val="28"/>
        </w:rPr>
        <w:t>
      5) көрсетілетін қызметті берушінің басшылығы сол жұмыс күні ішінде мемлекеттік көрсетілетін қызмет нәтижесіне қол қояды және оны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 қызметкері 10 минут ішінде мемлекеттік көрсетілетін қызмет нәтижесін тіркеп, көрсетілетін қызметті алушыға табыстайды немесе көрсетілетін қызметті алушыға табыстауы үшін әкім аппартына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Оңтүстiк Қазақстан облысы әкiмдiгiнiң 08.11.2017 </w:t>
      </w:r>
      <w:r>
        <w:rPr>
          <w:rFonts w:ascii="Times New Roman"/>
          <w:b w:val="false"/>
          <w:i w:val="false"/>
          <w:color w:val="000000"/>
          <w:sz w:val="28"/>
        </w:rPr>
        <w:t>№ 305</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p>
    <w:bookmarkStart w:name="z129" w:id="109"/>
    <w:p>
      <w:pPr>
        <w:spacing w:after="0"/>
        <w:ind w:left="0"/>
        <w:jc w:val="left"/>
      </w:pPr>
      <w:r>
        <w:rPr>
          <w:rFonts w:ascii="Times New Roman"/>
          <w:b/>
          <w:i w:val="false"/>
          <w:color w:val="000000"/>
        </w:rPr>
        <w:t xml:space="preserve"> 3-бөлім.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109"/>
    <w:p>
      <w:pPr>
        <w:spacing w:after="0"/>
        <w:ind w:left="0"/>
        <w:jc w:val="both"/>
      </w:pPr>
      <w:r>
        <w:rPr>
          <w:rFonts w:ascii="Times New Roman"/>
          <w:b w:val="false"/>
          <w:i w:val="false"/>
          <w:color w:val="ff0000"/>
          <w:sz w:val="28"/>
        </w:rPr>
        <w:t xml:space="preserve">
      Ескерту. 3-бөлімнің атауы жаңа редакцияда - Оңтүстiк Қазақстан облысы әкiмдiгiнiң 08.11.2017 </w:t>
      </w:r>
      <w:r>
        <w:rPr>
          <w:rFonts w:ascii="Times New Roman"/>
          <w:b w:val="false"/>
          <w:i w:val="false"/>
          <w:color w:val="ff0000"/>
          <w:sz w:val="28"/>
        </w:rPr>
        <w:t>№ 305</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p>
    <w:bookmarkStart w:name="z130" w:id="110"/>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 берушінің құрылымдық бөлімшелерінің (қызметкерлерінің) тізбесі:</w:t>
      </w:r>
    </w:p>
    <w:bookmarkEnd w:id="110"/>
    <w:p>
      <w:pPr>
        <w:spacing w:after="0"/>
        <w:ind w:left="0"/>
        <w:jc w:val="both"/>
      </w:pPr>
      <w:r>
        <w:rPr>
          <w:rFonts w:ascii="Times New Roman"/>
          <w:b w:val="false"/>
          <w:i w:val="false"/>
          <w:color w:val="000000"/>
          <w:sz w:val="28"/>
        </w:rPr>
        <w:t>
      1) көрсетілетін қызметті берушінің басшылығы;</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кеңсе қызметкері;</w:t>
      </w:r>
    </w:p>
    <w:p>
      <w:pPr>
        <w:spacing w:after="0"/>
        <w:ind w:left="0"/>
        <w:jc w:val="both"/>
      </w:pPr>
      <w:r>
        <w:rPr>
          <w:rFonts w:ascii="Times New Roman"/>
          <w:b w:val="false"/>
          <w:i w:val="false"/>
          <w:color w:val="000000"/>
          <w:sz w:val="28"/>
        </w:rPr>
        <w:t>
      4) әкім аппараты.</w:t>
      </w:r>
    </w:p>
    <w:bookmarkStart w:name="z131" w:id="111"/>
    <w:p>
      <w:pPr>
        <w:spacing w:after="0"/>
        <w:ind w:left="0"/>
        <w:jc w:val="both"/>
      </w:pPr>
      <w:r>
        <w:rPr>
          <w:rFonts w:ascii="Times New Roman"/>
          <w:b w:val="false"/>
          <w:i w:val="false"/>
          <w:color w:val="000000"/>
          <w:sz w:val="28"/>
        </w:rPr>
        <w:t xml:space="preserve">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2-бөлімі </w:t>
      </w:r>
      <w:r>
        <w:rPr>
          <w:rFonts w:ascii="Times New Roman"/>
          <w:b w:val="false"/>
          <w:i w:val="false"/>
          <w:color w:val="000000"/>
          <w:sz w:val="28"/>
        </w:rPr>
        <w:t>5-тармағында</w:t>
      </w:r>
      <w:r>
        <w:rPr>
          <w:rFonts w:ascii="Times New Roman"/>
          <w:b w:val="false"/>
          <w:i w:val="false"/>
          <w:color w:val="000000"/>
          <w:sz w:val="28"/>
        </w:rPr>
        <w:t xml:space="preserve"> келтірілген.</w:t>
      </w:r>
    </w:p>
    <w:bookmarkEnd w:id="111"/>
    <w:bookmarkStart w:name="z132" w:id="112"/>
    <w:p>
      <w:pPr>
        <w:spacing w:after="0"/>
        <w:ind w:left="0"/>
        <w:jc w:val="left"/>
      </w:pPr>
      <w:r>
        <w:rPr>
          <w:rFonts w:ascii="Times New Roman"/>
          <w:b/>
          <w:i w:val="false"/>
          <w:color w:val="000000"/>
        </w:rPr>
        <w:t xml:space="preserve"> 4-бөлім. Мемлекеттік корпорациямен "Азаматтарға арналған үкімет"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12"/>
    <w:p>
      <w:pPr>
        <w:spacing w:after="0"/>
        <w:ind w:left="0"/>
        <w:jc w:val="both"/>
      </w:pPr>
      <w:r>
        <w:rPr>
          <w:rFonts w:ascii="Times New Roman"/>
          <w:b w:val="false"/>
          <w:i w:val="false"/>
          <w:color w:val="ff0000"/>
          <w:sz w:val="28"/>
        </w:rPr>
        <w:t xml:space="preserve">
      Ескерту. 4-бөлімнің атауы жаңа редакцияда - Оңтүстiк Қазақстан облысы әкiмдiгiнiң 08.11.2017 </w:t>
      </w:r>
      <w:r>
        <w:rPr>
          <w:rFonts w:ascii="Times New Roman"/>
          <w:b w:val="false"/>
          <w:i w:val="false"/>
          <w:color w:val="ff0000"/>
          <w:sz w:val="28"/>
        </w:rPr>
        <w:t>№ 305</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p>
    <w:p>
      <w:pPr>
        <w:spacing w:after="0"/>
        <w:ind w:left="0"/>
        <w:jc w:val="both"/>
      </w:pPr>
      <w:r>
        <w:rPr>
          <w:rFonts w:ascii="Times New Roman"/>
          <w:b w:val="false"/>
          <w:i w:val="false"/>
          <w:color w:val="000000"/>
          <w:sz w:val="28"/>
        </w:rPr>
        <w:t>
      Мемлекеттік қызмет көрсету бизнес-процестерінің анықтамалығы осы регламенттің 2-қосымшасында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алуды тіркеу, оның</w:t>
            </w:r>
            <w:r>
              <w:br/>
            </w:r>
            <w:r>
              <w:rPr>
                <w:rFonts w:ascii="Times New Roman"/>
                <w:b w:val="false"/>
                <w:i w:val="false"/>
                <w:color w:val="000000"/>
                <w:sz w:val="20"/>
              </w:rPr>
              <w:t>ішінде азаматтық хал актілері</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 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4761"/>
        <w:gridCol w:w="1240"/>
        <w:gridCol w:w="1907"/>
        <w:gridCol w:w="1464"/>
        <w:gridCol w:w="2213"/>
      </w:tblGrid>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немесе әкім аппаратына өтініш тапсырады</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қабылдап, тіркейді және көрсетілетін қызметті алушыға Стандарттың </w:t>
            </w:r>
            <w:r>
              <w:rPr>
                <w:rFonts w:ascii="Times New Roman"/>
                <w:b w:val="false"/>
                <w:i w:val="false"/>
                <w:color w:val="000000"/>
                <w:sz w:val="20"/>
              </w:rPr>
              <w:t>9-тармағында</w:t>
            </w:r>
            <w:r>
              <w:rPr>
                <w:rFonts w:ascii="Times New Roman"/>
                <w:b w:val="false"/>
                <w:i w:val="false"/>
                <w:color w:val="000000"/>
                <w:sz w:val="20"/>
              </w:rPr>
              <w:t xml:space="preserve"> көрсетілген құжаттарды қабылдағаны жөнінде қолхат береді және 20-минут ішінде қабылданған құжаттарды көрсетілетін қызметті берушінің басшылығына ұсынады. Өтініш әкім аппаратына тапсырылған жағдайда, өз кезегінде әкім аппараты мемлекеттік көрсетілетін қызметтің нәтижесін дайындау үшін көрсетілетін қызметті берушіге құжаттарды жолдайды</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30-минут ішінде жауапты орындаушыны айқындап құжаттарды қарау үшін жолдайды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мерзімде көрсетілетін қызметті берушінің басшылығына ұсынады</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ішінде мемлекеттік көрсетілетін қызмет нәтижесіне қол қояды және оны көрсетілетін қызметті берушінің кеңсесіне жолдайды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 ішінде мемлекеттік көрсетілетін қызмет нәтижесін тіркеп, көрсетілетін қызметті алушыға табыстайды немесе көрсетілетін қызметті алушыға табыстауы үшін әкім аппартына жолдайды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264 қаулысына</w:t>
            </w:r>
            <w:r>
              <w:br/>
            </w:r>
            <w:r>
              <w:rPr>
                <w:rFonts w:ascii="Times New Roman"/>
                <w:b w:val="false"/>
                <w:i w:val="false"/>
                <w:color w:val="000000"/>
                <w:sz w:val="20"/>
              </w:rPr>
              <w:t>9-қосымша</w:t>
            </w:r>
          </w:p>
        </w:tc>
      </w:tr>
    </w:tbl>
    <w:bookmarkStart w:name="z135" w:id="113"/>
    <w:p>
      <w:pPr>
        <w:spacing w:after="0"/>
        <w:ind w:left="0"/>
        <w:jc w:val="left"/>
      </w:pPr>
      <w:r>
        <w:rPr>
          <w:rFonts w:ascii="Times New Roman"/>
          <w:b/>
          <w:i w:val="false"/>
          <w:color w:val="000000"/>
        </w:rPr>
        <w:t xml:space="preserve">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қызметінің регламенті</w:t>
      </w:r>
    </w:p>
    <w:bookmarkEnd w:id="113"/>
    <w:p>
      <w:pPr>
        <w:spacing w:after="0"/>
        <w:ind w:left="0"/>
        <w:jc w:val="both"/>
      </w:pPr>
      <w:r>
        <w:rPr>
          <w:rFonts w:ascii="Times New Roman"/>
          <w:b w:val="false"/>
          <w:i w:val="false"/>
          <w:color w:val="ff0000"/>
          <w:sz w:val="28"/>
        </w:rPr>
        <w:t xml:space="preserve">
      Ескерту. бүкiл мәтiнi бойынша "Халыққа қызмет көрсету орталығымен", "Орталық", "Орталықтың", "Орталыққа" деген сөздер тиiсiнше "Мемлекеттiк корпорациясымен", "Мемлекеттiк корпорация", "Мемлекеттiк корпорацияның", "Мемлекеттiк корпорацияға" деген сөздермен ауыстырылды - Оңтүстiк Қазақстан облысы әкiмдiгiнiң 29.04.2016 </w:t>
      </w:r>
      <w:r>
        <w:rPr>
          <w:rFonts w:ascii="Times New Roman"/>
          <w:b w:val="false"/>
          <w:i w:val="false"/>
          <w:color w:val="ff0000"/>
          <w:sz w:val="28"/>
        </w:rPr>
        <w:t>№ 113</w:t>
      </w:r>
      <w:r>
        <w:rPr>
          <w:rFonts w:ascii="Times New Roman"/>
          <w:b w:val="false"/>
          <w:i w:val="false"/>
          <w:color w:val="ff0000"/>
          <w:sz w:val="28"/>
        </w:rPr>
        <w:t xml:space="preserve"> қаулысымен (алғашқы ресми жарияланған күннен кейiн күнтiзбелiк он күн өткен соң қолданысқа енгiзiледi).</w:t>
      </w:r>
    </w:p>
    <w:bookmarkStart w:name="z136" w:id="114"/>
    <w:p>
      <w:pPr>
        <w:spacing w:after="0"/>
        <w:ind w:left="0"/>
        <w:jc w:val="left"/>
      </w:pPr>
      <w:r>
        <w:rPr>
          <w:rFonts w:ascii="Times New Roman"/>
          <w:b/>
          <w:i w:val="false"/>
          <w:color w:val="000000"/>
        </w:rPr>
        <w:t xml:space="preserve"> 1-бөлім. Жалпы ережелер</w:t>
      </w:r>
    </w:p>
    <w:bookmarkEnd w:id="114"/>
    <w:p>
      <w:pPr>
        <w:spacing w:after="0"/>
        <w:ind w:left="0"/>
        <w:jc w:val="both"/>
      </w:pPr>
      <w:r>
        <w:rPr>
          <w:rFonts w:ascii="Times New Roman"/>
          <w:b w:val="false"/>
          <w:i w:val="false"/>
          <w:color w:val="ff0000"/>
          <w:sz w:val="28"/>
        </w:rPr>
        <w:t xml:space="preserve">
      Ескерту. 1-бөлімнің атауы жаңа редакцияда - Оңтүстiк Қазақстан облысы әкiмдiгiнiң 08.11.2017 </w:t>
      </w:r>
      <w:r>
        <w:rPr>
          <w:rFonts w:ascii="Times New Roman"/>
          <w:b w:val="false"/>
          <w:i w:val="false"/>
          <w:color w:val="ff0000"/>
          <w:sz w:val="28"/>
        </w:rPr>
        <w:t>№ 305</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p>
    <w:bookmarkStart w:name="z137" w:id="115"/>
    <w:p>
      <w:pPr>
        <w:spacing w:after="0"/>
        <w:ind w:left="0"/>
        <w:jc w:val="both"/>
      </w:pPr>
      <w:r>
        <w:rPr>
          <w:rFonts w:ascii="Times New Roman"/>
          <w:b w:val="false"/>
          <w:i w:val="false"/>
          <w:color w:val="000000"/>
          <w:sz w:val="28"/>
        </w:rPr>
        <w:t>
      1.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қызметі (бұдан әрі- мемлекеттік көрсетілетін қызмет) Оңтүстік Қазақстан облысының облыстық маңызы бар аудандары мен қалалары жергілікті атқарушы органдарының халықты жұмыспен қамту және әлеуметтік бағдарламалар саласындағы функцияларын жүзеге асыратын құрылымдық бөлімшелерімен (бұдан әрі-көрсетілетін қызметті беруші) ұсынылады.</w:t>
      </w:r>
    </w:p>
    <w:bookmarkEnd w:id="115"/>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 қаладағы аудандардың, аудандық маңызы бар қалалардың, кенттердің, ауылдардың, ауылдық округтердің әкімдері (бұдан әрі - әкім аппараты);</w:t>
      </w:r>
    </w:p>
    <w:p>
      <w:pPr>
        <w:spacing w:after="0"/>
        <w:ind w:left="0"/>
        <w:jc w:val="both"/>
      </w:pPr>
      <w:r>
        <w:rPr>
          <w:rFonts w:ascii="Times New Roman"/>
          <w:b w:val="false"/>
          <w:i w:val="false"/>
          <w:color w:val="000000"/>
          <w:sz w:val="28"/>
        </w:rPr>
        <w:t>
      2) халыққа қызмет көрсету орталықтары (бұдан әрі – Мемлекеттік корпорация);</w:t>
      </w:r>
    </w:p>
    <w:p>
      <w:pPr>
        <w:spacing w:after="0"/>
        <w:ind w:left="0"/>
        <w:jc w:val="both"/>
      </w:pPr>
      <w:r>
        <w:rPr>
          <w:rFonts w:ascii="Times New Roman"/>
          <w:b w:val="false"/>
          <w:i w:val="false"/>
          <w:color w:val="000000"/>
          <w:sz w:val="28"/>
        </w:rPr>
        <w:t>
      3) www.egov.kz "электрондық үкімет" веб-порталы арқылы жүзеге асырылады (бұдан әрі – Портал).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өзгерiстер енгiзiлдi - Оңтүстiк Қазақстан облысы әкiмдiгiнiң 29.04.2016 </w:t>
      </w:r>
      <w:r>
        <w:rPr>
          <w:rFonts w:ascii="Times New Roman"/>
          <w:b w:val="false"/>
          <w:i w:val="false"/>
          <w:color w:val="000000"/>
          <w:sz w:val="28"/>
        </w:rPr>
        <w:t>№ 113</w:t>
      </w:r>
      <w:r>
        <w:rPr>
          <w:rFonts w:ascii="Times New Roman"/>
          <w:b w:val="false"/>
          <w:i w:val="false"/>
          <w:color w:val="ff0000"/>
          <w:sz w:val="28"/>
        </w:rPr>
        <w:t xml:space="preserve"> қаулысымен (алғашқы ресми жарияланған күннен кейiн күнтiзбелiк он күн өткен соң қолданысқа енгiзiледi).</w:t>
      </w:r>
      <w:r>
        <w:br/>
      </w:r>
      <w:r>
        <w:rPr>
          <w:rFonts w:ascii="Times New Roman"/>
          <w:b w:val="false"/>
          <w:i w:val="false"/>
          <w:color w:val="000000"/>
          <w:sz w:val="28"/>
        </w:rPr>
        <w:t>
</w:t>
      </w:r>
    </w:p>
    <w:bookmarkStart w:name="z138" w:id="116"/>
    <w:p>
      <w:pPr>
        <w:spacing w:after="0"/>
        <w:ind w:left="0"/>
        <w:jc w:val="both"/>
      </w:pPr>
      <w:r>
        <w:rPr>
          <w:rFonts w:ascii="Times New Roman"/>
          <w:b w:val="false"/>
          <w:i w:val="false"/>
          <w:color w:val="000000"/>
          <w:sz w:val="28"/>
        </w:rPr>
        <w:t>
      2. Мемлекеттік қызметті көрсету нысаны: электрондық/қағаз түрінде.</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Оңтүстiк Қазақстан облысы әкiмдiгiнiң 08.11.2017 </w:t>
      </w:r>
      <w:r>
        <w:rPr>
          <w:rFonts w:ascii="Times New Roman"/>
          <w:b w:val="false"/>
          <w:i w:val="false"/>
          <w:color w:val="000000"/>
          <w:sz w:val="28"/>
        </w:rPr>
        <w:t>№ 305</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p>
    <w:bookmarkStart w:name="z139" w:id="117"/>
    <w:p>
      <w:pPr>
        <w:spacing w:after="0"/>
        <w:ind w:left="0"/>
        <w:jc w:val="both"/>
      </w:pPr>
      <w:r>
        <w:rPr>
          <w:rFonts w:ascii="Times New Roman"/>
          <w:b w:val="false"/>
          <w:i w:val="false"/>
          <w:color w:val="000000"/>
          <w:sz w:val="28"/>
        </w:rPr>
        <w:t xml:space="preserve">
      3. Мемлекеттік қызметті көрсетудің нәтижесі:жеке басын куәландыратын құжатты көрсету кезінде қағаз жеткізгіштегі некені (ерлі-зайыптылықты) бұзуды мемлекеттік тіркеу туралы куәлік, енгізілген өзгерістерімен, толықтыруларымен және түзетулерімен некені (ерлі-зайыптылықты) бұзу туралы қайталама куәлік не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бекітілген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қызметі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қызмет көрсетуден бас тарту туралы дәлелді жауап.</w:t>
      </w:r>
    </w:p>
    <w:bookmarkEnd w:id="117"/>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қызметті берушінің уәкілетті адамының электрондық цифрлық қолтаңбасымен (бұдан әрі - ЭЦҚ) куәландырылған электрондық құжат нысанында электрондық өтініштің қабылданғанын растау және некені (ерлі-зайыптылықты) бұзуды тіркеу күнінің белгіленуі туралы хабарлама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мен жағдайлар бойынша мемлекеттік қызмет көрсетуден бас тарту туралы электронды құжат нысанында дәлелді жауап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Оңтүстiк Қазақстан облысы әкiмдiгiнiң 08.11.2017 </w:t>
      </w:r>
      <w:r>
        <w:rPr>
          <w:rFonts w:ascii="Times New Roman"/>
          <w:b w:val="false"/>
          <w:i w:val="false"/>
          <w:color w:val="000000"/>
          <w:sz w:val="28"/>
        </w:rPr>
        <w:t>№ 305</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p>
    <w:bookmarkStart w:name="z140" w:id="118"/>
    <w:p>
      <w:pPr>
        <w:spacing w:after="0"/>
        <w:ind w:left="0"/>
        <w:jc w:val="left"/>
      </w:pPr>
      <w:r>
        <w:rPr>
          <w:rFonts w:ascii="Times New Roman"/>
          <w:b/>
          <w:i w:val="false"/>
          <w:color w:val="000000"/>
        </w:rPr>
        <w:t xml:space="preserve"> 2-бөлім. Мемлекеттік қызмет көрсету процесінде көрсетілетін қызметті берушінің құрылымдық бөлімшелерінің (қызметкерлерінің) іс-қимылы тәртібін сипаттау</w:t>
      </w:r>
    </w:p>
    <w:bookmarkEnd w:id="118"/>
    <w:p>
      <w:pPr>
        <w:spacing w:after="0"/>
        <w:ind w:left="0"/>
        <w:jc w:val="both"/>
      </w:pPr>
      <w:r>
        <w:rPr>
          <w:rFonts w:ascii="Times New Roman"/>
          <w:b w:val="false"/>
          <w:i w:val="false"/>
          <w:color w:val="ff0000"/>
          <w:sz w:val="28"/>
        </w:rPr>
        <w:t xml:space="preserve">
      Ескерту. 2-бөлімнің атауы жаңа редакцияда - Оңтүстiк Қазақстан облысы әкiмдiгiнiң 08.11.2017 </w:t>
      </w:r>
      <w:r>
        <w:rPr>
          <w:rFonts w:ascii="Times New Roman"/>
          <w:b w:val="false"/>
          <w:i w:val="false"/>
          <w:color w:val="ff0000"/>
          <w:sz w:val="28"/>
        </w:rPr>
        <w:t>№ 305</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p>
    <w:bookmarkStart w:name="z141" w:id="119"/>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бекітілген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қызметі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немесе </w:t>
      </w:r>
      <w:r>
        <w:rPr>
          <w:rFonts w:ascii="Times New Roman"/>
          <w:b w:val="false"/>
          <w:i w:val="false"/>
          <w:color w:val="000000"/>
          <w:sz w:val="28"/>
        </w:rPr>
        <w:t>4 қосымшасына</w:t>
      </w:r>
      <w:r>
        <w:rPr>
          <w:rFonts w:ascii="Times New Roman"/>
          <w:b w:val="false"/>
          <w:i w:val="false"/>
          <w:color w:val="000000"/>
          <w:sz w:val="28"/>
        </w:rPr>
        <w:t xml:space="preserve"> сәйкес өтініші негіз болып табылады.</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орыс тілінде өзгеріс енгізілді, мемлекеттік тілдегі өзгермейді - Оңтүстiк Қазақстан облысы әкiмдiгiнiң 08.11.2017 </w:t>
      </w:r>
      <w:r>
        <w:rPr>
          <w:rFonts w:ascii="Times New Roman"/>
          <w:b w:val="false"/>
          <w:i w:val="false"/>
          <w:color w:val="000000"/>
          <w:sz w:val="28"/>
        </w:rPr>
        <w:t>№ 305</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p>
    <w:bookmarkStart w:name="z142" w:id="120"/>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өту кезеңдері:</w:t>
      </w:r>
    </w:p>
    <w:bookmarkEnd w:id="120"/>
    <w:p>
      <w:pPr>
        <w:spacing w:after="0"/>
        <w:ind w:left="0"/>
        <w:jc w:val="both"/>
      </w:pPr>
      <w:r>
        <w:rPr>
          <w:rFonts w:ascii="Times New Roman"/>
          <w:b w:val="false"/>
          <w:i w:val="false"/>
          <w:color w:val="000000"/>
          <w:sz w:val="28"/>
        </w:rPr>
        <w:t>
      1) көрсетілетін қызметті алушы көрсетілетін қызметті берушіге көрсетілетін қызметті алушы көрсетілетін қызметті берушіге немесе әкім аппаратына өтініш тапсырады;</w:t>
      </w:r>
    </w:p>
    <w:p>
      <w:pPr>
        <w:spacing w:after="0"/>
        <w:ind w:left="0"/>
        <w:jc w:val="both"/>
      </w:pPr>
      <w:r>
        <w:rPr>
          <w:rFonts w:ascii="Times New Roman"/>
          <w:b w:val="false"/>
          <w:i w:val="false"/>
          <w:color w:val="000000"/>
          <w:sz w:val="28"/>
        </w:rPr>
        <w:t xml:space="preserve">
      2) көрсетілетін қызметті берушінің кеңсе қызметкері құжаттарды қабылдап, тіркейді және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жөнінде қолхат береді және 20-минут ішінде қабылданған құжаттарды көрсетілетін қызметті берушінің басшылығына ұсынады.</w:t>
      </w:r>
    </w:p>
    <w:p>
      <w:pPr>
        <w:spacing w:after="0"/>
        <w:ind w:left="0"/>
        <w:jc w:val="both"/>
      </w:pPr>
      <w:r>
        <w:rPr>
          <w:rFonts w:ascii="Times New Roman"/>
          <w:b w:val="false"/>
          <w:i w:val="false"/>
          <w:color w:val="000000"/>
          <w:sz w:val="28"/>
        </w:rPr>
        <w:t>
      Өтініш әкімнің аппаратына тапсырылған жағдайда, өз кезегінде әкімнің аппараты мемлекеттік көрсетілетін қызметтің нәтижесін дайындау үшін заңнамада белгіленген тәртіпте көрсетілетін қызметті берушіге құжаттарды жолдайды;</w:t>
      </w:r>
    </w:p>
    <w:p>
      <w:pPr>
        <w:spacing w:after="0"/>
        <w:ind w:left="0"/>
        <w:jc w:val="both"/>
      </w:pPr>
      <w:r>
        <w:rPr>
          <w:rFonts w:ascii="Times New Roman"/>
          <w:b w:val="false"/>
          <w:i w:val="false"/>
          <w:color w:val="000000"/>
          <w:sz w:val="28"/>
        </w:rPr>
        <w:t>
      3) көрсетілетін қызметті берушінің басшылығы 30-минут ішінде жауапты орындаушыны айқындап құжаттарды қарау үшін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көрсетілетін қызметті берушінің басшылығына ұсынады;</w:t>
      </w:r>
    </w:p>
    <w:p>
      <w:pPr>
        <w:spacing w:after="0"/>
        <w:ind w:left="0"/>
        <w:jc w:val="both"/>
      </w:pPr>
      <w:r>
        <w:rPr>
          <w:rFonts w:ascii="Times New Roman"/>
          <w:b w:val="false"/>
          <w:i w:val="false"/>
          <w:color w:val="000000"/>
          <w:sz w:val="28"/>
        </w:rPr>
        <w:t>
      5) көрсетілетін қызметті берушінің басшылығы сол жұмыс күні ішінде мемлекеттік көрсетілетін қызмет нәтижесіне қол қояды және оны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 қызметкері 10 минут ішінде мемлекеттік көрсетілетін қызмет нәтижесін тіркеп, көрсетілетін қызметті алушыға табыстайды немесе көрсетілетін қызметті алушыға табыстауы үшін әкім аппартына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Оңтүстiк Қазақстан облысы әкiмдiгiнiң 08.11.2017 </w:t>
      </w:r>
      <w:r>
        <w:rPr>
          <w:rFonts w:ascii="Times New Roman"/>
          <w:b w:val="false"/>
          <w:i w:val="false"/>
          <w:color w:val="000000"/>
          <w:sz w:val="28"/>
        </w:rPr>
        <w:t>№ 305</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p>
    <w:bookmarkStart w:name="z143" w:id="121"/>
    <w:p>
      <w:pPr>
        <w:spacing w:after="0"/>
        <w:ind w:left="0"/>
        <w:jc w:val="left"/>
      </w:pPr>
      <w:r>
        <w:rPr>
          <w:rFonts w:ascii="Times New Roman"/>
          <w:b/>
          <w:i w:val="false"/>
          <w:color w:val="000000"/>
        </w:rPr>
        <w:t xml:space="preserve"> 3-бөлім.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121"/>
    <w:p>
      <w:pPr>
        <w:spacing w:after="0"/>
        <w:ind w:left="0"/>
        <w:jc w:val="both"/>
      </w:pPr>
      <w:r>
        <w:rPr>
          <w:rFonts w:ascii="Times New Roman"/>
          <w:b w:val="false"/>
          <w:i w:val="false"/>
          <w:color w:val="ff0000"/>
          <w:sz w:val="28"/>
        </w:rPr>
        <w:t xml:space="preserve">
      Ескерту. 3-бөлімнің атауы жаңа редакцияда - Оңтүстiк Қазақстан облысы әкiмдiгiнiң 08.11.2017 </w:t>
      </w:r>
      <w:r>
        <w:rPr>
          <w:rFonts w:ascii="Times New Roman"/>
          <w:b w:val="false"/>
          <w:i w:val="false"/>
          <w:color w:val="ff0000"/>
          <w:sz w:val="28"/>
        </w:rPr>
        <w:t>№ 305</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p>
    <w:bookmarkStart w:name="z144" w:id="122"/>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 берушінің құрылымдық бөлімшелерінің (қызметкерлерінің) тізбесі:</w:t>
      </w:r>
    </w:p>
    <w:bookmarkEnd w:id="122"/>
    <w:p>
      <w:pPr>
        <w:spacing w:after="0"/>
        <w:ind w:left="0"/>
        <w:jc w:val="both"/>
      </w:pPr>
      <w:r>
        <w:rPr>
          <w:rFonts w:ascii="Times New Roman"/>
          <w:b w:val="false"/>
          <w:i w:val="false"/>
          <w:color w:val="000000"/>
          <w:sz w:val="28"/>
        </w:rPr>
        <w:t>
      1) көрсетілетін қызметті берушінің басшылығы;</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кеңсе қызметкері;</w:t>
      </w:r>
    </w:p>
    <w:p>
      <w:pPr>
        <w:spacing w:after="0"/>
        <w:ind w:left="0"/>
        <w:jc w:val="both"/>
      </w:pPr>
      <w:r>
        <w:rPr>
          <w:rFonts w:ascii="Times New Roman"/>
          <w:b w:val="false"/>
          <w:i w:val="false"/>
          <w:color w:val="000000"/>
          <w:sz w:val="28"/>
        </w:rPr>
        <w:t>
      4) әкім аппараты.</w:t>
      </w:r>
    </w:p>
    <w:bookmarkStart w:name="z145" w:id="123"/>
    <w:p>
      <w:pPr>
        <w:spacing w:after="0"/>
        <w:ind w:left="0"/>
        <w:jc w:val="both"/>
      </w:pPr>
      <w:r>
        <w:rPr>
          <w:rFonts w:ascii="Times New Roman"/>
          <w:b w:val="false"/>
          <w:i w:val="false"/>
          <w:color w:val="000000"/>
          <w:sz w:val="28"/>
        </w:rPr>
        <w:t xml:space="preserve">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2-бөлімі </w:t>
      </w:r>
      <w:r>
        <w:rPr>
          <w:rFonts w:ascii="Times New Roman"/>
          <w:b w:val="false"/>
          <w:i w:val="false"/>
          <w:color w:val="000000"/>
          <w:sz w:val="28"/>
        </w:rPr>
        <w:t>5-тармағында</w:t>
      </w:r>
      <w:r>
        <w:rPr>
          <w:rFonts w:ascii="Times New Roman"/>
          <w:b w:val="false"/>
          <w:i w:val="false"/>
          <w:color w:val="000000"/>
          <w:sz w:val="28"/>
        </w:rPr>
        <w:t xml:space="preserve"> келтірілген.</w:t>
      </w:r>
    </w:p>
    <w:bookmarkEnd w:id="123"/>
    <w:bookmarkStart w:name="z146" w:id="124"/>
    <w:p>
      <w:pPr>
        <w:spacing w:after="0"/>
        <w:ind w:left="0"/>
        <w:jc w:val="left"/>
      </w:pPr>
      <w:r>
        <w:rPr>
          <w:rFonts w:ascii="Times New Roman"/>
          <w:b/>
          <w:i w:val="false"/>
          <w:color w:val="000000"/>
        </w:rPr>
        <w:t xml:space="preserve"> 4-бөлім. Мемлекеттік корпорациямен "Азаматтарға арналған үкімет"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24"/>
    <w:p>
      <w:pPr>
        <w:spacing w:after="0"/>
        <w:ind w:left="0"/>
        <w:jc w:val="both"/>
      </w:pPr>
      <w:r>
        <w:rPr>
          <w:rFonts w:ascii="Times New Roman"/>
          <w:b w:val="false"/>
          <w:i w:val="false"/>
          <w:color w:val="ff0000"/>
          <w:sz w:val="28"/>
        </w:rPr>
        <w:t xml:space="preserve">
      Ескерту. 4-бөлімнің атауы жаңа редакцияда - Оңтүстiк Қазақстан облысы әкiмдiгiнiң 08.11.2017 </w:t>
      </w:r>
      <w:r>
        <w:rPr>
          <w:rFonts w:ascii="Times New Roman"/>
          <w:b w:val="false"/>
          <w:i w:val="false"/>
          <w:color w:val="ff0000"/>
          <w:sz w:val="28"/>
        </w:rPr>
        <w:t>№ 305</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p>
    <w:bookmarkStart w:name="z147" w:id="125"/>
    <w:p>
      <w:pPr>
        <w:spacing w:after="0"/>
        <w:ind w:left="0"/>
        <w:jc w:val="both"/>
      </w:pPr>
      <w:r>
        <w:rPr>
          <w:rFonts w:ascii="Times New Roman"/>
          <w:b w:val="false"/>
          <w:i w:val="false"/>
          <w:color w:val="000000"/>
          <w:sz w:val="28"/>
        </w:rPr>
        <w:t xml:space="preserve">
      8. Көрсетілетін қызметті алушы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корпорацияға өтініш тапсырады;</w:t>
      </w:r>
    </w:p>
    <w:bookmarkEnd w:id="125"/>
    <w:p>
      <w:pPr>
        <w:spacing w:after="0"/>
        <w:ind w:left="0"/>
        <w:jc w:val="both"/>
      </w:pPr>
      <w:r>
        <w:rPr>
          <w:rFonts w:ascii="Times New Roman"/>
          <w:b w:val="false"/>
          <w:i w:val="false"/>
          <w:color w:val="000000"/>
          <w:sz w:val="28"/>
        </w:rPr>
        <w:t xml:space="preserve">
      1) Мемлекеттік корпорацияның жұмысшысы өтінішті тіркейді,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жөнінде қолхат береді және қабылданған құжаттарды Мемлекеттік корпорацияның жинақтау секторына табыстайды. Мемлекеттік корпорацияның жинақтау секторы сол жұмыс күні ішінде құжаттарды көрсетілетін қызметті берушіге жолдайды.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берген жағдайда Мемлекеттік корпорация қызметкері өтінішті қабылдап алудан бас тартады және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көрсетілетін қызметті берушінің кеңсе қызметкері келген құжаттарды тіркеп, қабылданған құжаттарды 20-минут ішінде көрсетілетін қызметті берушінің басшылығына ұсынады;</w:t>
      </w:r>
    </w:p>
    <w:p>
      <w:pPr>
        <w:spacing w:after="0"/>
        <w:ind w:left="0"/>
        <w:jc w:val="both"/>
      </w:pPr>
      <w:r>
        <w:rPr>
          <w:rFonts w:ascii="Times New Roman"/>
          <w:b w:val="false"/>
          <w:i w:val="false"/>
          <w:color w:val="000000"/>
          <w:sz w:val="28"/>
        </w:rPr>
        <w:t>
      3) көрсетілетін қызметті берушінің басшылығы 30-минут ішінде жауапты орындаушыны айқындап құжаттарды қарау үшін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көрсетілетін қызметті берушінің басшылығына ұсынады;</w:t>
      </w:r>
    </w:p>
    <w:p>
      <w:pPr>
        <w:spacing w:after="0"/>
        <w:ind w:left="0"/>
        <w:jc w:val="both"/>
      </w:pPr>
      <w:r>
        <w:rPr>
          <w:rFonts w:ascii="Times New Roman"/>
          <w:b w:val="false"/>
          <w:i w:val="false"/>
          <w:color w:val="000000"/>
          <w:sz w:val="28"/>
        </w:rPr>
        <w:t>
      5) көрсетілетін қызметті берушінің басшылығы сол жұмыс күні ішінде мемлекеттік көрсетілетін қызмет нәтижесіне қол қояды және оны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 қызметкері 10 минут ішінде мемлекеттік көрсетілетін қызмет нәтижесін тіркеп, Мемлекеттік корпорацияға жолдайды;</w:t>
      </w:r>
    </w:p>
    <w:p>
      <w:pPr>
        <w:spacing w:after="0"/>
        <w:ind w:left="0"/>
        <w:jc w:val="both"/>
      </w:pPr>
      <w:r>
        <w:rPr>
          <w:rFonts w:ascii="Times New Roman"/>
          <w:b w:val="false"/>
          <w:i w:val="false"/>
          <w:color w:val="000000"/>
          <w:sz w:val="28"/>
        </w:rPr>
        <w:t>
      7) Мемлекеттік корпорация жұмысшысы көрсетілетін қызметті алушыға мемлекеттік көрсетілетін қызмет нәтижесін береді.</w:t>
      </w:r>
    </w:p>
    <w:bookmarkStart w:name="z148" w:id="126"/>
    <w:p>
      <w:pPr>
        <w:spacing w:after="0"/>
        <w:ind w:left="0"/>
        <w:jc w:val="both"/>
      </w:pPr>
      <w:r>
        <w:rPr>
          <w:rFonts w:ascii="Times New Roman"/>
          <w:b w:val="false"/>
          <w:i w:val="false"/>
          <w:color w:val="000000"/>
          <w:sz w:val="28"/>
        </w:rPr>
        <w:t>
      9. Мемлекеттік көрсетілетін қызметті Портал арқылы алу үшін көрсетілетін қызметті алушы:</w:t>
      </w:r>
    </w:p>
    <w:bookmarkEnd w:id="126"/>
    <w:p>
      <w:pPr>
        <w:spacing w:after="0"/>
        <w:ind w:left="0"/>
        <w:jc w:val="both"/>
      </w:pPr>
      <w:r>
        <w:rPr>
          <w:rFonts w:ascii="Times New Roman"/>
          <w:b w:val="false"/>
          <w:i w:val="false"/>
          <w:color w:val="000000"/>
          <w:sz w:val="28"/>
        </w:rPr>
        <w:t>
      1) Порталға кіру;</w:t>
      </w:r>
    </w:p>
    <w:p>
      <w:pPr>
        <w:spacing w:after="0"/>
        <w:ind w:left="0"/>
        <w:jc w:val="both"/>
      </w:pPr>
      <w:r>
        <w:rPr>
          <w:rFonts w:ascii="Times New Roman"/>
          <w:b w:val="false"/>
          <w:i w:val="false"/>
          <w:color w:val="000000"/>
          <w:sz w:val="28"/>
        </w:rPr>
        <w:t>
      2) мемлекеттік көрсетілетін қызметті таңдау;</w:t>
      </w:r>
    </w:p>
    <w:p>
      <w:pPr>
        <w:spacing w:after="0"/>
        <w:ind w:left="0"/>
        <w:jc w:val="both"/>
      </w:pPr>
      <w:r>
        <w:rPr>
          <w:rFonts w:ascii="Times New Roman"/>
          <w:b w:val="false"/>
          <w:i w:val="false"/>
          <w:color w:val="000000"/>
          <w:sz w:val="28"/>
        </w:rPr>
        <w:t>
      3) ЭЦҚ-мен жеке сәйкестендіру нөмірі нөмірі арқылы авторлау, тіркелу;</w:t>
      </w:r>
    </w:p>
    <w:p>
      <w:pPr>
        <w:spacing w:after="0"/>
        <w:ind w:left="0"/>
        <w:jc w:val="both"/>
      </w:pPr>
      <w:r>
        <w:rPr>
          <w:rFonts w:ascii="Times New Roman"/>
          <w:b w:val="false"/>
          <w:i w:val="false"/>
          <w:color w:val="000000"/>
          <w:sz w:val="28"/>
        </w:rPr>
        <w:t>
      4) онлайн мемлекеттік көрсетілетін қызметке тапсырыс беру;</w:t>
      </w:r>
    </w:p>
    <w:p>
      <w:pPr>
        <w:spacing w:after="0"/>
        <w:ind w:left="0"/>
        <w:jc w:val="both"/>
      </w:pPr>
      <w:r>
        <w:rPr>
          <w:rFonts w:ascii="Times New Roman"/>
          <w:b w:val="false"/>
          <w:i w:val="false"/>
          <w:color w:val="000000"/>
          <w:sz w:val="28"/>
        </w:rPr>
        <w:t xml:space="preserve">
      5) электрондық сауал жолдарын толтыру және қажет болған жағдайда Стандарттың </w:t>
      </w:r>
      <w:r>
        <w:rPr>
          <w:rFonts w:ascii="Times New Roman"/>
          <w:b w:val="false"/>
          <w:i w:val="false"/>
          <w:color w:val="000000"/>
          <w:sz w:val="28"/>
        </w:rPr>
        <w:t>9-тармағымен</w:t>
      </w:r>
      <w:r>
        <w:rPr>
          <w:rFonts w:ascii="Times New Roman"/>
          <w:b w:val="false"/>
          <w:i w:val="false"/>
          <w:color w:val="000000"/>
          <w:sz w:val="28"/>
        </w:rPr>
        <w:t xml:space="preserve"> қарастырылған тізбеге сәйкес құжаттарды электронды түрде тіркеу;</w:t>
      </w:r>
    </w:p>
    <w:p>
      <w:pPr>
        <w:spacing w:after="0"/>
        <w:ind w:left="0"/>
        <w:jc w:val="both"/>
      </w:pPr>
      <w:r>
        <w:rPr>
          <w:rFonts w:ascii="Times New Roman"/>
          <w:b w:val="false"/>
          <w:i w:val="false"/>
          <w:color w:val="000000"/>
          <w:sz w:val="28"/>
        </w:rPr>
        <w:t>
      6) шығыс құжатты тексерген соң көрсетілетін қызметті алушы ЭЦҚ қоюы қажет. Қол қойған соң арыз автоматты түрде көрсетілетін қызметті берушіге түседі;</w:t>
      </w:r>
    </w:p>
    <w:p>
      <w:pPr>
        <w:spacing w:after="0"/>
        <w:ind w:left="0"/>
        <w:jc w:val="both"/>
      </w:pPr>
      <w:r>
        <w:rPr>
          <w:rFonts w:ascii="Times New Roman"/>
          <w:b w:val="false"/>
          <w:i w:val="false"/>
          <w:color w:val="000000"/>
          <w:sz w:val="28"/>
        </w:rPr>
        <w:t xml:space="preserve">
      7) түскен арызды көрсетілетін қызметті беруші тіркеген соң, көрсетілетін қызметті алушының жеке кабинетінде арыздың жағдайы автоматты түрде өзгереді. Арызды тіркеген кезден бастап көрсетілетін қызметті беруші Стандарттың </w:t>
      </w:r>
      <w:r>
        <w:rPr>
          <w:rFonts w:ascii="Times New Roman"/>
          <w:b w:val="false"/>
          <w:i w:val="false"/>
          <w:color w:val="000000"/>
          <w:sz w:val="28"/>
        </w:rPr>
        <w:t>4-тармағымен</w:t>
      </w:r>
      <w:r>
        <w:rPr>
          <w:rFonts w:ascii="Times New Roman"/>
          <w:b w:val="false"/>
          <w:i w:val="false"/>
          <w:color w:val="000000"/>
          <w:sz w:val="28"/>
        </w:rPr>
        <w:t xml:space="preserve"> белгіленген мерзімде нәтижені беруі тиіс;</w:t>
      </w:r>
    </w:p>
    <w:p>
      <w:pPr>
        <w:spacing w:after="0"/>
        <w:ind w:left="0"/>
        <w:jc w:val="both"/>
      </w:pPr>
      <w:r>
        <w:rPr>
          <w:rFonts w:ascii="Times New Roman"/>
          <w:b w:val="false"/>
          <w:i w:val="false"/>
          <w:color w:val="000000"/>
          <w:sz w:val="28"/>
        </w:rPr>
        <w:t>
      8) нәтижесінде көрсетілетін қызметті алушының жеке кабинетінде өтініштің жағдайы "Қанағаттанарлыққа" ауысады. Кейін, көрсетілетін қызметті алушы нәтижені көшіре алады.</w:t>
      </w:r>
    </w:p>
    <w:bookmarkStart w:name="z149" w:id="127"/>
    <w:p>
      <w:pPr>
        <w:spacing w:after="0"/>
        <w:ind w:left="0"/>
        <w:jc w:val="both"/>
      </w:pPr>
      <w:r>
        <w:rPr>
          <w:rFonts w:ascii="Times New Roman"/>
          <w:b w:val="false"/>
          <w:i w:val="false"/>
          <w:color w:val="000000"/>
          <w:sz w:val="28"/>
        </w:rPr>
        <w:t xml:space="preserve">
      10.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тәртібінің диаграммалық түрде сипатталуы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127"/>
    <w:p>
      <w:pPr>
        <w:spacing w:after="0"/>
        <w:ind w:left="0"/>
        <w:jc w:val="both"/>
      </w:pPr>
      <w:r>
        <w:rPr>
          <w:rFonts w:ascii="Times New Roman"/>
          <w:b w:val="false"/>
          <w:i w:val="false"/>
          <w:color w:val="000000"/>
          <w:sz w:val="28"/>
        </w:rPr>
        <w:t xml:space="preserve">
      Мемлекеттік қызмет көрсету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"Некені (ерлі-зайыптылықты)</w:t>
            </w:r>
            <w:r>
              <w:br/>
            </w:r>
            <w:r>
              <w:rPr>
                <w:rFonts w:ascii="Times New Roman"/>
                <w:b w:val="false"/>
                <w:i w:val="false"/>
                <w:color w:val="000000"/>
                <w:sz w:val="20"/>
              </w:rPr>
              <w:t>бұзуды тіркеу, оның ішінде</w:t>
            </w:r>
            <w:r>
              <w:br/>
            </w:r>
            <w:r>
              <w:rPr>
                <w:rFonts w:ascii="Times New Roman"/>
                <w:b w:val="false"/>
                <w:i w:val="false"/>
                <w:color w:val="000000"/>
                <w:sz w:val="20"/>
              </w:rPr>
              <w:t>азаматтық хал актілері</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мемлекеттік қызмет көрсетуде әрекет ететін ақпараттық жүйелердің функционалдық өзара әрекеттесуінің диаграммасы </w:t>
      </w:r>
    </w:p>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1275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071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0071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"Некені (ерлі-зайыптылықты)</w:t>
            </w:r>
            <w:r>
              <w:br/>
            </w:r>
            <w:r>
              <w:rPr>
                <w:rFonts w:ascii="Times New Roman"/>
                <w:b w:val="false"/>
                <w:i w:val="false"/>
                <w:color w:val="000000"/>
                <w:sz w:val="20"/>
              </w:rPr>
              <w:t>бұзуды тіркеу, оның ішінде</w:t>
            </w:r>
            <w:r>
              <w:br/>
            </w:r>
            <w:r>
              <w:rPr>
                <w:rFonts w:ascii="Times New Roman"/>
                <w:b w:val="false"/>
                <w:i w:val="false"/>
                <w:color w:val="000000"/>
                <w:sz w:val="20"/>
              </w:rPr>
              <w:t>азаматтық хал актілері</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9"/>
        <w:gridCol w:w="2732"/>
        <w:gridCol w:w="1316"/>
        <w:gridCol w:w="1038"/>
        <w:gridCol w:w="1596"/>
        <w:gridCol w:w="1225"/>
        <w:gridCol w:w="1155"/>
        <w:gridCol w:w="599"/>
      </w:tblGrid>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жұмысшысы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жұмысшысы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жұмысшысы</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Өтінішті тіркейді, көрсетілетін қызметті алушы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тізбеге сәйкес құжаттардың толық емес топтамасын Мемлекеттік корпорацияның жинақтау секторына табыстайды. Мемлекеттік корпорацияның жинақтау секторы сол жұмыс күні ішінде құжаттарды көрсетілетін қызметті берушіге жолдайды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тізбеге сәйкес құжаттардың толық емес топтамасын берген жағдайда өтінішті қабылдап алудан бас тартады және Стандарттың </w:t>
            </w:r>
            <w:r>
              <w:rPr>
                <w:rFonts w:ascii="Times New Roman"/>
                <w:b w:val="false"/>
                <w:i w:val="false"/>
                <w:color w:val="000000"/>
                <w:sz w:val="20"/>
              </w:rPr>
              <w:t>5-қосымшасына</w:t>
            </w:r>
            <w:r>
              <w:rPr>
                <w:rFonts w:ascii="Times New Roman"/>
                <w:b w:val="false"/>
                <w:i w:val="false"/>
                <w:color w:val="000000"/>
                <w:sz w:val="20"/>
              </w:rPr>
              <w:t xml:space="preserve"> сәйкес нысан бойынша құжаттарды қабылдаудан бас тарту туралы қолхат береді</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 құжаттарды тіркеп, қабылданған құжаттарды 20-минут ішінде көрсетілетін қызметті берушінің басшылығына ұсынады</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30-минут ішінде жауапты орындаушыны айқындап құжаттарды қарау үшін жолдайды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мерзімде көрсетілетін қызметті берушінің басшылығына ұсынады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ішінде мемлекеттік көрсетілетін қызмет нәтижесіне қол қояды және оны көрсетілетін қызметті берушінің кеңсесіне жолдайды</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 ішінде мемлекеттік көрсетілетін қызмет нәтижесін тіркеп, Мемлекеттік корпорацияға жолдайды</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мемлекеттік көрсетілетін қызмет нәтижесін береді</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 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264 қаулысына 10-қосымша</w:t>
            </w:r>
          </w:p>
        </w:tc>
      </w:tr>
    </w:tbl>
    <w:bookmarkStart w:name="z153" w:id="128"/>
    <w:p>
      <w:pPr>
        <w:spacing w:after="0"/>
        <w:ind w:left="0"/>
        <w:jc w:val="left"/>
      </w:pPr>
      <w:r>
        <w:rPr>
          <w:rFonts w:ascii="Times New Roman"/>
          <w:b/>
          <w:i w:val="false"/>
          <w:color w:val="000000"/>
        </w:rPr>
        <w:t xml:space="preserve"> "Азаматтық хал актілері жазбаларын жою" мемлекеттік көрсетілетін қызметінің регламенті</w:t>
      </w:r>
    </w:p>
    <w:bookmarkEnd w:id="128"/>
    <w:p>
      <w:pPr>
        <w:spacing w:after="0"/>
        <w:ind w:left="0"/>
        <w:jc w:val="both"/>
      </w:pPr>
      <w:r>
        <w:rPr>
          <w:rFonts w:ascii="Times New Roman"/>
          <w:b w:val="false"/>
          <w:i w:val="false"/>
          <w:color w:val="ff0000"/>
          <w:sz w:val="28"/>
        </w:rPr>
        <w:t xml:space="preserve">
      Ескерту. Қаулы 10-қосымшамен толықтырылды - Оңтүстiк Қазақстан облысы әкiмдiгiнiң 08.11.2017 </w:t>
      </w:r>
      <w:r>
        <w:rPr>
          <w:rFonts w:ascii="Times New Roman"/>
          <w:b w:val="false"/>
          <w:i w:val="false"/>
          <w:color w:val="ff0000"/>
          <w:sz w:val="28"/>
        </w:rPr>
        <w:t>№ 305</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p>
    <w:bookmarkStart w:name="z154" w:id="129"/>
    <w:p>
      <w:pPr>
        <w:spacing w:after="0"/>
        <w:ind w:left="0"/>
        <w:jc w:val="left"/>
      </w:pPr>
      <w:r>
        <w:rPr>
          <w:rFonts w:ascii="Times New Roman"/>
          <w:b/>
          <w:i w:val="false"/>
          <w:color w:val="000000"/>
        </w:rPr>
        <w:t xml:space="preserve"> 1. Бөлім. Жалпы ережелер</w:t>
      </w:r>
    </w:p>
    <w:bookmarkEnd w:id="129"/>
    <w:bookmarkStart w:name="z155" w:id="130"/>
    <w:p>
      <w:pPr>
        <w:spacing w:after="0"/>
        <w:ind w:left="0"/>
        <w:jc w:val="both"/>
      </w:pPr>
      <w:r>
        <w:rPr>
          <w:rFonts w:ascii="Times New Roman"/>
          <w:b w:val="false"/>
          <w:i w:val="false"/>
          <w:color w:val="000000"/>
          <w:sz w:val="28"/>
        </w:rPr>
        <w:t>
      1."Азаматтық хал актілері жазбаларын жою" мемлекеттік көрсетілетін қызметі (бұдан әрі- мемлекеттік көрсетілетін қызмет) Оңтүстік Қазақстан облысының облыстық маңызы бар аудандары мен қалалары жергілікті атқарушы органдарының халықты жұмыспен қамту және әлеуметтік бағдарламалар саласындағы функцияларын жүзеге асыратын құрылымдық бөлімшелерімен (бұдан әрі-көрсетілетін қызметті беруші) ұсынылады.</w:t>
      </w:r>
    </w:p>
    <w:bookmarkEnd w:id="130"/>
    <w:p>
      <w:pPr>
        <w:spacing w:after="0"/>
        <w:ind w:left="0"/>
        <w:jc w:val="both"/>
      </w:pPr>
      <w:r>
        <w:rPr>
          <w:rFonts w:ascii="Times New Roman"/>
          <w:b w:val="false"/>
          <w:i w:val="false"/>
          <w:color w:val="000000"/>
          <w:sz w:val="28"/>
        </w:rPr>
        <w:t>
      1) Құжаттарды қабылдау және мемлекеттік қызмет көрсету нәтижелерін беру көрсетілетін қызметті берушінің кеңсесі, қаладағы аудандардың, аудандық маңызы бар қалалардың, кенттердің, ауылдардың, ауылдық округтердің әкімдері (бұдан әрі - әкім аппараты) арқылы жүзеге асырылады.</w:t>
      </w:r>
    </w:p>
    <w:bookmarkStart w:name="z156" w:id="131"/>
    <w:p>
      <w:pPr>
        <w:spacing w:after="0"/>
        <w:ind w:left="0"/>
        <w:jc w:val="both"/>
      </w:pPr>
      <w:r>
        <w:rPr>
          <w:rFonts w:ascii="Times New Roman"/>
          <w:b w:val="false"/>
          <w:i w:val="false"/>
          <w:color w:val="000000"/>
          <w:sz w:val="28"/>
        </w:rPr>
        <w:t>
      2. Мемлекеттік қызметті көрсету нысаны: қағаз түрінде.</w:t>
      </w:r>
    </w:p>
    <w:bookmarkEnd w:id="131"/>
    <w:bookmarkStart w:name="z157" w:id="132"/>
    <w:p>
      <w:pPr>
        <w:spacing w:after="0"/>
        <w:ind w:left="0"/>
        <w:jc w:val="both"/>
      </w:pPr>
      <w:r>
        <w:rPr>
          <w:rFonts w:ascii="Times New Roman"/>
          <w:b w:val="false"/>
          <w:i w:val="false"/>
          <w:color w:val="000000"/>
          <w:sz w:val="28"/>
        </w:rPr>
        <w:t>
      3. Мемлекеттік қызметті көрсетудің нәтижесі:</w:t>
      </w:r>
    </w:p>
    <w:bookmarkEnd w:id="132"/>
    <w:p>
      <w:pPr>
        <w:spacing w:after="0"/>
        <w:ind w:left="0"/>
        <w:jc w:val="both"/>
      </w:pPr>
      <w:r>
        <w:rPr>
          <w:rFonts w:ascii="Times New Roman"/>
          <w:b w:val="false"/>
          <w:i w:val="false"/>
          <w:color w:val="000000"/>
          <w:sz w:val="28"/>
        </w:rPr>
        <w:t>
      жеке басын куәландыратын құжатты көрсеткен кезде азаматтық хал акті жазбасының күшін мүдделі тараптардың өтініші бойынша, сондай-ақ сот шешiмi негiзiнде жойған кезде - азаматтық хал акті жазбасының күшін жою туралы тіркеуші органның жауабы;</w:t>
      </w:r>
    </w:p>
    <w:p>
      <w:pPr>
        <w:spacing w:after="0"/>
        <w:ind w:left="0"/>
        <w:jc w:val="both"/>
      </w:pPr>
      <w:r>
        <w:rPr>
          <w:rFonts w:ascii="Times New Roman"/>
          <w:b w:val="false"/>
          <w:i w:val="false"/>
          <w:color w:val="000000"/>
          <w:sz w:val="28"/>
        </w:rPr>
        <w:t>
      әке болуды анықтау, бала асырап алу (алғашқы қалыптастырылған жеке сәйкестендіру нөмірін қалпына келтірумен), атын, тегін, әкесiнiң атын өзгерту туралы жазбалардың күшін жойған кезде - бастапқы деректермен қайталама туу туралы куәлік, қажет болған жағдайда, туу туралы анықтама;</w:t>
      </w:r>
    </w:p>
    <w:p>
      <w:pPr>
        <w:spacing w:after="0"/>
        <w:ind w:left="0"/>
        <w:jc w:val="both"/>
      </w:pPr>
      <w:r>
        <w:rPr>
          <w:rFonts w:ascii="Times New Roman"/>
          <w:b w:val="false"/>
          <w:i w:val="false"/>
          <w:color w:val="000000"/>
          <w:sz w:val="28"/>
        </w:rPr>
        <w:t xml:space="preserve">
      неке бұзу туралы акт жазбасының күшiн жойған кезде - тиісті некені қию туралы куәлік не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бекітілген "Азаматтық хал актілері жазбаларын жою" мемлекеттік көрсетілетін қызметі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10-тармағымен</w:t>
      </w:r>
      <w:r>
        <w:rPr>
          <w:rFonts w:ascii="Times New Roman"/>
          <w:b w:val="false"/>
          <w:i w:val="false"/>
          <w:color w:val="000000"/>
          <w:sz w:val="28"/>
        </w:rPr>
        <w:t xml:space="preserve"> көзделген негіздер мен жағдайлар бойынша мемлекеттік қызмет көрсетуден бас тарту туралы дәлелді жауап.</w:t>
      </w:r>
    </w:p>
    <w:bookmarkStart w:name="z158" w:id="133"/>
    <w:p>
      <w:pPr>
        <w:spacing w:after="0"/>
        <w:ind w:left="0"/>
        <w:jc w:val="left"/>
      </w:pPr>
      <w:r>
        <w:rPr>
          <w:rFonts w:ascii="Times New Roman"/>
          <w:b/>
          <w:i w:val="false"/>
          <w:color w:val="000000"/>
        </w:rPr>
        <w:t xml:space="preserve"> 2. Бөлім.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133"/>
    <w:bookmarkStart w:name="z159" w:id="134"/>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бекітілген "Азаматтық хал актілері жазбаларын жою" мемлекеттік көрсетілетін қызметі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9-қосымшаларына сәйкес өтініші негіз болып табылады.</w:t>
      </w:r>
    </w:p>
    <w:bookmarkEnd w:id="134"/>
    <w:bookmarkStart w:name="z160" w:id="135"/>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өту кезеңдері:</w:t>
      </w:r>
    </w:p>
    <w:bookmarkEnd w:id="135"/>
    <w:p>
      <w:pPr>
        <w:spacing w:after="0"/>
        <w:ind w:left="0"/>
        <w:jc w:val="both"/>
      </w:pPr>
      <w:r>
        <w:rPr>
          <w:rFonts w:ascii="Times New Roman"/>
          <w:b w:val="false"/>
          <w:i w:val="false"/>
          <w:color w:val="000000"/>
          <w:sz w:val="28"/>
        </w:rPr>
        <w:t>
      1) көрсетілетін қызметті алушы көрсетілетін қызметті берушіге немесе әкім аппаратына өтініш тапсырады;</w:t>
      </w:r>
    </w:p>
    <w:p>
      <w:pPr>
        <w:spacing w:after="0"/>
        <w:ind w:left="0"/>
        <w:jc w:val="both"/>
      </w:pPr>
      <w:r>
        <w:rPr>
          <w:rFonts w:ascii="Times New Roman"/>
          <w:b w:val="false"/>
          <w:i w:val="false"/>
          <w:color w:val="000000"/>
          <w:sz w:val="28"/>
        </w:rPr>
        <w:t xml:space="preserve">
      2) көрсетілетін қызметті берушінің кеңсе қызметкері құжаттарды қабылдап, тіркейді және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жөнінде қолхат береді және 20-минут ішінде қабылданған құжаттарды көрсетілетін қызметті берушінің басшылығына ұсынады.</w:t>
      </w:r>
    </w:p>
    <w:p>
      <w:pPr>
        <w:spacing w:after="0"/>
        <w:ind w:left="0"/>
        <w:jc w:val="both"/>
      </w:pPr>
      <w:r>
        <w:rPr>
          <w:rFonts w:ascii="Times New Roman"/>
          <w:b w:val="false"/>
          <w:i w:val="false"/>
          <w:color w:val="000000"/>
          <w:sz w:val="28"/>
        </w:rPr>
        <w:t>
      Өтініш әкім аппаратына тапсырылған жағдайда, өз кезегінде әкім аппараты мемлекеттік көрсетілетін қызметтің нәтижесін дайындау үшін заңнамаларда белгіленген тәртіпте көрсетілетін қызметті берушіге құжаттарды жолдайды;</w:t>
      </w:r>
    </w:p>
    <w:p>
      <w:pPr>
        <w:spacing w:after="0"/>
        <w:ind w:left="0"/>
        <w:jc w:val="both"/>
      </w:pPr>
      <w:r>
        <w:rPr>
          <w:rFonts w:ascii="Times New Roman"/>
          <w:b w:val="false"/>
          <w:i w:val="false"/>
          <w:color w:val="000000"/>
          <w:sz w:val="28"/>
        </w:rPr>
        <w:t>
      3) көрсетілетін қызметті берушінің басшылығы 30-минут ішінде жауапты орындаушыны айқындап құжаттарды қарау үшін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көрсетілетін қызметті берушінің басшылығына ұсынады;</w:t>
      </w:r>
    </w:p>
    <w:p>
      <w:pPr>
        <w:spacing w:after="0"/>
        <w:ind w:left="0"/>
        <w:jc w:val="both"/>
      </w:pPr>
      <w:r>
        <w:rPr>
          <w:rFonts w:ascii="Times New Roman"/>
          <w:b w:val="false"/>
          <w:i w:val="false"/>
          <w:color w:val="000000"/>
          <w:sz w:val="28"/>
        </w:rPr>
        <w:t>
      5) көрсетілетін қызметті берушінің басшылығы сол жұмыс күні ішінде мемлекеттік көрсетілетін қызмет нәтижесіне қол қояды және оны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 қызметкері 10 минут ішінде мемлекеттік көрсетілетін қызмет нәтижесін тіркеп, көрсетілетін қызметті алушыға табыстайды немесе көрсетілетін қызметті алушыға табыстауы үшін әкім аппартына жолдайды.</w:t>
      </w:r>
    </w:p>
    <w:bookmarkStart w:name="z161" w:id="136"/>
    <w:p>
      <w:pPr>
        <w:spacing w:after="0"/>
        <w:ind w:left="0"/>
        <w:jc w:val="left"/>
      </w:pPr>
      <w:r>
        <w:rPr>
          <w:rFonts w:ascii="Times New Roman"/>
          <w:b/>
          <w:i w:val="false"/>
          <w:color w:val="000000"/>
        </w:rPr>
        <w:t xml:space="preserve"> 3. Бөлім.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136"/>
    <w:bookmarkStart w:name="z162" w:id="137"/>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 берушінің құрылымдық бөлімшелерінің (қызметкерлерінің) тізбесі:</w:t>
      </w:r>
    </w:p>
    <w:bookmarkEnd w:id="137"/>
    <w:p>
      <w:pPr>
        <w:spacing w:after="0"/>
        <w:ind w:left="0"/>
        <w:jc w:val="both"/>
      </w:pPr>
      <w:r>
        <w:rPr>
          <w:rFonts w:ascii="Times New Roman"/>
          <w:b w:val="false"/>
          <w:i w:val="false"/>
          <w:color w:val="000000"/>
          <w:sz w:val="28"/>
        </w:rPr>
        <w:t>
      1) көрсетілетін қызметті берушінің басшылығы;</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кеңсе қызметкері;</w:t>
      </w:r>
    </w:p>
    <w:p>
      <w:pPr>
        <w:spacing w:after="0"/>
        <w:ind w:left="0"/>
        <w:jc w:val="both"/>
      </w:pPr>
      <w:r>
        <w:rPr>
          <w:rFonts w:ascii="Times New Roman"/>
          <w:b w:val="false"/>
          <w:i w:val="false"/>
          <w:color w:val="000000"/>
          <w:sz w:val="28"/>
        </w:rPr>
        <w:t>
      4) әкім аппараты.</w:t>
      </w:r>
    </w:p>
    <w:bookmarkStart w:name="z163" w:id="138"/>
    <w:p>
      <w:pPr>
        <w:spacing w:after="0"/>
        <w:ind w:left="0"/>
        <w:jc w:val="both"/>
      </w:pPr>
      <w:r>
        <w:rPr>
          <w:rFonts w:ascii="Times New Roman"/>
          <w:b w:val="false"/>
          <w:i w:val="false"/>
          <w:color w:val="000000"/>
          <w:sz w:val="28"/>
        </w:rPr>
        <w:t xml:space="preserve">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2-бөлімі </w:t>
      </w:r>
      <w:r>
        <w:rPr>
          <w:rFonts w:ascii="Times New Roman"/>
          <w:b w:val="false"/>
          <w:i w:val="false"/>
          <w:color w:val="000000"/>
          <w:sz w:val="28"/>
        </w:rPr>
        <w:t>5-тармағында</w:t>
      </w:r>
      <w:r>
        <w:rPr>
          <w:rFonts w:ascii="Times New Roman"/>
          <w:b w:val="false"/>
          <w:i w:val="false"/>
          <w:color w:val="000000"/>
          <w:sz w:val="28"/>
        </w:rPr>
        <w:t xml:space="preserve"> келтірілген.</w:t>
      </w:r>
    </w:p>
    <w:bookmarkEnd w:id="138"/>
    <w:bookmarkStart w:name="z164" w:id="139"/>
    <w:p>
      <w:pPr>
        <w:spacing w:after="0"/>
        <w:ind w:left="0"/>
        <w:jc w:val="left"/>
      </w:pPr>
      <w:r>
        <w:rPr>
          <w:rFonts w:ascii="Times New Roman"/>
          <w:b/>
          <w:i w:val="false"/>
          <w:color w:val="000000"/>
        </w:rPr>
        <w:t xml:space="preserve"> 4. Бөлім.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39"/>
    <w:p>
      <w:pPr>
        <w:spacing w:after="0"/>
        <w:ind w:left="0"/>
        <w:jc w:val="both"/>
      </w:pPr>
      <w:r>
        <w:rPr>
          <w:rFonts w:ascii="Times New Roman"/>
          <w:b w:val="false"/>
          <w:i w:val="false"/>
          <w:color w:val="000000"/>
          <w:sz w:val="28"/>
        </w:rPr>
        <w:t xml:space="preserve">
      Мемлекеттік қызмет көрсету бизнес-процестерінің анықтамалығы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w:t>
            </w:r>
            <w:r>
              <w:br/>
            </w:r>
            <w:r>
              <w:rPr>
                <w:rFonts w:ascii="Times New Roman"/>
                <w:b w:val="false"/>
                <w:i w:val="false"/>
                <w:color w:val="000000"/>
                <w:sz w:val="20"/>
              </w:rPr>
              <w:t>жазбаларын жою"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4761"/>
        <w:gridCol w:w="1240"/>
        <w:gridCol w:w="1907"/>
        <w:gridCol w:w="1464"/>
        <w:gridCol w:w="2213"/>
      </w:tblGrid>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немесе әкім аппаратына өтініш тапсырады</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қабылдап, тіркейді және көрсетілетін қызметті алушыға Стандарттың </w:t>
            </w:r>
            <w:r>
              <w:rPr>
                <w:rFonts w:ascii="Times New Roman"/>
                <w:b w:val="false"/>
                <w:i w:val="false"/>
                <w:color w:val="000000"/>
                <w:sz w:val="20"/>
              </w:rPr>
              <w:t>9-тармағында</w:t>
            </w:r>
            <w:r>
              <w:rPr>
                <w:rFonts w:ascii="Times New Roman"/>
                <w:b w:val="false"/>
                <w:i w:val="false"/>
                <w:color w:val="000000"/>
                <w:sz w:val="20"/>
              </w:rPr>
              <w:t xml:space="preserve"> көрсетілген құжаттарды қабылдағаны жөнінде қолхат береді және 20-минут ішінде қабылданған құжаттарды көрсетілетін қызметті берушінің басшылығына ұсынады. Өтініш әкім аппаратына тапсырылған жағдайда, өз кезегінде әкім аппараты мемлекеттік көрсетілетін қызметтің нәтижесін дайындау үшін көрсетілетін қызметті берушіге құжаттарды жолдайды</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30-минут ішінде жауапты орындаушыны айқындап құжаттарды қарау үшін жолдайды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мерзімде көрсетілетін қызметті берушінің басшылығына ұсынады</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ішінде мемлекеттік көрсетілетін қызмет нәтижесіне қол қояды және оны көрсетілетін қызметті берушінің кеңсесіне жолдайды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 ішінде мемлекеттік көрсетілетін қызмет нәтижесін тіркеп, көрсетілетін қызметті алушыға табыстайды немесе көрсетілетін қызметті алушыға табыстауы үшін әкім аппартына жолдайды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